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F6F" w:rsidRDefault="00C179C4" w:rsidP="00277870">
      <w:pPr>
        <w:rPr>
          <w:rFonts w:ascii="仿宋" w:eastAsia="仿宋" w:hAnsi="仿宋" w:cs="Times New Roman"/>
          <w:sz w:val="32"/>
          <w:szCs w:val="32"/>
        </w:rPr>
      </w:pPr>
      <w:r w:rsidRPr="00C179C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2" type="#_x0000_t75" style="position:absolute;left:0;text-align:left;margin-left:-4.35pt;margin-top:-54.75pt;width:477.75pt;height:737.35pt;z-index:-1">
            <v:imagedata r:id="rId7" o:title="SKMBT_28319071817530"/>
          </v:shape>
        </w:pict>
      </w:r>
    </w:p>
    <w:p w:rsidR="00DA2F6F" w:rsidRDefault="00DA2F6F" w:rsidP="0094640B">
      <w:pPr>
        <w:ind w:leftChars="2092" w:left="4393"/>
        <w:rPr>
          <w:rFonts w:ascii="仿宋" w:eastAsia="仿宋" w:hAnsi="仿宋" w:cs="Times New Roman"/>
          <w:sz w:val="32"/>
          <w:szCs w:val="32"/>
        </w:rPr>
      </w:pPr>
      <w:r>
        <w:rPr>
          <w:rFonts w:ascii="仿宋" w:eastAsia="仿宋" w:hAnsi="仿宋" w:cs="仿宋"/>
          <w:sz w:val="32"/>
          <w:szCs w:val="32"/>
        </w:rPr>
        <w:t xml:space="preserve">      </w:t>
      </w:r>
    </w:p>
    <w:p w:rsidR="00DA2F6F" w:rsidRDefault="00DA2F6F" w:rsidP="0094640B">
      <w:pPr>
        <w:ind w:leftChars="2092" w:left="4393"/>
        <w:rPr>
          <w:rFonts w:ascii="仿宋" w:eastAsia="仿宋" w:hAnsi="仿宋" w:cs="Times New Roman"/>
          <w:sz w:val="32"/>
          <w:szCs w:val="32"/>
        </w:rPr>
      </w:pPr>
      <w:r>
        <w:rPr>
          <w:rFonts w:ascii="仿宋" w:eastAsia="仿宋" w:hAnsi="仿宋" w:cs="仿宋"/>
          <w:sz w:val="32"/>
          <w:szCs w:val="32"/>
        </w:rPr>
        <w:t xml:space="preserve">      </w:t>
      </w:r>
    </w:p>
    <w:p w:rsidR="00DA2F6F" w:rsidRDefault="00DA2F6F" w:rsidP="0094640B">
      <w:pPr>
        <w:ind w:leftChars="2092" w:left="4393"/>
        <w:rPr>
          <w:rFonts w:ascii="仿宋" w:eastAsia="仿宋" w:hAnsi="仿宋" w:cs="Times New Roman"/>
          <w:sz w:val="32"/>
          <w:szCs w:val="32"/>
        </w:rPr>
      </w:pPr>
      <w:r>
        <w:rPr>
          <w:rFonts w:ascii="仿宋" w:eastAsia="仿宋" w:hAnsi="仿宋" w:cs="仿宋"/>
          <w:sz w:val="32"/>
          <w:szCs w:val="32"/>
        </w:rPr>
        <w:t xml:space="preserve">      </w:t>
      </w:r>
    </w:p>
    <w:p w:rsidR="00DA2F6F" w:rsidRDefault="00DA2F6F" w:rsidP="00956B41">
      <w:pPr>
        <w:pStyle w:val="10"/>
        <w:ind w:left="1" w:firstLineChars="0" w:firstLine="0"/>
        <w:jc w:val="center"/>
        <w:rPr>
          <w:rFonts w:ascii="方正小标宋_GBK" w:eastAsia="方正小标宋_GBK" w:hAnsi="仿宋" w:cs="Times New Roman"/>
          <w:sz w:val="52"/>
          <w:szCs w:val="52"/>
        </w:rPr>
      </w:pPr>
    </w:p>
    <w:p w:rsidR="00DA2F6F" w:rsidRPr="00E929E0" w:rsidRDefault="00DA2F6F" w:rsidP="00956B41">
      <w:pPr>
        <w:pStyle w:val="10"/>
        <w:ind w:left="1" w:firstLineChars="0" w:firstLine="0"/>
        <w:jc w:val="center"/>
        <w:rPr>
          <w:rFonts w:ascii="方正小标宋简体" w:eastAsia="方正小标宋简体" w:hAnsi="仿宋" w:cs="Times New Roman"/>
          <w:sz w:val="52"/>
          <w:szCs w:val="52"/>
        </w:rPr>
      </w:pPr>
    </w:p>
    <w:p w:rsidR="00DA2F6F" w:rsidRPr="00E929E0" w:rsidRDefault="00DA2F6F" w:rsidP="00956B41">
      <w:pPr>
        <w:jc w:val="center"/>
        <w:rPr>
          <w:rFonts w:ascii="仿宋" w:eastAsia="仿宋" w:hAnsi="仿宋" w:cs="Times New Roman"/>
          <w:sz w:val="44"/>
          <w:szCs w:val="44"/>
        </w:rPr>
      </w:pPr>
    </w:p>
    <w:p w:rsidR="00DA2F6F" w:rsidRDefault="00DA2F6F" w:rsidP="00956B41">
      <w:pPr>
        <w:jc w:val="center"/>
        <w:rPr>
          <w:rFonts w:ascii="仿宋" w:eastAsia="仿宋" w:hAnsi="仿宋" w:cs="Times New Roman"/>
          <w:sz w:val="44"/>
          <w:szCs w:val="44"/>
        </w:rPr>
      </w:pPr>
    </w:p>
    <w:p w:rsidR="00DA2F6F" w:rsidRDefault="00DA2F6F" w:rsidP="00956B41">
      <w:pPr>
        <w:pStyle w:val="10"/>
        <w:ind w:left="360" w:firstLineChars="0" w:firstLine="0"/>
        <w:rPr>
          <w:rFonts w:ascii="仿宋" w:eastAsia="仿宋" w:hAnsi="仿宋" w:cs="Times New Roman"/>
          <w:sz w:val="32"/>
          <w:szCs w:val="32"/>
        </w:rPr>
      </w:pPr>
    </w:p>
    <w:p w:rsidR="00DA2F6F" w:rsidRDefault="00DA2F6F" w:rsidP="00956B41">
      <w:pPr>
        <w:pStyle w:val="10"/>
        <w:ind w:left="360" w:firstLineChars="0" w:firstLine="0"/>
        <w:rPr>
          <w:rFonts w:ascii="仿宋" w:eastAsia="仿宋" w:hAnsi="仿宋" w:cs="Times New Roman"/>
          <w:sz w:val="32"/>
          <w:szCs w:val="32"/>
        </w:rPr>
      </w:pPr>
    </w:p>
    <w:p w:rsidR="00DA2F6F" w:rsidRDefault="00DA2F6F" w:rsidP="00956B41">
      <w:pPr>
        <w:pStyle w:val="10"/>
        <w:ind w:left="360" w:firstLineChars="0" w:firstLine="0"/>
        <w:rPr>
          <w:rFonts w:ascii="仿宋" w:eastAsia="仿宋" w:hAnsi="仿宋" w:cs="Times New Roman"/>
          <w:sz w:val="32"/>
          <w:szCs w:val="32"/>
        </w:rPr>
      </w:pPr>
    </w:p>
    <w:p w:rsidR="00DA2F6F" w:rsidRDefault="00DA2F6F" w:rsidP="00956B41">
      <w:pPr>
        <w:pStyle w:val="10"/>
        <w:ind w:left="360" w:firstLineChars="0" w:firstLine="0"/>
        <w:rPr>
          <w:rFonts w:ascii="仿宋" w:eastAsia="仿宋" w:hAnsi="仿宋" w:cs="Times New Roman"/>
          <w:sz w:val="32"/>
          <w:szCs w:val="32"/>
        </w:rPr>
      </w:pPr>
    </w:p>
    <w:p w:rsidR="00DA2F6F" w:rsidRDefault="00DA2F6F" w:rsidP="00956B41">
      <w:pPr>
        <w:pStyle w:val="10"/>
        <w:ind w:left="360" w:firstLineChars="0" w:firstLine="0"/>
        <w:rPr>
          <w:rFonts w:ascii="仿宋" w:eastAsia="仿宋" w:hAnsi="仿宋" w:cs="Times New Roman"/>
          <w:sz w:val="32"/>
          <w:szCs w:val="32"/>
        </w:rPr>
      </w:pPr>
    </w:p>
    <w:p w:rsidR="00DA2F6F" w:rsidRDefault="00DA2F6F" w:rsidP="00956B41">
      <w:pPr>
        <w:pStyle w:val="10"/>
        <w:ind w:left="360" w:firstLineChars="0" w:firstLine="0"/>
        <w:rPr>
          <w:rFonts w:ascii="仿宋" w:eastAsia="仿宋" w:hAnsi="仿宋" w:cs="Times New Roman"/>
          <w:sz w:val="32"/>
          <w:szCs w:val="32"/>
        </w:rPr>
      </w:pPr>
    </w:p>
    <w:p w:rsidR="00DA2F6F" w:rsidRDefault="00DA2F6F" w:rsidP="00956B41">
      <w:pPr>
        <w:pStyle w:val="10"/>
        <w:ind w:left="360" w:firstLineChars="0" w:firstLine="0"/>
        <w:rPr>
          <w:rFonts w:ascii="仿宋" w:eastAsia="仿宋" w:hAnsi="仿宋" w:cs="Times New Roman"/>
          <w:sz w:val="32"/>
          <w:szCs w:val="32"/>
        </w:rPr>
      </w:pPr>
    </w:p>
    <w:p w:rsidR="00DA2F6F" w:rsidRDefault="00DA2F6F" w:rsidP="00956B41">
      <w:pPr>
        <w:pStyle w:val="10"/>
        <w:ind w:left="360" w:firstLineChars="0" w:firstLine="0"/>
        <w:rPr>
          <w:rFonts w:ascii="仿宋" w:eastAsia="仿宋" w:hAnsi="仿宋" w:cs="Times New Roman"/>
          <w:sz w:val="32"/>
          <w:szCs w:val="32"/>
        </w:rPr>
      </w:pPr>
    </w:p>
    <w:p w:rsidR="00DA2F6F" w:rsidRDefault="00DA2F6F" w:rsidP="00956B41">
      <w:pPr>
        <w:pStyle w:val="10"/>
        <w:ind w:left="360" w:firstLineChars="0" w:firstLine="0"/>
        <w:rPr>
          <w:rFonts w:ascii="仿宋" w:eastAsia="仿宋" w:hAnsi="仿宋" w:cs="Times New Roman"/>
          <w:sz w:val="32"/>
          <w:szCs w:val="32"/>
        </w:rPr>
      </w:pPr>
    </w:p>
    <w:p w:rsidR="00DA2F6F" w:rsidRDefault="00DA2F6F" w:rsidP="00956B41">
      <w:pPr>
        <w:pStyle w:val="10"/>
        <w:ind w:left="360" w:firstLineChars="0" w:firstLine="0"/>
        <w:jc w:val="center"/>
        <w:rPr>
          <w:rFonts w:ascii="楷体" w:eastAsia="楷体" w:hAnsi="楷体" w:cs="Times New Roman"/>
          <w:sz w:val="24"/>
          <w:szCs w:val="24"/>
        </w:rPr>
      </w:pPr>
    </w:p>
    <w:p w:rsidR="00DA2F6F" w:rsidRDefault="00DA2F6F" w:rsidP="00956B41">
      <w:pPr>
        <w:pStyle w:val="10"/>
        <w:ind w:left="360" w:firstLineChars="0" w:firstLine="0"/>
        <w:jc w:val="center"/>
        <w:rPr>
          <w:rFonts w:ascii="楷体" w:eastAsia="楷体" w:hAnsi="楷体" w:cs="Times New Roman"/>
          <w:sz w:val="36"/>
          <w:szCs w:val="36"/>
        </w:rPr>
      </w:pPr>
    </w:p>
    <w:p w:rsidR="00DA2F6F" w:rsidRPr="00031232" w:rsidRDefault="00DA2F6F" w:rsidP="00956B41">
      <w:pPr>
        <w:pStyle w:val="10"/>
        <w:ind w:left="360" w:firstLineChars="0" w:firstLine="0"/>
        <w:jc w:val="center"/>
        <w:rPr>
          <w:rFonts w:ascii="黑体" w:eastAsia="黑体" w:hAnsi="黑体" w:cs="Times New Roman"/>
          <w:sz w:val="48"/>
          <w:szCs w:val="48"/>
        </w:rPr>
      </w:pPr>
      <w:r w:rsidRPr="00031232">
        <w:rPr>
          <w:rFonts w:ascii="黑体" w:eastAsia="黑体" w:hAnsi="黑体" w:cs="黑体" w:hint="eastAsia"/>
          <w:sz w:val="48"/>
          <w:szCs w:val="48"/>
        </w:rPr>
        <w:lastRenderedPageBreak/>
        <w:t>目</w:t>
      </w:r>
      <w:r w:rsidRPr="00031232">
        <w:rPr>
          <w:rFonts w:ascii="黑体" w:eastAsia="黑体" w:hAnsi="黑体" w:cs="黑体"/>
          <w:sz w:val="48"/>
          <w:szCs w:val="48"/>
        </w:rPr>
        <w:t xml:space="preserve">    </w:t>
      </w:r>
      <w:r w:rsidRPr="00031232">
        <w:rPr>
          <w:rFonts w:ascii="黑体" w:eastAsia="黑体" w:hAnsi="黑体" w:cs="黑体" w:hint="eastAsia"/>
          <w:sz w:val="48"/>
          <w:szCs w:val="48"/>
        </w:rPr>
        <w:t>录</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1</w:t>
      </w:r>
      <w:r w:rsidRPr="00A916CE">
        <w:rPr>
          <w:rFonts w:ascii="宋体" w:hAnsi="宋体" w:cs="宋体" w:hint="eastAsia"/>
          <w:sz w:val="24"/>
          <w:szCs w:val="24"/>
        </w:rPr>
        <w:t>、建设工程招标文件备案</w:t>
      </w:r>
      <w:r>
        <w:rPr>
          <w:rFonts w:ascii="宋体" w:hAnsi="宋体" w:cs="宋体" w:hint="eastAsia"/>
          <w:sz w:val="24"/>
          <w:szCs w:val="24"/>
        </w:rPr>
        <w:t>…………………………………………………………</w:t>
      </w:r>
      <w:r>
        <w:rPr>
          <w:rFonts w:ascii="宋体" w:hAnsi="宋体" w:cs="宋体"/>
          <w:sz w:val="24"/>
          <w:szCs w:val="24"/>
        </w:rPr>
        <w:t>2</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2</w:t>
      </w:r>
      <w:r w:rsidRPr="00A916CE">
        <w:rPr>
          <w:rFonts w:ascii="宋体" w:hAnsi="宋体" w:cs="宋体" w:hint="eastAsia"/>
          <w:sz w:val="24"/>
          <w:szCs w:val="24"/>
        </w:rPr>
        <w:t>、燃气用户信息变更</w:t>
      </w:r>
      <w:r>
        <w:rPr>
          <w:rFonts w:ascii="宋体" w:hAnsi="宋体" w:cs="宋体" w:hint="eastAsia"/>
          <w:sz w:val="24"/>
          <w:szCs w:val="24"/>
        </w:rPr>
        <w:t>………………………………………………………………</w:t>
      </w:r>
      <w:r w:rsidR="0093014B">
        <w:rPr>
          <w:rFonts w:ascii="宋体" w:hAnsi="宋体" w:cs="宋体" w:hint="eastAsia"/>
          <w:sz w:val="24"/>
          <w:szCs w:val="24"/>
        </w:rPr>
        <w:t>7</w:t>
      </w:r>
    </w:p>
    <w:p w:rsidR="00DA2F6F" w:rsidRPr="00A916CE" w:rsidRDefault="00DA2F6F" w:rsidP="0094640B">
      <w:pPr>
        <w:pStyle w:val="10"/>
        <w:spacing w:line="340" w:lineRule="exact"/>
        <w:ind w:leftChars="171" w:left="719" w:hangingChars="150" w:hanging="360"/>
        <w:jc w:val="distribute"/>
        <w:rPr>
          <w:rFonts w:ascii="宋体" w:cs="宋体"/>
          <w:sz w:val="24"/>
          <w:szCs w:val="24"/>
        </w:rPr>
      </w:pPr>
      <w:r w:rsidRPr="00A916CE">
        <w:rPr>
          <w:rFonts w:ascii="宋体" w:hAnsi="宋体" w:cs="宋体"/>
          <w:sz w:val="24"/>
          <w:szCs w:val="24"/>
        </w:rPr>
        <w:t>3</w:t>
      </w:r>
      <w:r w:rsidRPr="00A916CE">
        <w:rPr>
          <w:rFonts w:ascii="宋体" w:hAnsi="宋体" w:cs="宋体" w:hint="eastAsia"/>
          <w:sz w:val="24"/>
          <w:szCs w:val="24"/>
        </w:rPr>
        <w:t>、因工程建设需要拆除、改动、迁移供水、排水与污水处理设施审核</w:t>
      </w:r>
      <w:r>
        <w:rPr>
          <w:rFonts w:ascii="宋体" w:hAnsi="宋体" w:cs="宋体" w:hint="eastAsia"/>
          <w:sz w:val="24"/>
          <w:szCs w:val="24"/>
        </w:rPr>
        <w:t>………</w:t>
      </w:r>
      <w:r w:rsidR="0093014B">
        <w:rPr>
          <w:rFonts w:ascii="宋体" w:hAnsi="宋体" w:cs="宋体"/>
          <w:sz w:val="24"/>
          <w:szCs w:val="24"/>
        </w:rPr>
        <w:t>1</w:t>
      </w:r>
      <w:r w:rsidR="0093014B">
        <w:rPr>
          <w:rFonts w:ascii="宋体" w:hAnsi="宋体" w:cs="宋体" w:hint="eastAsia"/>
          <w:sz w:val="24"/>
          <w:szCs w:val="24"/>
        </w:rPr>
        <w:t>2</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4</w:t>
      </w:r>
      <w:r w:rsidRPr="00A916CE">
        <w:rPr>
          <w:rFonts w:ascii="宋体" w:hAnsi="宋体" w:cs="宋体" w:hint="eastAsia"/>
          <w:sz w:val="24"/>
          <w:szCs w:val="24"/>
        </w:rPr>
        <w:t>、停止供水（气）、改（迁、拆）公共供水的审批</w:t>
      </w:r>
      <w:r>
        <w:rPr>
          <w:rFonts w:ascii="宋体" w:hAnsi="宋体" w:cs="宋体" w:hint="eastAsia"/>
          <w:sz w:val="24"/>
          <w:szCs w:val="24"/>
        </w:rPr>
        <w:t>………………………………</w:t>
      </w:r>
      <w:r w:rsidR="0093014B">
        <w:rPr>
          <w:rFonts w:ascii="宋体" w:hAnsi="宋体" w:cs="宋体"/>
          <w:sz w:val="24"/>
          <w:szCs w:val="24"/>
        </w:rPr>
        <w:t>2</w:t>
      </w:r>
      <w:r w:rsidR="0093014B">
        <w:rPr>
          <w:rFonts w:ascii="宋体" w:hAnsi="宋体" w:cs="宋体" w:hint="eastAsia"/>
          <w:sz w:val="24"/>
          <w:szCs w:val="24"/>
        </w:rPr>
        <w:t>2</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5</w:t>
      </w:r>
      <w:r w:rsidRPr="00A916CE">
        <w:rPr>
          <w:rFonts w:ascii="宋体" w:hAnsi="宋体" w:cs="宋体" w:hint="eastAsia"/>
          <w:sz w:val="24"/>
          <w:szCs w:val="24"/>
        </w:rPr>
        <w:t>、燃气用户报装</w:t>
      </w:r>
      <w:r>
        <w:rPr>
          <w:rFonts w:ascii="宋体" w:hAnsi="宋体" w:cs="宋体" w:hint="eastAsia"/>
          <w:sz w:val="24"/>
          <w:szCs w:val="24"/>
        </w:rPr>
        <w:t>……………………………………………………………………</w:t>
      </w:r>
      <w:r w:rsidR="0093014B">
        <w:rPr>
          <w:rFonts w:ascii="宋体" w:hAnsi="宋体" w:cs="宋体"/>
          <w:sz w:val="24"/>
          <w:szCs w:val="24"/>
        </w:rPr>
        <w:t>2</w:t>
      </w:r>
      <w:r w:rsidR="0093014B">
        <w:rPr>
          <w:rFonts w:ascii="宋体" w:hAnsi="宋体" w:cs="宋体" w:hint="eastAsia"/>
          <w:sz w:val="24"/>
          <w:szCs w:val="24"/>
        </w:rPr>
        <w:t>8</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6</w:t>
      </w:r>
      <w:r w:rsidRPr="00A916CE">
        <w:rPr>
          <w:rFonts w:ascii="宋体" w:hAnsi="宋体" w:cs="宋体" w:hint="eastAsia"/>
          <w:sz w:val="24"/>
          <w:szCs w:val="24"/>
        </w:rPr>
        <w:t>、迁移古树名木审批</w:t>
      </w:r>
      <w:r>
        <w:rPr>
          <w:rFonts w:ascii="宋体" w:hAnsi="宋体" w:cs="宋体" w:hint="eastAsia"/>
          <w:sz w:val="24"/>
          <w:szCs w:val="24"/>
        </w:rPr>
        <w:t>………………………………………………………………</w:t>
      </w:r>
      <w:r w:rsidR="0093014B">
        <w:rPr>
          <w:rFonts w:ascii="宋体" w:hAnsi="宋体" w:cs="宋体"/>
          <w:sz w:val="24"/>
          <w:szCs w:val="24"/>
        </w:rPr>
        <w:t>3</w:t>
      </w:r>
      <w:r w:rsidR="0093014B">
        <w:rPr>
          <w:rFonts w:ascii="宋体" w:hAnsi="宋体" w:cs="宋体" w:hint="eastAsia"/>
          <w:sz w:val="24"/>
          <w:szCs w:val="24"/>
        </w:rPr>
        <w:t>4</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7</w:t>
      </w:r>
      <w:r w:rsidRPr="00A916CE">
        <w:rPr>
          <w:rFonts w:ascii="宋体" w:hAnsi="宋体" w:cs="宋体" w:hint="eastAsia"/>
          <w:sz w:val="24"/>
          <w:szCs w:val="24"/>
        </w:rPr>
        <w:t>、瓶装燃气供应站经营许可</w:t>
      </w:r>
      <w:r>
        <w:rPr>
          <w:rFonts w:ascii="宋体" w:hAnsi="宋体" w:cs="宋体" w:hint="eastAsia"/>
          <w:sz w:val="24"/>
          <w:szCs w:val="24"/>
        </w:rPr>
        <w:t>………………………………………………………</w:t>
      </w:r>
      <w:r w:rsidR="0093014B">
        <w:rPr>
          <w:rFonts w:ascii="宋体" w:hAnsi="宋体" w:cs="宋体"/>
          <w:sz w:val="24"/>
          <w:szCs w:val="24"/>
        </w:rPr>
        <w:t>4</w:t>
      </w:r>
      <w:r w:rsidR="0093014B">
        <w:rPr>
          <w:rFonts w:ascii="宋体" w:hAnsi="宋体" w:cs="宋体" w:hint="eastAsia"/>
          <w:sz w:val="24"/>
          <w:szCs w:val="24"/>
        </w:rPr>
        <w:t>0</w:t>
      </w:r>
    </w:p>
    <w:p w:rsidR="00DA2F6F" w:rsidRDefault="00DA2F6F" w:rsidP="00DA36C6">
      <w:pPr>
        <w:pStyle w:val="10"/>
        <w:spacing w:line="340" w:lineRule="exact"/>
        <w:ind w:left="360" w:firstLineChars="0" w:firstLine="0"/>
        <w:rPr>
          <w:rFonts w:ascii="宋体" w:cs="宋体"/>
          <w:sz w:val="24"/>
          <w:szCs w:val="24"/>
        </w:rPr>
      </w:pPr>
      <w:r w:rsidRPr="00A916CE">
        <w:rPr>
          <w:rFonts w:ascii="宋体" w:hAnsi="宋体" w:cs="宋体"/>
          <w:sz w:val="24"/>
          <w:szCs w:val="24"/>
        </w:rPr>
        <w:t>8</w:t>
      </w:r>
      <w:r w:rsidRPr="00A916CE">
        <w:rPr>
          <w:rFonts w:ascii="宋体" w:hAnsi="宋体" w:cs="宋体" w:hint="eastAsia"/>
          <w:sz w:val="24"/>
          <w:szCs w:val="24"/>
        </w:rPr>
        <w:t>、历史文化街区</w:t>
      </w:r>
      <w:r>
        <w:rPr>
          <w:rFonts w:ascii="宋体" w:hAnsi="宋体" w:cs="宋体" w:hint="eastAsia"/>
          <w:sz w:val="24"/>
          <w:szCs w:val="24"/>
        </w:rPr>
        <w:t>、</w:t>
      </w:r>
      <w:r w:rsidRPr="00A916CE">
        <w:rPr>
          <w:rFonts w:ascii="宋体" w:hAnsi="宋体" w:cs="宋体" w:hint="eastAsia"/>
          <w:sz w:val="24"/>
          <w:szCs w:val="24"/>
        </w:rPr>
        <w:t>名镇</w:t>
      </w:r>
      <w:r>
        <w:rPr>
          <w:rFonts w:ascii="宋体" w:hAnsi="宋体" w:cs="宋体" w:hint="eastAsia"/>
          <w:sz w:val="24"/>
          <w:szCs w:val="24"/>
        </w:rPr>
        <w:t>、</w:t>
      </w:r>
      <w:r w:rsidRPr="00A916CE">
        <w:rPr>
          <w:rFonts w:ascii="宋体" w:hAnsi="宋体" w:cs="宋体" w:hint="eastAsia"/>
          <w:sz w:val="24"/>
          <w:szCs w:val="24"/>
        </w:rPr>
        <w:t>名村核心保护</w:t>
      </w:r>
      <w:r>
        <w:rPr>
          <w:rFonts w:ascii="宋体" w:hAnsi="宋体" w:cs="宋体" w:hint="eastAsia"/>
          <w:sz w:val="24"/>
          <w:szCs w:val="24"/>
        </w:rPr>
        <w:t>范围内拆除历史建筑以外的建筑物、</w:t>
      </w:r>
    </w:p>
    <w:p w:rsidR="00DA2F6F" w:rsidRPr="00A916CE" w:rsidRDefault="00DA2F6F" w:rsidP="0094640B">
      <w:pPr>
        <w:pStyle w:val="10"/>
        <w:spacing w:line="340" w:lineRule="exact"/>
        <w:ind w:leftChars="171" w:left="359" w:firstLineChars="150" w:firstLine="360"/>
        <w:jc w:val="distribute"/>
        <w:rPr>
          <w:rFonts w:ascii="宋体" w:cs="宋体"/>
          <w:sz w:val="24"/>
          <w:szCs w:val="24"/>
        </w:rPr>
      </w:pPr>
      <w:r>
        <w:rPr>
          <w:rFonts w:ascii="宋体" w:hAnsi="宋体" w:cs="宋体" w:hint="eastAsia"/>
          <w:sz w:val="24"/>
          <w:szCs w:val="24"/>
        </w:rPr>
        <w:t>构筑物</w:t>
      </w:r>
      <w:r w:rsidRPr="00A916CE">
        <w:rPr>
          <w:rFonts w:ascii="宋体" w:hAnsi="宋体" w:cs="宋体" w:hint="eastAsia"/>
          <w:sz w:val="24"/>
          <w:szCs w:val="24"/>
        </w:rPr>
        <w:t>或者其他设施审批</w:t>
      </w:r>
      <w:r>
        <w:rPr>
          <w:rFonts w:ascii="宋体" w:hAnsi="宋体" w:cs="宋体" w:hint="eastAsia"/>
          <w:sz w:val="24"/>
          <w:szCs w:val="24"/>
        </w:rPr>
        <w:t>………………………………………………………</w:t>
      </w:r>
      <w:r>
        <w:rPr>
          <w:rFonts w:ascii="宋体" w:hAnsi="宋体" w:cs="宋体"/>
          <w:sz w:val="24"/>
          <w:szCs w:val="24"/>
        </w:rPr>
        <w:t>5</w:t>
      </w:r>
      <w:r w:rsidR="0093014B">
        <w:rPr>
          <w:rFonts w:ascii="宋体" w:hAnsi="宋体" w:cs="宋体" w:hint="eastAsia"/>
          <w:sz w:val="24"/>
          <w:szCs w:val="24"/>
        </w:rPr>
        <w:t>0</w:t>
      </w:r>
    </w:p>
    <w:p w:rsidR="00DA2F6F" w:rsidRDefault="00DA2F6F" w:rsidP="00DA36C6">
      <w:pPr>
        <w:pStyle w:val="10"/>
        <w:spacing w:line="340" w:lineRule="exact"/>
        <w:ind w:left="360" w:firstLineChars="0" w:firstLine="0"/>
        <w:rPr>
          <w:rFonts w:ascii="宋体" w:cs="宋体"/>
          <w:sz w:val="24"/>
          <w:szCs w:val="24"/>
        </w:rPr>
      </w:pPr>
      <w:r w:rsidRPr="00A916CE">
        <w:rPr>
          <w:rFonts w:ascii="宋体" w:hAnsi="宋体" w:cs="宋体"/>
          <w:sz w:val="24"/>
          <w:szCs w:val="24"/>
        </w:rPr>
        <w:t>9</w:t>
      </w:r>
      <w:r w:rsidRPr="00A916CE">
        <w:rPr>
          <w:rFonts w:ascii="宋体" w:hAnsi="宋体" w:cs="宋体" w:hint="eastAsia"/>
          <w:sz w:val="24"/>
          <w:szCs w:val="24"/>
        </w:rPr>
        <w:t>、历史建筑外部修缮装饰</w:t>
      </w:r>
      <w:r>
        <w:rPr>
          <w:rFonts w:ascii="宋体" w:hAnsi="宋体" w:cs="宋体" w:hint="eastAsia"/>
          <w:sz w:val="24"/>
          <w:szCs w:val="24"/>
        </w:rPr>
        <w:t>、添加设施以及改变历史建筑的结构或者使用性</w:t>
      </w:r>
    </w:p>
    <w:p w:rsidR="00DA2F6F" w:rsidRPr="00A916CE" w:rsidRDefault="00DA2F6F" w:rsidP="0094640B">
      <w:pPr>
        <w:pStyle w:val="10"/>
        <w:spacing w:line="340" w:lineRule="exact"/>
        <w:ind w:leftChars="171" w:left="359" w:firstLineChars="150" w:firstLine="360"/>
        <w:jc w:val="distribute"/>
        <w:rPr>
          <w:rFonts w:ascii="宋体" w:cs="宋体"/>
          <w:sz w:val="24"/>
          <w:szCs w:val="24"/>
        </w:rPr>
      </w:pPr>
      <w:r>
        <w:rPr>
          <w:rFonts w:ascii="宋体" w:hAnsi="宋体" w:cs="宋体" w:hint="eastAsia"/>
          <w:sz w:val="24"/>
          <w:szCs w:val="24"/>
        </w:rPr>
        <w:t>质</w:t>
      </w:r>
      <w:r w:rsidRPr="00A916CE">
        <w:rPr>
          <w:rFonts w:ascii="宋体" w:hAnsi="宋体" w:cs="宋体" w:hint="eastAsia"/>
          <w:sz w:val="24"/>
          <w:szCs w:val="24"/>
        </w:rPr>
        <w:t>或者使用性质审批</w:t>
      </w:r>
      <w:r>
        <w:rPr>
          <w:rFonts w:ascii="宋体" w:hAnsi="宋体" w:cs="宋体" w:hint="eastAsia"/>
          <w:sz w:val="24"/>
          <w:szCs w:val="24"/>
        </w:rPr>
        <w:t>……………………………………………………………</w:t>
      </w:r>
      <w:r>
        <w:rPr>
          <w:rFonts w:ascii="宋体" w:hAnsi="宋体" w:cs="宋体"/>
          <w:sz w:val="24"/>
          <w:szCs w:val="24"/>
        </w:rPr>
        <w:t>5</w:t>
      </w:r>
      <w:r w:rsidR="0093014B">
        <w:rPr>
          <w:rFonts w:ascii="宋体" w:hAnsi="宋体" w:cs="宋体" w:hint="eastAsia"/>
          <w:sz w:val="24"/>
          <w:szCs w:val="24"/>
        </w:rPr>
        <w:t>7</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10</w:t>
      </w:r>
      <w:r w:rsidRPr="00A916CE">
        <w:rPr>
          <w:rFonts w:ascii="宋体" w:hAnsi="宋体" w:cs="宋体" w:hint="eastAsia"/>
          <w:sz w:val="24"/>
          <w:szCs w:val="24"/>
        </w:rPr>
        <w:t>、职业（工种）技能鉴定</w:t>
      </w:r>
      <w:r>
        <w:rPr>
          <w:rFonts w:ascii="宋体" w:hAnsi="宋体" w:cs="宋体" w:hint="eastAsia"/>
          <w:sz w:val="24"/>
          <w:szCs w:val="24"/>
        </w:rPr>
        <w:t>…………………………………………………………</w:t>
      </w:r>
      <w:r>
        <w:rPr>
          <w:rFonts w:ascii="宋体" w:hAnsi="宋体" w:cs="宋体"/>
          <w:sz w:val="24"/>
          <w:szCs w:val="24"/>
        </w:rPr>
        <w:t>6</w:t>
      </w:r>
      <w:r w:rsidR="0093014B">
        <w:rPr>
          <w:rFonts w:ascii="宋体" w:hAnsi="宋体" w:cs="宋体" w:hint="eastAsia"/>
          <w:sz w:val="24"/>
          <w:szCs w:val="24"/>
        </w:rPr>
        <w:t>4</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11</w:t>
      </w:r>
      <w:r w:rsidRPr="00A916CE">
        <w:rPr>
          <w:rFonts w:ascii="宋体" w:hAnsi="宋体" w:cs="宋体" w:hint="eastAsia"/>
          <w:sz w:val="24"/>
          <w:szCs w:val="24"/>
        </w:rPr>
        <w:t>、历史建筑实施原址保护审批</w:t>
      </w:r>
      <w:r>
        <w:rPr>
          <w:rFonts w:ascii="宋体" w:hAnsi="宋体" w:cs="宋体" w:hint="eastAsia"/>
          <w:sz w:val="24"/>
          <w:szCs w:val="24"/>
        </w:rPr>
        <w:t>……………………………………………………</w:t>
      </w:r>
      <w:r w:rsidR="0093014B">
        <w:rPr>
          <w:rFonts w:ascii="宋体" w:hAnsi="宋体" w:cs="宋体" w:hint="eastAsia"/>
          <w:sz w:val="24"/>
          <w:szCs w:val="24"/>
        </w:rPr>
        <w:t>69</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12</w:t>
      </w:r>
      <w:r w:rsidRPr="00A916CE">
        <w:rPr>
          <w:rFonts w:ascii="宋体" w:hAnsi="宋体" w:cs="宋体" w:hint="eastAsia"/>
          <w:sz w:val="24"/>
          <w:szCs w:val="24"/>
        </w:rPr>
        <w:t>、建筑起重机械设备使用登记注销</w:t>
      </w:r>
      <w:r>
        <w:rPr>
          <w:rFonts w:ascii="宋体" w:hAnsi="宋体" w:cs="宋体" w:hint="eastAsia"/>
          <w:sz w:val="24"/>
          <w:szCs w:val="24"/>
        </w:rPr>
        <w:t>………………………………………………</w:t>
      </w:r>
      <w:r w:rsidR="0093014B">
        <w:rPr>
          <w:rFonts w:ascii="宋体" w:hAnsi="宋体" w:cs="宋体" w:hint="eastAsia"/>
          <w:sz w:val="24"/>
          <w:szCs w:val="24"/>
        </w:rPr>
        <w:t>76</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13</w:t>
      </w:r>
      <w:r w:rsidRPr="00A916CE">
        <w:rPr>
          <w:rFonts w:ascii="宋体" w:hAnsi="宋体" w:cs="宋体" w:hint="eastAsia"/>
          <w:sz w:val="24"/>
          <w:szCs w:val="24"/>
        </w:rPr>
        <w:t>、建筑起重机械设备使用登记</w:t>
      </w:r>
      <w:r>
        <w:rPr>
          <w:rFonts w:ascii="宋体" w:hAnsi="宋体" w:cs="宋体" w:hint="eastAsia"/>
          <w:sz w:val="24"/>
          <w:szCs w:val="24"/>
        </w:rPr>
        <w:t>……………………………………………………</w:t>
      </w:r>
      <w:r w:rsidR="0093014B">
        <w:rPr>
          <w:rFonts w:ascii="宋体" w:hAnsi="宋体" w:cs="宋体" w:hint="eastAsia"/>
          <w:sz w:val="24"/>
          <w:szCs w:val="24"/>
        </w:rPr>
        <w:t>84</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14</w:t>
      </w:r>
      <w:r w:rsidRPr="00A916CE">
        <w:rPr>
          <w:rFonts w:ascii="宋体" w:hAnsi="宋体" w:cs="宋体" w:hint="eastAsia"/>
          <w:sz w:val="24"/>
          <w:szCs w:val="24"/>
        </w:rPr>
        <w:t>、建筑起重机械设备备案注销</w:t>
      </w:r>
      <w:r>
        <w:rPr>
          <w:rFonts w:ascii="宋体" w:hAnsi="宋体" w:cs="宋体" w:hint="eastAsia"/>
          <w:sz w:val="24"/>
          <w:szCs w:val="24"/>
        </w:rPr>
        <w:t>……………………………………………………</w:t>
      </w:r>
      <w:r>
        <w:rPr>
          <w:rFonts w:ascii="宋体" w:hAnsi="宋体" w:cs="宋体"/>
          <w:sz w:val="24"/>
          <w:szCs w:val="24"/>
        </w:rPr>
        <w:t>9</w:t>
      </w:r>
      <w:r w:rsidR="0093014B">
        <w:rPr>
          <w:rFonts w:ascii="宋体" w:hAnsi="宋体" w:cs="宋体" w:hint="eastAsia"/>
          <w:sz w:val="24"/>
          <w:szCs w:val="24"/>
        </w:rPr>
        <w:t>4</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15</w:t>
      </w:r>
      <w:r w:rsidRPr="00A916CE">
        <w:rPr>
          <w:rFonts w:ascii="宋体" w:hAnsi="宋体" w:cs="宋体" w:hint="eastAsia"/>
          <w:sz w:val="24"/>
          <w:szCs w:val="24"/>
        </w:rPr>
        <w:t>、建筑起重机械设备安装（拆卸）告知</w:t>
      </w:r>
      <w:r>
        <w:rPr>
          <w:rFonts w:ascii="宋体" w:hAnsi="宋体" w:cs="宋体" w:hint="eastAsia"/>
          <w:sz w:val="24"/>
          <w:szCs w:val="24"/>
        </w:rPr>
        <w:t>…………………………………………</w:t>
      </w:r>
      <w:r>
        <w:rPr>
          <w:rFonts w:ascii="宋体" w:hAnsi="宋体" w:cs="宋体"/>
          <w:sz w:val="24"/>
          <w:szCs w:val="24"/>
        </w:rPr>
        <w:t>10</w:t>
      </w:r>
      <w:r w:rsidR="0093014B">
        <w:rPr>
          <w:rFonts w:ascii="宋体" w:hAnsi="宋体" w:cs="宋体" w:hint="eastAsia"/>
          <w:sz w:val="24"/>
          <w:szCs w:val="24"/>
        </w:rPr>
        <w:t>2</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16</w:t>
      </w:r>
      <w:r w:rsidRPr="00A916CE">
        <w:rPr>
          <w:rFonts w:ascii="宋体" w:hAnsi="宋体" w:cs="宋体" w:hint="eastAsia"/>
          <w:sz w:val="24"/>
          <w:szCs w:val="24"/>
        </w:rPr>
        <w:t>、建筑工程施工许可证书补办</w:t>
      </w:r>
      <w:r>
        <w:rPr>
          <w:rFonts w:ascii="宋体" w:hAnsi="宋体" w:cs="宋体" w:hint="eastAsia"/>
          <w:sz w:val="24"/>
          <w:szCs w:val="24"/>
        </w:rPr>
        <w:t>……………………………………………………</w:t>
      </w:r>
      <w:r>
        <w:rPr>
          <w:rFonts w:ascii="宋体" w:hAnsi="宋体" w:cs="宋体"/>
          <w:sz w:val="24"/>
          <w:szCs w:val="24"/>
        </w:rPr>
        <w:t>11</w:t>
      </w:r>
      <w:r w:rsidR="0093014B">
        <w:rPr>
          <w:rFonts w:ascii="宋体" w:hAnsi="宋体" w:cs="宋体" w:hint="eastAsia"/>
          <w:sz w:val="24"/>
          <w:szCs w:val="24"/>
        </w:rPr>
        <w:t>2</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17</w:t>
      </w:r>
      <w:r w:rsidRPr="00A916CE">
        <w:rPr>
          <w:rFonts w:ascii="宋体" w:hAnsi="宋体" w:cs="宋体" w:hint="eastAsia"/>
          <w:sz w:val="24"/>
          <w:szCs w:val="24"/>
        </w:rPr>
        <w:t>、建筑工程施工许可延期</w:t>
      </w:r>
      <w:r>
        <w:rPr>
          <w:rFonts w:ascii="宋体" w:hAnsi="宋体" w:cs="宋体" w:hint="eastAsia"/>
          <w:sz w:val="24"/>
          <w:szCs w:val="24"/>
        </w:rPr>
        <w:t>…………………………………………………………</w:t>
      </w:r>
      <w:r>
        <w:rPr>
          <w:rFonts w:ascii="宋体" w:hAnsi="宋体" w:cs="宋体"/>
          <w:sz w:val="24"/>
          <w:szCs w:val="24"/>
        </w:rPr>
        <w:t>12</w:t>
      </w:r>
      <w:r w:rsidR="0093014B">
        <w:rPr>
          <w:rFonts w:ascii="宋体" w:hAnsi="宋体" w:cs="宋体" w:hint="eastAsia"/>
          <w:sz w:val="24"/>
          <w:szCs w:val="24"/>
        </w:rPr>
        <w:t>1</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18</w:t>
      </w:r>
      <w:r w:rsidRPr="00A916CE">
        <w:rPr>
          <w:rFonts w:ascii="宋体" w:hAnsi="宋体" w:cs="宋体" w:hint="eastAsia"/>
          <w:sz w:val="24"/>
          <w:szCs w:val="24"/>
        </w:rPr>
        <w:t>、建筑工程施工许可核准</w:t>
      </w:r>
      <w:r>
        <w:rPr>
          <w:rFonts w:ascii="宋体" w:hAnsi="宋体" w:cs="宋体" w:hint="eastAsia"/>
          <w:sz w:val="24"/>
          <w:szCs w:val="24"/>
        </w:rPr>
        <w:t>…………………………………………………………</w:t>
      </w:r>
      <w:r w:rsidR="0093014B">
        <w:rPr>
          <w:rFonts w:ascii="宋体" w:hAnsi="宋体" w:cs="宋体"/>
          <w:sz w:val="24"/>
          <w:szCs w:val="24"/>
        </w:rPr>
        <w:t>13</w:t>
      </w:r>
      <w:r w:rsidR="0093014B">
        <w:rPr>
          <w:rFonts w:ascii="宋体" w:hAnsi="宋体" w:cs="宋体" w:hint="eastAsia"/>
          <w:sz w:val="24"/>
          <w:szCs w:val="24"/>
        </w:rPr>
        <w:t>0</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19</w:t>
      </w:r>
      <w:r w:rsidRPr="00A916CE">
        <w:rPr>
          <w:rFonts w:ascii="宋体" w:hAnsi="宋体" w:cs="宋体" w:hint="eastAsia"/>
          <w:sz w:val="24"/>
          <w:szCs w:val="24"/>
        </w:rPr>
        <w:t>、建筑工程施工许可变更</w:t>
      </w:r>
      <w:r>
        <w:rPr>
          <w:rFonts w:ascii="宋体" w:hAnsi="宋体" w:cs="宋体" w:hint="eastAsia"/>
          <w:sz w:val="24"/>
          <w:szCs w:val="24"/>
        </w:rPr>
        <w:t>…………………………………………………………</w:t>
      </w:r>
      <w:r>
        <w:rPr>
          <w:rFonts w:ascii="宋体" w:hAnsi="宋体" w:cs="宋体"/>
          <w:sz w:val="24"/>
          <w:szCs w:val="24"/>
        </w:rPr>
        <w:t>14</w:t>
      </w:r>
      <w:r w:rsidR="0093014B">
        <w:rPr>
          <w:rFonts w:ascii="宋体" w:hAnsi="宋体" w:cs="宋体" w:hint="eastAsia"/>
          <w:sz w:val="24"/>
          <w:szCs w:val="24"/>
        </w:rPr>
        <w:t>4</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20</w:t>
      </w:r>
      <w:r w:rsidRPr="00A916CE">
        <w:rPr>
          <w:rFonts w:ascii="宋体" w:hAnsi="宋体" w:cs="宋体" w:hint="eastAsia"/>
          <w:sz w:val="24"/>
          <w:szCs w:val="24"/>
        </w:rPr>
        <w:t>、建设工程招投标情况报告</w:t>
      </w:r>
      <w:r>
        <w:rPr>
          <w:rFonts w:ascii="宋体" w:hAnsi="宋体" w:cs="宋体" w:hint="eastAsia"/>
          <w:sz w:val="24"/>
          <w:szCs w:val="24"/>
        </w:rPr>
        <w:t>………………………………………………………</w:t>
      </w:r>
      <w:r>
        <w:rPr>
          <w:rFonts w:ascii="宋体" w:hAnsi="宋体" w:cs="宋体"/>
          <w:sz w:val="24"/>
          <w:szCs w:val="24"/>
        </w:rPr>
        <w:t>15</w:t>
      </w:r>
      <w:r w:rsidR="0093014B">
        <w:rPr>
          <w:rFonts w:ascii="宋体" w:hAnsi="宋体" w:cs="宋体" w:hint="eastAsia"/>
          <w:sz w:val="24"/>
          <w:szCs w:val="24"/>
        </w:rPr>
        <w:t>3</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21</w:t>
      </w:r>
      <w:r w:rsidRPr="00A916CE">
        <w:rPr>
          <w:rFonts w:ascii="宋体" w:hAnsi="宋体" w:cs="宋体" w:hint="eastAsia"/>
          <w:sz w:val="24"/>
          <w:szCs w:val="24"/>
        </w:rPr>
        <w:t>、建设工程消防设计审查</w:t>
      </w:r>
      <w:r>
        <w:rPr>
          <w:rFonts w:ascii="宋体" w:hAnsi="宋体" w:cs="宋体" w:hint="eastAsia"/>
          <w:sz w:val="24"/>
          <w:szCs w:val="24"/>
        </w:rPr>
        <w:t>…………………………………………………………</w:t>
      </w:r>
      <w:r>
        <w:rPr>
          <w:rFonts w:ascii="宋体" w:hAnsi="宋体" w:cs="宋体"/>
          <w:sz w:val="24"/>
          <w:szCs w:val="24"/>
        </w:rPr>
        <w:t>1</w:t>
      </w:r>
      <w:r w:rsidR="0093014B">
        <w:rPr>
          <w:rFonts w:ascii="宋体" w:hAnsi="宋体" w:cs="宋体" w:hint="eastAsia"/>
          <w:sz w:val="24"/>
          <w:szCs w:val="24"/>
        </w:rPr>
        <w:t>59</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22</w:t>
      </w:r>
      <w:r w:rsidRPr="00A916CE">
        <w:rPr>
          <w:rFonts w:ascii="宋体" w:hAnsi="宋体" w:cs="宋体" w:hint="eastAsia"/>
          <w:sz w:val="24"/>
          <w:szCs w:val="24"/>
        </w:rPr>
        <w:t>、建设工程竣工验收消防备案</w:t>
      </w:r>
      <w:r>
        <w:rPr>
          <w:rFonts w:ascii="宋体" w:hAnsi="宋体" w:cs="宋体" w:hint="eastAsia"/>
          <w:sz w:val="24"/>
          <w:szCs w:val="24"/>
        </w:rPr>
        <w:t>……………………………………………………</w:t>
      </w:r>
      <w:r>
        <w:rPr>
          <w:rFonts w:ascii="宋体" w:hAnsi="宋体" w:cs="宋体"/>
          <w:sz w:val="24"/>
          <w:szCs w:val="24"/>
        </w:rPr>
        <w:t>166</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23</w:t>
      </w:r>
      <w:r w:rsidRPr="00A916CE">
        <w:rPr>
          <w:rFonts w:ascii="宋体" w:hAnsi="宋体" w:cs="宋体" w:hint="eastAsia"/>
          <w:sz w:val="24"/>
          <w:szCs w:val="24"/>
        </w:rPr>
        <w:t>、供热用户信息变更</w:t>
      </w:r>
      <w:r>
        <w:rPr>
          <w:rFonts w:ascii="宋体" w:hAnsi="宋体" w:cs="宋体" w:hint="eastAsia"/>
          <w:sz w:val="24"/>
          <w:szCs w:val="24"/>
        </w:rPr>
        <w:t>………………………………………………………………</w:t>
      </w:r>
      <w:r>
        <w:rPr>
          <w:rFonts w:ascii="宋体" w:hAnsi="宋体" w:cs="宋体"/>
          <w:sz w:val="24"/>
          <w:szCs w:val="24"/>
        </w:rPr>
        <w:t>171</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24</w:t>
      </w:r>
      <w:r w:rsidRPr="00A916CE">
        <w:rPr>
          <w:rFonts w:ascii="宋体" w:hAnsi="宋体" w:cs="宋体" w:hint="eastAsia"/>
          <w:sz w:val="24"/>
          <w:szCs w:val="24"/>
        </w:rPr>
        <w:t>、供热用户报装</w:t>
      </w:r>
      <w:r>
        <w:rPr>
          <w:rFonts w:ascii="宋体" w:hAnsi="宋体" w:cs="宋体" w:hint="eastAsia"/>
          <w:sz w:val="24"/>
          <w:szCs w:val="24"/>
        </w:rPr>
        <w:t>……………………………………………………………………</w:t>
      </w:r>
      <w:r>
        <w:rPr>
          <w:rFonts w:ascii="宋体" w:hAnsi="宋体" w:cs="宋体"/>
          <w:sz w:val="24"/>
          <w:szCs w:val="24"/>
        </w:rPr>
        <w:t>17</w:t>
      </w:r>
      <w:r w:rsidR="0093014B">
        <w:rPr>
          <w:rFonts w:ascii="宋体" w:hAnsi="宋体" w:cs="宋体" w:hint="eastAsia"/>
          <w:sz w:val="24"/>
          <w:szCs w:val="24"/>
        </w:rPr>
        <w:t>6</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25</w:t>
      </w:r>
      <w:r w:rsidRPr="00A916CE">
        <w:rPr>
          <w:rFonts w:ascii="宋体" w:hAnsi="宋体" w:cs="宋体" w:hint="eastAsia"/>
          <w:sz w:val="24"/>
          <w:szCs w:val="24"/>
        </w:rPr>
        <w:t>、工程建设涉及城市绿地、树木审批</w:t>
      </w:r>
      <w:r>
        <w:rPr>
          <w:rFonts w:ascii="宋体" w:hAnsi="宋体" w:cs="宋体" w:hint="eastAsia"/>
          <w:sz w:val="24"/>
          <w:szCs w:val="24"/>
        </w:rPr>
        <w:t>……………………………………………</w:t>
      </w:r>
      <w:r>
        <w:rPr>
          <w:rFonts w:ascii="宋体" w:hAnsi="宋体" w:cs="宋体"/>
          <w:sz w:val="24"/>
          <w:szCs w:val="24"/>
        </w:rPr>
        <w:t>18</w:t>
      </w:r>
      <w:r w:rsidR="0093014B">
        <w:rPr>
          <w:rFonts w:ascii="宋体" w:hAnsi="宋体" w:cs="宋体" w:hint="eastAsia"/>
          <w:sz w:val="24"/>
          <w:szCs w:val="24"/>
        </w:rPr>
        <w:t>1</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26</w:t>
      </w:r>
      <w:r w:rsidRPr="00A916CE">
        <w:rPr>
          <w:rFonts w:ascii="宋体" w:hAnsi="宋体" w:cs="宋体" w:hint="eastAsia"/>
          <w:sz w:val="24"/>
          <w:szCs w:val="24"/>
        </w:rPr>
        <w:t>、改变绿化规划、绿化用地的使用性质审批</w:t>
      </w:r>
      <w:r>
        <w:rPr>
          <w:rFonts w:ascii="宋体" w:hAnsi="宋体" w:cs="宋体" w:hint="eastAsia"/>
          <w:sz w:val="24"/>
          <w:szCs w:val="24"/>
        </w:rPr>
        <w:t>……………………………………</w:t>
      </w:r>
      <w:r>
        <w:rPr>
          <w:rFonts w:ascii="宋体" w:hAnsi="宋体" w:cs="宋体"/>
          <w:sz w:val="24"/>
          <w:szCs w:val="24"/>
        </w:rPr>
        <w:t>18</w:t>
      </w:r>
      <w:r w:rsidR="0093014B">
        <w:rPr>
          <w:rFonts w:ascii="宋体" w:hAnsi="宋体" w:cs="宋体" w:hint="eastAsia"/>
          <w:sz w:val="24"/>
          <w:szCs w:val="24"/>
        </w:rPr>
        <w:t>7</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27</w:t>
      </w:r>
      <w:r w:rsidRPr="00A916CE">
        <w:rPr>
          <w:rFonts w:ascii="宋体" w:hAnsi="宋体" w:cs="宋体" w:hint="eastAsia"/>
          <w:sz w:val="24"/>
          <w:szCs w:val="24"/>
        </w:rPr>
        <w:t>、房屋建筑和市政基础设施工程竣工验收备案</w:t>
      </w:r>
      <w:r>
        <w:rPr>
          <w:rFonts w:ascii="宋体" w:hAnsi="宋体" w:cs="宋体" w:hint="eastAsia"/>
          <w:sz w:val="24"/>
          <w:szCs w:val="24"/>
        </w:rPr>
        <w:t>…………………………………</w:t>
      </w:r>
      <w:r>
        <w:rPr>
          <w:rFonts w:ascii="宋体" w:hAnsi="宋体" w:cs="宋体"/>
          <w:sz w:val="24"/>
          <w:szCs w:val="24"/>
        </w:rPr>
        <w:t>19</w:t>
      </w:r>
      <w:r w:rsidR="0093014B">
        <w:rPr>
          <w:rFonts w:ascii="宋体" w:hAnsi="宋体" w:cs="宋体" w:hint="eastAsia"/>
          <w:sz w:val="24"/>
          <w:szCs w:val="24"/>
        </w:rPr>
        <w:t>3</w:t>
      </w:r>
    </w:p>
    <w:p w:rsidR="00DA2F6F" w:rsidRPr="00A916CE" w:rsidRDefault="00DA2F6F" w:rsidP="0094640B">
      <w:pPr>
        <w:pStyle w:val="10"/>
        <w:spacing w:line="340" w:lineRule="exact"/>
        <w:ind w:leftChars="171" w:left="719" w:hangingChars="150" w:hanging="360"/>
        <w:jc w:val="distribute"/>
        <w:rPr>
          <w:rFonts w:ascii="宋体" w:cs="宋体"/>
          <w:sz w:val="24"/>
          <w:szCs w:val="24"/>
        </w:rPr>
      </w:pPr>
      <w:r w:rsidRPr="00A916CE">
        <w:rPr>
          <w:rFonts w:ascii="宋体" w:hAnsi="宋体" w:cs="宋体"/>
          <w:sz w:val="24"/>
          <w:szCs w:val="24"/>
        </w:rPr>
        <w:t>28</w:t>
      </w:r>
      <w:r w:rsidRPr="00A916CE">
        <w:rPr>
          <w:rFonts w:ascii="宋体" w:hAnsi="宋体" w:cs="宋体" w:hint="eastAsia"/>
          <w:sz w:val="24"/>
          <w:szCs w:val="24"/>
        </w:rPr>
        <w:t>、对在推广应用新技术工作中作出突出贡献的单位和个人的奖励</w:t>
      </w:r>
      <w:r>
        <w:rPr>
          <w:rFonts w:ascii="宋体" w:hAnsi="宋体" w:cs="宋体" w:hint="eastAsia"/>
          <w:sz w:val="24"/>
          <w:szCs w:val="24"/>
        </w:rPr>
        <w:t>……………</w:t>
      </w:r>
      <w:r>
        <w:rPr>
          <w:rFonts w:ascii="宋体" w:hAnsi="宋体" w:cs="宋体"/>
          <w:sz w:val="24"/>
          <w:szCs w:val="24"/>
        </w:rPr>
        <w:t>20</w:t>
      </w:r>
      <w:r w:rsidR="0093014B">
        <w:rPr>
          <w:rFonts w:ascii="宋体" w:hAnsi="宋体" w:cs="宋体" w:hint="eastAsia"/>
          <w:sz w:val="24"/>
          <w:szCs w:val="24"/>
        </w:rPr>
        <w:t>3</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29</w:t>
      </w:r>
      <w:r w:rsidRPr="00A916CE">
        <w:rPr>
          <w:rFonts w:ascii="宋体" w:hAnsi="宋体" w:cs="宋体" w:hint="eastAsia"/>
          <w:sz w:val="24"/>
          <w:szCs w:val="24"/>
        </w:rPr>
        <w:t>、对城市轨道交通工程验收进行监督</w:t>
      </w:r>
      <w:r>
        <w:rPr>
          <w:rFonts w:ascii="宋体" w:hAnsi="宋体" w:cs="宋体" w:hint="eastAsia"/>
          <w:sz w:val="24"/>
          <w:szCs w:val="24"/>
        </w:rPr>
        <w:t>……………………………………………</w:t>
      </w:r>
      <w:r>
        <w:rPr>
          <w:rFonts w:ascii="宋体" w:hAnsi="宋体" w:cs="宋体"/>
          <w:sz w:val="24"/>
          <w:szCs w:val="24"/>
        </w:rPr>
        <w:t>20</w:t>
      </w:r>
      <w:r w:rsidR="0093014B">
        <w:rPr>
          <w:rFonts w:ascii="宋体" w:hAnsi="宋体" w:cs="宋体" w:hint="eastAsia"/>
          <w:sz w:val="24"/>
          <w:szCs w:val="24"/>
        </w:rPr>
        <w:t>8</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30</w:t>
      </w:r>
      <w:r w:rsidRPr="00A916CE">
        <w:rPr>
          <w:rFonts w:ascii="宋体" w:hAnsi="宋体" w:cs="宋体" w:hint="eastAsia"/>
          <w:sz w:val="24"/>
          <w:szCs w:val="24"/>
        </w:rPr>
        <w:t>、城镇污水排入排水管网许可</w:t>
      </w:r>
      <w:r>
        <w:rPr>
          <w:rFonts w:ascii="宋体" w:hAnsi="宋体" w:cs="宋体" w:hint="eastAsia"/>
          <w:sz w:val="24"/>
          <w:szCs w:val="24"/>
        </w:rPr>
        <w:t>……………………………………………………</w:t>
      </w:r>
      <w:r>
        <w:rPr>
          <w:rFonts w:ascii="宋体" w:hAnsi="宋体" w:cs="宋体"/>
          <w:sz w:val="24"/>
          <w:szCs w:val="24"/>
        </w:rPr>
        <w:t>21</w:t>
      </w:r>
      <w:r w:rsidR="0093014B">
        <w:rPr>
          <w:rFonts w:ascii="宋体" w:hAnsi="宋体" w:cs="宋体" w:hint="eastAsia"/>
          <w:sz w:val="24"/>
          <w:szCs w:val="24"/>
        </w:rPr>
        <w:t>4</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31</w:t>
      </w:r>
      <w:r w:rsidRPr="00A916CE">
        <w:rPr>
          <w:rFonts w:ascii="宋体" w:hAnsi="宋体" w:cs="宋体" w:hint="eastAsia"/>
          <w:sz w:val="24"/>
          <w:szCs w:val="24"/>
        </w:rPr>
        <w:t>、城镇燃气经营许可</w:t>
      </w:r>
      <w:r>
        <w:rPr>
          <w:rFonts w:ascii="宋体" w:hAnsi="宋体" w:cs="宋体" w:hint="eastAsia"/>
          <w:sz w:val="24"/>
          <w:szCs w:val="24"/>
        </w:rPr>
        <w:t>………………………………………………………………</w:t>
      </w:r>
      <w:r>
        <w:rPr>
          <w:rFonts w:ascii="宋体" w:hAnsi="宋体" w:cs="宋体"/>
          <w:sz w:val="24"/>
          <w:szCs w:val="24"/>
        </w:rPr>
        <w:t>22</w:t>
      </w:r>
      <w:r w:rsidR="0093014B">
        <w:rPr>
          <w:rFonts w:ascii="宋体" w:hAnsi="宋体" w:cs="宋体" w:hint="eastAsia"/>
          <w:sz w:val="24"/>
          <w:szCs w:val="24"/>
        </w:rPr>
        <w:t>7</w:t>
      </w:r>
    </w:p>
    <w:p w:rsidR="00DA2F6F" w:rsidRPr="00A916CE" w:rsidRDefault="00DA2F6F" w:rsidP="00DA36C6">
      <w:pPr>
        <w:pStyle w:val="10"/>
        <w:spacing w:line="340" w:lineRule="exact"/>
        <w:ind w:left="360" w:firstLineChars="0" w:firstLine="0"/>
        <w:jc w:val="distribute"/>
        <w:rPr>
          <w:rFonts w:ascii="宋体" w:cs="宋体"/>
          <w:sz w:val="24"/>
          <w:szCs w:val="24"/>
        </w:rPr>
      </w:pPr>
      <w:r w:rsidRPr="00A916CE">
        <w:rPr>
          <w:rFonts w:ascii="宋体" w:hAnsi="宋体" w:cs="宋体"/>
          <w:sz w:val="24"/>
          <w:szCs w:val="24"/>
        </w:rPr>
        <w:t>32</w:t>
      </w:r>
      <w:r w:rsidRPr="00A916CE">
        <w:rPr>
          <w:rFonts w:ascii="宋体" w:hAnsi="宋体" w:cs="宋体" w:hint="eastAsia"/>
          <w:sz w:val="24"/>
          <w:szCs w:val="24"/>
        </w:rPr>
        <w:t>、城镇燃气设施改动许可</w:t>
      </w:r>
      <w:r>
        <w:rPr>
          <w:rFonts w:ascii="宋体" w:hAnsi="宋体" w:cs="宋体" w:hint="eastAsia"/>
          <w:sz w:val="24"/>
          <w:szCs w:val="24"/>
        </w:rPr>
        <w:t>…………………………………………………………</w:t>
      </w:r>
      <w:r>
        <w:rPr>
          <w:rFonts w:ascii="宋体" w:hAnsi="宋体" w:cs="宋体"/>
          <w:sz w:val="24"/>
          <w:szCs w:val="24"/>
        </w:rPr>
        <w:t>2</w:t>
      </w:r>
      <w:r w:rsidR="0093014B">
        <w:rPr>
          <w:rFonts w:ascii="宋体" w:hAnsi="宋体" w:cs="宋体" w:hint="eastAsia"/>
          <w:sz w:val="24"/>
          <w:szCs w:val="24"/>
        </w:rPr>
        <w:t>42</w:t>
      </w:r>
    </w:p>
    <w:p w:rsidR="00DA2F6F" w:rsidRPr="00A916CE" w:rsidRDefault="00DA2F6F" w:rsidP="00A916CE">
      <w:pPr>
        <w:pStyle w:val="10"/>
        <w:spacing w:line="380" w:lineRule="exact"/>
        <w:ind w:left="360" w:firstLineChars="0" w:firstLine="0"/>
        <w:rPr>
          <w:rFonts w:ascii="宋体" w:cs="宋体"/>
          <w:sz w:val="24"/>
          <w:szCs w:val="24"/>
        </w:rPr>
      </w:pPr>
    </w:p>
    <w:p w:rsidR="00DA2F6F" w:rsidRDefault="00DA2F6F" w:rsidP="00095136">
      <w:pPr>
        <w:pStyle w:val="ac"/>
        <w:ind w:firstLineChars="0" w:firstLine="0"/>
        <w:jc w:val="right"/>
        <w:rPr>
          <w:rFonts w:ascii="黑体" w:eastAsia="黑体" w:hAnsi="黑体" w:cs="黑体"/>
          <w:sz w:val="28"/>
          <w:szCs w:val="28"/>
        </w:rPr>
      </w:pPr>
      <w:r>
        <w:rPr>
          <w:rFonts w:ascii="黑体" w:eastAsia="黑体" w:hAnsi="黑体" w:cs="黑体"/>
          <w:sz w:val="28"/>
          <w:szCs w:val="28"/>
        </w:rPr>
        <w:lastRenderedPageBreak/>
        <w:t>FWZN-11410423MB131869464411002008W0001</w:t>
      </w:r>
    </w:p>
    <w:p w:rsidR="00DA2F6F" w:rsidRDefault="00DA2F6F" w:rsidP="0094640B">
      <w:pPr>
        <w:pStyle w:val="ac"/>
        <w:ind w:firstLine="560"/>
        <w:jc w:val="right"/>
        <w:rPr>
          <w:rFonts w:ascii="黑体" w:eastAsia="黑体" w:hAnsi="黑体" w:cs="Times New Roman"/>
          <w:sz w:val="28"/>
          <w:szCs w:val="28"/>
        </w:rPr>
      </w:pPr>
    </w:p>
    <w:p w:rsidR="00DA2F6F" w:rsidRDefault="00DA2F6F" w:rsidP="0094640B">
      <w:pPr>
        <w:pStyle w:val="ac"/>
        <w:ind w:firstLine="400"/>
        <w:rPr>
          <w:rFonts w:cs="Times New Roman"/>
        </w:rPr>
      </w:pPr>
    </w:p>
    <w:p w:rsidR="00DA2F6F" w:rsidRDefault="00DA2F6F" w:rsidP="00095136">
      <w:pPr>
        <w:pStyle w:val="ac"/>
        <w:ind w:firstLineChars="0" w:firstLine="0"/>
        <w:jc w:val="center"/>
        <w:rPr>
          <w:rFonts w:ascii="黑体" w:eastAsia="黑体" w:hAnsi="黑体" w:cs="Times New Roman"/>
          <w:sz w:val="52"/>
          <w:szCs w:val="52"/>
        </w:rPr>
      </w:pPr>
      <w:r>
        <w:rPr>
          <w:rFonts w:ascii="黑体" w:eastAsia="黑体" w:hAnsi="黑体" w:cs="黑体" w:hint="eastAsia"/>
          <w:sz w:val="52"/>
          <w:szCs w:val="52"/>
        </w:rPr>
        <w:t>建设工程招标文件备案</w:t>
      </w:r>
    </w:p>
    <w:p w:rsidR="00DA2F6F" w:rsidRDefault="00DA2F6F" w:rsidP="00095136">
      <w:pPr>
        <w:pStyle w:val="ac"/>
        <w:ind w:firstLineChars="0" w:firstLine="0"/>
        <w:jc w:val="center"/>
        <w:rPr>
          <w:rFonts w:ascii="黑体" w:eastAsia="黑体" w:hAnsi="黑体" w:cs="Times New Roman"/>
          <w:sz w:val="52"/>
          <w:szCs w:val="52"/>
        </w:rPr>
      </w:pPr>
      <w:r>
        <w:rPr>
          <w:rFonts w:ascii="黑体" w:eastAsia="黑体" w:hAnsi="黑体" w:cs="黑体" w:hint="eastAsia"/>
          <w:sz w:val="52"/>
          <w:szCs w:val="52"/>
        </w:rPr>
        <w:t>服务指南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095136">
      <w:pPr>
        <w:pStyle w:val="ac"/>
        <w:ind w:firstLineChars="0" w:firstLine="0"/>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93DC8">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Default="00DA2F6F" w:rsidP="0094640B">
      <w:pPr>
        <w:widowControl/>
        <w:tabs>
          <w:tab w:val="center" w:pos="4201"/>
          <w:tab w:val="right" w:leader="dot" w:pos="9298"/>
        </w:tabs>
        <w:autoSpaceDE w:val="0"/>
        <w:autoSpaceDN w:val="0"/>
        <w:ind w:firstLineChars="200" w:firstLine="562"/>
        <w:jc w:val="center"/>
        <w:rPr>
          <w:rFonts w:ascii="黑体" w:eastAsia="黑体" w:hAnsi="黑体" w:cs="Times New Roman"/>
          <w:b/>
          <w:bCs/>
          <w:kern w:val="0"/>
          <w:sz w:val="28"/>
          <w:szCs w:val="28"/>
        </w:rPr>
      </w:pPr>
    </w:p>
    <w:p w:rsidR="00DA2F6F" w:rsidRDefault="00DA2F6F" w:rsidP="00095136">
      <w:pPr>
        <w:pStyle w:val="ac"/>
        <w:ind w:firstLineChars="0" w:firstLine="0"/>
        <w:jc w:val="center"/>
        <w:rPr>
          <w:rFonts w:ascii="黑体" w:eastAsia="黑体" w:hAnsi="黑体" w:cs="Times New Roman"/>
          <w:b/>
          <w:bCs/>
          <w:sz w:val="32"/>
          <w:szCs w:val="32"/>
        </w:rPr>
      </w:pPr>
      <w:r>
        <w:rPr>
          <w:rFonts w:ascii="黑体" w:eastAsia="黑体" w:hAnsi="黑体" w:cs="黑体" w:hint="eastAsia"/>
          <w:b/>
          <w:bCs/>
          <w:sz w:val="32"/>
          <w:szCs w:val="32"/>
        </w:rPr>
        <w:t>建设工程招标文件备案</w:t>
      </w:r>
    </w:p>
    <w:p w:rsidR="00DA2F6F" w:rsidRDefault="00DA2F6F" w:rsidP="00095136">
      <w:pPr>
        <w:pStyle w:val="ac"/>
        <w:ind w:firstLineChars="0" w:firstLine="0"/>
        <w:jc w:val="center"/>
        <w:rPr>
          <w:rFonts w:ascii="黑体" w:eastAsia="黑体" w:hAnsi="黑体" w:cs="Times New Roman"/>
          <w:b/>
          <w:bCs/>
          <w:sz w:val="32"/>
          <w:szCs w:val="32"/>
        </w:rPr>
      </w:pPr>
      <w:r>
        <w:rPr>
          <w:rFonts w:ascii="黑体" w:eastAsia="黑体" w:hAnsi="黑体" w:cs="黑体" w:hint="eastAsia"/>
          <w:b/>
          <w:bCs/>
          <w:sz w:val="32"/>
          <w:szCs w:val="32"/>
        </w:rPr>
        <w:t>服务指南</w:t>
      </w:r>
    </w:p>
    <w:p w:rsidR="00DA2F6F" w:rsidRDefault="00DA2F6F" w:rsidP="0094640B">
      <w:pPr>
        <w:pStyle w:val="ac"/>
        <w:ind w:firstLine="562"/>
        <w:jc w:val="center"/>
        <w:rPr>
          <w:rFonts w:cs="Times New Roman"/>
          <w:b/>
          <w:bCs/>
          <w:sz w:val="28"/>
          <w:szCs w:val="28"/>
        </w:rPr>
      </w:pP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一、事项编码</w:t>
      </w:r>
    </w:p>
    <w:p w:rsidR="00DA2F6F" w:rsidRPr="00297BFC" w:rsidRDefault="00DA2F6F" w:rsidP="00297BFC">
      <w:pPr>
        <w:pStyle w:val="ac"/>
        <w:ind w:firstLineChars="0" w:firstLine="0"/>
        <w:rPr>
          <w:rFonts w:ascii="黑体" w:eastAsia="黑体" w:hAnsi="黑体" w:cs="黑体"/>
          <w:sz w:val="21"/>
          <w:szCs w:val="21"/>
        </w:rPr>
      </w:pPr>
      <w:r w:rsidRPr="00297BFC">
        <w:rPr>
          <w:rFonts w:ascii="黑体" w:eastAsia="黑体" w:hAnsi="黑体" w:cs="黑体"/>
          <w:sz w:val="21"/>
          <w:szCs w:val="21"/>
        </w:rPr>
        <w:t>11410423MB131869464411002008W0001</w:t>
      </w: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二、适用范围</w:t>
      </w:r>
    </w:p>
    <w:p w:rsidR="00DA2F6F" w:rsidRDefault="00DA2F6F" w:rsidP="007E1452">
      <w:pPr>
        <w:pStyle w:val="ac"/>
        <w:spacing w:beforeLines="50" w:afterLines="50"/>
        <w:ind w:firstLineChars="202" w:firstLine="404"/>
        <w:rPr>
          <w:rFonts w:cs="Times New Roman"/>
        </w:rPr>
      </w:pPr>
      <w:r>
        <w:rPr>
          <w:rFonts w:hint="eastAsia"/>
        </w:rPr>
        <w:t>建设单位，招标代理公司。</w:t>
      </w: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三、事项类型</w:t>
      </w:r>
    </w:p>
    <w:p w:rsidR="00DA2F6F" w:rsidRDefault="00DA2F6F" w:rsidP="007E1452">
      <w:pPr>
        <w:pStyle w:val="ac"/>
        <w:spacing w:beforeLines="50" w:afterLines="50"/>
        <w:ind w:firstLineChars="202" w:firstLine="404"/>
        <w:rPr>
          <w:rFonts w:cs="Times New Roman"/>
        </w:rPr>
      </w:pPr>
      <w:r>
        <w:rPr>
          <w:rFonts w:hint="eastAsia"/>
        </w:rPr>
        <w:t>其他职权</w:t>
      </w: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四、设立依据</w:t>
      </w:r>
    </w:p>
    <w:p w:rsidR="00DA2F6F" w:rsidRDefault="00DA2F6F" w:rsidP="0094640B">
      <w:pPr>
        <w:pStyle w:val="ac"/>
        <w:ind w:firstLine="400"/>
        <w:rPr>
          <w:rFonts w:cs="Times New Roman"/>
        </w:rPr>
      </w:pPr>
      <w:r>
        <w:rPr>
          <w:rFonts w:hint="eastAsia"/>
        </w:rPr>
        <w:t>河南省实施《中华人民共和国招标投标法》办法第二十六条；《房屋建筑和市政基础设施工程施工招标投标管理办法》（中华人民共和国建设部令第</w:t>
      </w:r>
      <w:r>
        <w:t>89</w:t>
      </w:r>
      <w:r>
        <w:rPr>
          <w:rFonts w:hint="eastAsia"/>
        </w:rPr>
        <w:t>号）第十九条。</w:t>
      </w: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五、受理机构</w:t>
      </w:r>
    </w:p>
    <w:p w:rsidR="00DA2F6F" w:rsidRDefault="00DA2F6F" w:rsidP="007E1452">
      <w:pPr>
        <w:pStyle w:val="ac"/>
        <w:spacing w:beforeLines="50" w:afterLines="50"/>
        <w:ind w:firstLineChars="202" w:firstLine="404"/>
        <w:rPr>
          <w:rFonts w:cs="Times New Roman"/>
        </w:rPr>
      </w:pPr>
      <w:r>
        <w:rPr>
          <w:rFonts w:hint="eastAsia"/>
        </w:rPr>
        <w:t>鲁山县行政服务中心</w:t>
      </w:r>
      <w:r w:rsidR="000F1FFD">
        <w:rPr>
          <w:rFonts w:hint="eastAsia"/>
        </w:rPr>
        <w:t>一楼综合</w:t>
      </w:r>
      <w:r>
        <w:rPr>
          <w:rFonts w:hint="eastAsia"/>
        </w:rPr>
        <w:t>窗口</w:t>
      </w: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六、决定机构</w:t>
      </w:r>
    </w:p>
    <w:p w:rsidR="00DA2F6F" w:rsidRDefault="00DA2F6F" w:rsidP="007E1452">
      <w:pPr>
        <w:pStyle w:val="ac"/>
        <w:spacing w:beforeLines="50" w:afterLines="50"/>
        <w:ind w:firstLine="400"/>
        <w:rPr>
          <w:rFonts w:cs="Times New Roman"/>
        </w:rPr>
      </w:pPr>
      <w:r>
        <w:rPr>
          <w:rFonts w:hint="eastAsia"/>
        </w:rPr>
        <w:t>鲁山县住房和城乡建设管理局</w:t>
      </w: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七、办理条件</w:t>
      </w:r>
    </w:p>
    <w:p w:rsidR="00DA2F6F" w:rsidRDefault="00DA2F6F" w:rsidP="007E1452">
      <w:pPr>
        <w:pStyle w:val="ac"/>
        <w:spacing w:beforeLines="50" w:afterLines="50"/>
        <w:ind w:firstLineChars="135" w:firstLine="270"/>
        <w:rPr>
          <w:rFonts w:cs="Times New Roman"/>
        </w:rPr>
      </w:pPr>
      <w:r>
        <w:rPr>
          <w:rFonts w:hint="eastAsia"/>
        </w:rPr>
        <w:t>（一）准予批准的条件：</w:t>
      </w:r>
    </w:p>
    <w:p w:rsidR="00DA2F6F" w:rsidRDefault="00DA2F6F" w:rsidP="007E1452">
      <w:pPr>
        <w:pStyle w:val="ac"/>
        <w:spacing w:beforeLines="50" w:afterLines="50"/>
        <w:ind w:firstLine="400"/>
        <w:rPr>
          <w:rFonts w:cs="Times New Roman"/>
        </w:rPr>
      </w:pPr>
      <w:r>
        <w:t>1.</w:t>
      </w:r>
      <w:r>
        <w:rPr>
          <w:rFonts w:hint="eastAsia"/>
        </w:rPr>
        <w:t>申请人具有合法的身份（法人和其他组织出示登记证件）；</w:t>
      </w:r>
    </w:p>
    <w:p w:rsidR="00DA2F6F" w:rsidRDefault="00DA2F6F" w:rsidP="007E1452">
      <w:pPr>
        <w:pStyle w:val="ac"/>
        <w:spacing w:beforeLines="50" w:afterLines="50"/>
        <w:ind w:firstLine="400"/>
        <w:rPr>
          <w:rFonts w:cs="Times New Roman"/>
        </w:rPr>
      </w:pPr>
      <w:r>
        <w:t>2.</w:t>
      </w:r>
      <w:r>
        <w:rPr>
          <w:rFonts w:hint="eastAsia"/>
        </w:rPr>
        <w:t>招标项目符合《中华人民共和国招标投标法》相关要求；</w:t>
      </w:r>
    </w:p>
    <w:p w:rsidR="00DA2F6F" w:rsidRDefault="00DA2F6F" w:rsidP="007E1452">
      <w:pPr>
        <w:pStyle w:val="ac"/>
        <w:spacing w:beforeLines="50" w:afterLines="50"/>
        <w:ind w:firstLine="400"/>
        <w:rPr>
          <w:rFonts w:cs="Times New Roman"/>
        </w:rPr>
      </w:pPr>
      <w:r>
        <w:t>3.</w:t>
      </w:r>
      <w:r>
        <w:rPr>
          <w:rFonts w:hint="eastAsia"/>
        </w:rPr>
        <w:t>申请材料齐全。</w:t>
      </w:r>
    </w:p>
    <w:p w:rsidR="00DA2F6F" w:rsidRDefault="00DA2F6F" w:rsidP="007E1452">
      <w:pPr>
        <w:pStyle w:val="ac"/>
        <w:spacing w:beforeLines="50" w:afterLines="50"/>
        <w:ind w:firstLineChars="135" w:firstLine="270"/>
        <w:rPr>
          <w:rFonts w:cs="Times New Roman"/>
        </w:rPr>
      </w:pPr>
      <w:r>
        <w:rPr>
          <w:rFonts w:hint="eastAsia"/>
        </w:rPr>
        <w:t>（二）不准予批准的情形：</w:t>
      </w:r>
    </w:p>
    <w:p w:rsidR="00DA2F6F" w:rsidRDefault="00DA2F6F" w:rsidP="007E1452">
      <w:pPr>
        <w:pStyle w:val="ac"/>
        <w:spacing w:beforeLines="50" w:afterLines="50"/>
        <w:ind w:firstLine="400"/>
        <w:rPr>
          <w:rFonts w:cs="Times New Roman"/>
        </w:rPr>
      </w:pPr>
      <w:r>
        <w:t>1</w:t>
      </w:r>
      <w:r>
        <w:rPr>
          <w:rFonts w:hint="eastAsia"/>
        </w:rPr>
        <w:t>．申请人不具有合法的身份；</w:t>
      </w:r>
    </w:p>
    <w:p w:rsidR="00DA2F6F" w:rsidRDefault="00DA2F6F" w:rsidP="007E1452">
      <w:pPr>
        <w:pStyle w:val="ac"/>
        <w:spacing w:beforeLines="50" w:afterLines="50"/>
        <w:ind w:firstLine="400"/>
        <w:rPr>
          <w:rFonts w:cs="Times New Roman"/>
        </w:rPr>
      </w:pPr>
      <w:r>
        <w:t>2</w:t>
      </w:r>
      <w:r>
        <w:rPr>
          <w:rFonts w:hint="eastAsia"/>
        </w:rPr>
        <w:t>．建设项目不符合《中华人民共和国招标投标法》相关要求；</w:t>
      </w:r>
    </w:p>
    <w:p w:rsidR="00DA2F6F" w:rsidRDefault="00DA2F6F" w:rsidP="007E1452">
      <w:pPr>
        <w:pStyle w:val="ac"/>
        <w:spacing w:beforeLines="50" w:afterLines="50"/>
        <w:ind w:firstLine="400"/>
        <w:rPr>
          <w:rFonts w:cs="Times New Roman"/>
        </w:rPr>
      </w:pPr>
      <w:r>
        <w:t>3</w:t>
      </w:r>
      <w:r>
        <w:rPr>
          <w:rFonts w:hint="eastAsia"/>
        </w:rPr>
        <w:t>．材料不齐全。</w:t>
      </w: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lastRenderedPageBreak/>
        <w:t>八、申办材料</w:t>
      </w:r>
    </w:p>
    <w:p w:rsidR="00DA2F6F" w:rsidRDefault="00DA2F6F" w:rsidP="007E1452">
      <w:pPr>
        <w:pStyle w:val="ac"/>
        <w:spacing w:beforeLines="50" w:afterLines="50"/>
        <w:ind w:firstLineChars="202" w:firstLine="404"/>
        <w:rPr>
          <w:rFonts w:cs="Times New Roman"/>
        </w:rPr>
      </w:pPr>
      <w:r>
        <w:rPr>
          <w:rFonts w:hint="eastAsia"/>
        </w:rPr>
        <w:t>申请人把下列申请资料（文件、物品）送交办理窗口：</w:t>
      </w:r>
    </w:p>
    <w:p w:rsidR="00DA2F6F" w:rsidRDefault="00DA2F6F" w:rsidP="007E1452">
      <w:pPr>
        <w:pStyle w:val="ac"/>
        <w:spacing w:beforeLines="50" w:afterLines="50"/>
        <w:ind w:firstLineChars="0" w:firstLine="0"/>
        <w:rPr>
          <w:rFonts w:cs="Times New Roman"/>
        </w:rPr>
      </w:pPr>
    </w:p>
    <w:tbl>
      <w:tblPr>
        <w:tblW w:w="8764" w:type="dxa"/>
        <w:tblInd w:w="-13" w:type="dxa"/>
        <w:tblLayout w:type="fixed"/>
        <w:tblCellMar>
          <w:top w:w="15" w:type="dxa"/>
          <w:left w:w="15" w:type="dxa"/>
          <w:bottom w:w="15" w:type="dxa"/>
          <w:right w:w="15" w:type="dxa"/>
        </w:tblCellMar>
        <w:tblLook w:val="00A0"/>
      </w:tblPr>
      <w:tblGrid>
        <w:gridCol w:w="695"/>
        <w:gridCol w:w="2165"/>
        <w:gridCol w:w="1062"/>
        <w:gridCol w:w="1285"/>
        <w:gridCol w:w="1061"/>
        <w:gridCol w:w="2496"/>
      </w:tblGrid>
      <w:tr w:rsidR="00DA2F6F">
        <w:trPr>
          <w:trHeight w:val="668"/>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序号</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材料名称</w:t>
            </w:r>
            <w:r>
              <w:rPr>
                <w:rFonts w:ascii="宋体" w:hAnsi="宋体" w:cs="宋体"/>
                <w:b/>
                <w:bCs/>
                <w:color w:val="000000"/>
                <w:kern w:val="0"/>
                <w:sz w:val="18"/>
                <w:szCs w:val="18"/>
              </w:rPr>
              <w:t xml:space="preserve">                     </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材料类型</w:t>
            </w:r>
            <w:r>
              <w:rPr>
                <w:rFonts w:ascii="宋体" w:hAnsi="宋体" w:cs="宋体"/>
                <w:b/>
                <w:bCs/>
                <w:color w:val="000000"/>
                <w:kern w:val="0"/>
                <w:sz w:val="18"/>
                <w:szCs w:val="18"/>
              </w:rPr>
              <w:t xml:space="preserve">            </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来源渠道</w:t>
            </w:r>
            <w:r>
              <w:rPr>
                <w:rFonts w:ascii="宋体" w:hAnsi="宋体" w:cs="宋体"/>
                <w:b/>
                <w:bCs/>
                <w:color w:val="000000"/>
                <w:kern w:val="0"/>
                <w:sz w:val="18"/>
                <w:szCs w:val="18"/>
              </w:rP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受理标准</w:t>
            </w:r>
            <w:r>
              <w:rPr>
                <w:rFonts w:ascii="宋体" w:hAnsi="宋体" w:cs="宋体"/>
                <w:b/>
                <w:bCs/>
                <w:color w:val="000000"/>
                <w:kern w:val="0"/>
                <w:sz w:val="18"/>
                <w:szCs w:val="18"/>
              </w:rPr>
              <w:t xml:space="preserve">         </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材料要求</w:t>
            </w:r>
            <w:r>
              <w:rPr>
                <w:rFonts w:ascii="宋体" w:hAnsi="宋体" w:cs="宋体"/>
                <w:b/>
                <w:bCs/>
                <w:color w:val="000000"/>
                <w:kern w:val="0"/>
                <w:sz w:val="18"/>
                <w:szCs w:val="18"/>
              </w:rPr>
              <w:t xml:space="preserve">      </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1</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建设工程招标文件</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原件</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材料真实有效，内容填写、签章完整，无涂改，复印件加盖申请人单位公章。</w:t>
            </w:r>
          </w:p>
        </w:tc>
      </w:tr>
    </w:tbl>
    <w:p w:rsidR="00DA2F6F" w:rsidRDefault="00DA2F6F" w:rsidP="00C077F0">
      <w:pPr>
        <w:rPr>
          <w:rFonts w:ascii="黑体" w:eastAsia="黑体" w:hAnsi="黑体" w:cs="Times New Roman"/>
        </w:rPr>
      </w:pPr>
      <w:r>
        <w:rPr>
          <w:rFonts w:ascii="黑体" w:eastAsia="黑体" w:hAnsi="黑体" w:cs="黑体" w:hint="eastAsia"/>
        </w:rPr>
        <w:t>九、受理方式</w:t>
      </w:r>
    </w:p>
    <w:p w:rsidR="00DA2F6F" w:rsidRDefault="00DA2F6F" w:rsidP="0094640B">
      <w:pPr>
        <w:pStyle w:val="af0"/>
        <w:widowControl/>
        <w:numPr>
          <w:ilvl w:val="0"/>
          <w:numId w:val="7"/>
        </w:numPr>
        <w:ind w:firstLineChars="200" w:firstLine="420"/>
        <w:rPr>
          <w:rFonts w:hAnsi="宋体" w:cs="Times New Roman"/>
          <w:sz w:val="21"/>
          <w:szCs w:val="21"/>
        </w:rPr>
      </w:pPr>
      <w:r>
        <w:rPr>
          <w:rFonts w:hAnsi="宋体" w:hint="eastAsia"/>
          <w:sz w:val="21"/>
          <w:szCs w:val="21"/>
        </w:rPr>
        <w:t>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94640B">
      <w:pPr>
        <w:pStyle w:val="af0"/>
        <w:widowControl/>
        <w:numPr>
          <w:ilvl w:val="0"/>
          <w:numId w:val="7"/>
        </w:numPr>
        <w:ind w:firstLineChars="200" w:firstLine="420"/>
        <w:rPr>
          <w:rFonts w:hAnsi="宋体" w:cs="Times New Roman"/>
          <w:sz w:val="21"/>
          <w:szCs w:val="21"/>
        </w:rPr>
      </w:pPr>
      <w:r>
        <w:rPr>
          <w:rFonts w:hAnsi="宋体" w:hint="eastAsia"/>
          <w:sz w:val="21"/>
          <w:szCs w:val="21"/>
        </w:rPr>
        <w:t>网上申报：进入河南政务服务网（</w:t>
      </w:r>
      <w:r w:rsidRPr="004C3B8C">
        <w:rPr>
          <w:rFonts w:hAnsi="宋体"/>
          <w:sz w:val="21"/>
          <w:szCs w:val="21"/>
        </w:rPr>
        <w:t>http://pdsls.hnzwfw.gov.cn/</w:t>
      </w:r>
      <w:r>
        <w:rPr>
          <w:rFonts w:hAnsi="宋体" w:hint="eastAsia"/>
          <w:sz w:val="21"/>
          <w:szCs w:val="21"/>
        </w:rPr>
        <w:t>）按照提示进行网上申报。</w:t>
      </w:r>
    </w:p>
    <w:p w:rsidR="00DA2F6F" w:rsidRDefault="00DA2F6F" w:rsidP="00C077F0">
      <w:pPr>
        <w:rPr>
          <w:rFonts w:ascii="黑体" w:eastAsia="黑体" w:hAnsi="黑体" w:cs="Times New Roman"/>
        </w:rPr>
      </w:pPr>
      <w:r>
        <w:rPr>
          <w:rFonts w:ascii="黑体" w:eastAsia="黑体" w:hAnsi="黑体" w:cs="黑体" w:hint="eastAsia"/>
        </w:rPr>
        <w:t>十、办理流程</w:t>
      </w:r>
    </w:p>
    <w:p w:rsidR="00DA2F6F" w:rsidRDefault="00DA2F6F" w:rsidP="0094640B">
      <w:pPr>
        <w:pStyle w:val="af1"/>
        <w:numPr>
          <w:ilvl w:val="0"/>
          <w:numId w:val="8"/>
        </w:numPr>
        <w:ind w:firstLineChars="200" w:firstLine="420"/>
        <w:rPr>
          <w:rFonts w:ascii="宋体" w:cs="宋体"/>
          <w:sz w:val="21"/>
          <w:szCs w:val="21"/>
        </w:rPr>
      </w:pPr>
      <w:r>
        <w:rPr>
          <w:rFonts w:ascii="宋体" w:hAnsi="宋体" w:cs="宋体" w:hint="eastAsia"/>
          <w:sz w:val="21"/>
          <w:szCs w:val="21"/>
        </w:rPr>
        <w:t>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94640B">
      <w:pPr>
        <w:pStyle w:val="af1"/>
        <w:numPr>
          <w:ilvl w:val="0"/>
          <w:numId w:val="9"/>
        </w:numPr>
        <w:ind w:firstLineChars="200" w:firstLine="420"/>
        <w:rPr>
          <w:rFonts w:ascii="宋体" w:cs="宋体"/>
          <w:sz w:val="21"/>
          <w:szCs w:val="21"/>
        </w:rPr>
      </w:pPr>
      <w:r>
        <w:rPr>
          <w:rFonts w:ascii="宋体" w:hAnsi="宋体" w:cs="宋体" w:hint="eastAsia"/>
          <w:sz w:val="21"/>
          <w:szCs w:val="21"/>
        </w:rPr>
        <w:t>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3</w:t>
      </w:r>
      <w:r>
        <w:rPr>
          <w:rFonts w:ascii="宋体" w:hAnsi="宋体" w:cs="宋体" w:hint="eastAsia"/>
          <w:sz w:val="21"/>
          <w:szCs w:val="21"/>
        </w:rPr>
        <w:t>个工作日（</w:t>
      </w:r>
      <w:r>
        <w:rPr>
          <w:rFonts w:ascii="宋体" w:hAnsi="宋体" w:cs="宋体"/>
          <w:sz w:val="21"/>
          <w:szCs w:val="21"/>
        </w:rPr>
        <w:t>3</w:t>
      </w:r>
      <w:r>
        <w:rPr>
          <w:rFonts w:ascii="宋体" w:hAnsi="宋体" w:cs="宋体" w:hint="eastAsia"/>
          <w:sz w:val="21"/>
          <w:szCs w:val="21"/>
        </w:rPr>
        <w:t>个工作日内不能作出决定的，经本行政机关负责人批准，可延长</w:t>
      </w:r>
      <w:r>
        <w:rPr>
          <w:rFonts w:ascii="宋体" w:hAnsi="宋体" w:cs="宋体"/>
          <w:sz w:val="21"/>
          <w:szCs w:val="21"/>
        </w:rPr>
        <w:t>3</w:t>
      </w:r>
      <w:r>
        <w:rPr>
          <w:rFonts w:ascii="宋体" w:hAnsi="宋体" w:cs="宋体" w:hint="eastAsia"/>
          <w:sz w:val="21"/>
          <w:szCs w:val="21"/>
        </w:rPr>
        <w:t>个工作日，并应当将延长期限的理由告知申请人）。</w:t>
      </w:r>
    </w:p>
    <w:p w:rsidR="00DA2F6F" w:rsidRDefault="00DA2F6F" w:rsidP="0094640B">
      <w:pPr>
        <w:pStyle w:val="af1"/>
        <w:numPr>
          <w:ilvl w:val="0"/>
          <w:numId w:val="9"/>
        </w:numPr>
        <w:ind w:firstLineChars="200" w:firstLine="420"/>
        <w:rPr>
          <w:rFonts w:ascii="宋体" w:cs="宋体"/>
          <w:sz w:val="21"/>
          <w:szCs w:val="21"/>
        </w:rPr>
      </w:pPr>
      <w:r>
        <w:rPr>
          <w:rFonts w:ascii="宋体" w:hAnsi="宋体" w:cs="宋体" w:hint="eastAsia"/>
          <w:sz w:val="21"/>
          <w:szCs w:val="21"/>
        </w:rPr>
        <w:t>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w:t>
      </w:r>
      <w:r>
        <w:rPr>
          <w:rFonts w:ascii="宋体" w:hAnsi="宋体" w:cs="宋体" w:hint="eastAsia"/>
          <w:sz w:val="21"/>
          <w:szCs w:val="21"/>
        </w:rPr>
        <w:t>个工作日。</w:t>
      </w:r>
    </w:p>
    <w:p w:rsidR="00DA2F6F" w:rsidRDefault="00DA2F6F" w:rsidP="00C077F0">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无</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5</w:t>
      </w:r>
      <w:r>
        <w:rPr>
          <w:rFonts w:ascii="宋体" w:hAnsi="宋体" w:cs="宋体" w:hint="eastAsia"/>
          <w:sz w:val="21"/>
          <w:szCs w:val="21"/>
        </w:rPr>
        <w:t>个工作日内直接送达。</w:t>
      </w:r>
    </w:p>
    <w:p w:rsidR="00DA2F6F" w:rsidRDefault="00DA2F6F" w:rsidP="00C077F0">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94640B">
      <w:pPr>
        <w:pStyle w:val="af1"/>
        <w:numPr>
          <w:ilvl w:val="0"/>
          <w:numId w:val="10"/>
        </w:numPr>
        <w:ind w:firstLineChars="200" w:firstLine="420"/>
        <w:rPr>
          <w:rFonts w:ascii="宋体" w:cs="宋体"/>
          <w:sz w:val="21"/>
          <w:szCs w:val="21"/>
        </w:rPr>
      </w:pPr>
      <w:r>
        <w:rPr>
          <w:rFonts w:ascii="宋体" w:hAnsi="宋体" w:cs="宋体" w:hint="eastAsia"/>
          <w:sz w:val="21"/>
          <w:szCs w:val="21"/>
        </w:rPr>
        <w:t>申请人在申请行政许可过程中，依法享有陈述权、申辩权；</w:t>
      </w:r>
    </w:p>
    <w:p w:rsidR="00DA2F6F" w:rsidRDefault="00DA2F6F" w:rsidP="0094640B">
      <w:pPr>
        <w:pStyle w:val="af1"/>
        <w:numPr>
          <w:ilvl w:val="0"/>
          <w:numId w:val="10"/>
        </w:numPr>
        <w:ind w:firstLineChars="200" w:firstLine="420"/>
        <w:rPr>
          <w:rFonts w:ascii="宋体" w:cs="宋体"/>
          <w:sz w:val="21"/>
          <w:szCs w:val="21"/>
        </w:rPr>
      </w:pPr>
      <w:r>
        <w:rPr>
          <w:rFonts w:ascii="宋体" w:hAnsi="宋体" w:cs="宋体" w:hint="eastAsia"/>
          <w:sz w:val="21"/>
          <w:szCs w:val="21"/>
        </w:rPr>
        <w:lastRenderedPageBreak/>
        <w:t>申请人的行政许可申请被驳回的有权要求说明理由；</w:t>
      </w:r>
    </w:p>
    <w:p w:rsidR="00DA2F6F" w:rsidRDefault="00DA2F6F" w:rsidP="0094640B">
      <w:pPr>
        <w:pStyle w:val="af1"/>
        <w:numPr>
          <w:ilvl w:val="0"/>
          <w:numId w:val="10"/>
        </w:numPr>
        <w:ind w:firstLineChars="200" w:firstLine="420"/>
        <w:rPr>
          <w:rFonts w:ascii="宋体" w:cs="宋体"/>
          <w:sz w:val="21"/>
          <w:szCs w:val="21"/>
        </w:rPr>
      </w:pPr>
      <w:r>
        <w:rPr>
          <w:rFonts w:ascii="宋体" w:hAnsi="宋体" w:cs="宋体" w:hint="eastAsia"/>
          <w:sz w:val="21"/>
          <w:szCs w:val="21"/>
        </w:rPr>
        <w:t>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C077F0">
      <w:pPr>
        <w:ind w:left="420"/>
        <w:rPr>
          <w:rFonts w:ascii="黑体" w:eastAsia="黑体" w:hAnsi="黑体" w:cs="Times New Roman"/>
        </w:rPr>
      </w:pPr>
      <w:r>
        <w:rPr>
          <w:rFonts w:ascii="黑体" w:eastAsia="黑体" w:hAnsi="黑体" w:cs="黑体" w:hint="eastAsia"/>
        </w:rPr>
        <w:t>十五、咨询方式</w:t>
      </w:r>
    </w:p>
    <w:p w:rsidR="00DA2F6F" w:rsidRDefault="00DA2F6F" w:rsidP="0094640B">
      <w:pPr>
        <w:pStyle w:val="af1"/>
        <w:numPr>
          <w:ilvl w:val="0"/>
          <w:numId w:val="11"/>
        </w:numPr>
        <w:ind w:firstLineChars="200" w:firstLine="420"/>
        <w:rPr>
          <w:rFonts w:ascii="宋体" w:cs="宋体"/>
          <w:sz w:val="21"/>
          <w:szCs w:val="21"/>
        </w:rPr>
      </w:pPr>
      <w:r>
        <w:rPr>
          <w:rFonts w:ascii="宋体" w:hAnsi="宋体" w:cs="宋体" w:hint="eastAsia"/>
          <w:sz w:val="21"/>
          <w:szCs w:val="21"/>
        </w:rPr>
        <w:t>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numPr>
          <w:ilvl w:val="0"/>
          <w:numId w:val="11"/>
        </w:numPr>
        <w:ind w:firstLineChars="200" w:firstLine="420"/>
        <w:rPr>
          <w:rFonts w:ascii="宋体" w:cs="宋体"/>
          <w:sz w:val="21"/>
          <w:szCs w:val="21"/>
        </w:rPr>
      </w:pPr>
      <w:r>
        <w:rPr>
          <w:rFonts w:ascii="宋体" w:hAnsi="宋体" w:cs="宋体" w:hint="eastAsia"/>
          <w:sz w:val="21"/>
          <w:szCs w:val="21"/>
        </w:rPr>
        <w:t>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94640B">
      <w:pPr>
        <w:pStyle w:val="af1"/>
        <w:numPr>
          <w:ilvl w:val="0"/>
          <w:numId w:val="11"/>
        </w:numPr>
        <w:ind w:firstLineChars="200" w:firstLine="420"/>
        <w:rPr>
          <w:rFonts w:ascii="宋体" w:cs="宋体"/>
          <w:sz w:val="21"/>
          <w:szCs w:val="21"/>
        </w:rPr>
      </w:pPr>
      <w:r>
        <w:rPr>
          <w:rFonts w:ascii="宋体" w:hAnsi="宋体" w:cs="宋体" w:hint="eastAsia"/>
          <w:sz w:val="21"/>
          <w:szCs w:val="21"/>
        </w:rPr>
        <w:t>网上咨询</w:t>
      </w:r>
    </w:p>
    <w:p w:rsidR="00DA2F6F" w:rsidRDefault="00C179C4" w:rsidP="0094640B">
      <w:pPr>
        <w:ind w:firstLineChars="200" w:firstLine="420"/>
        <w:rPr>
          <w:rFonts w:ascii="宋体" w:cs="宋体"/>
        </w:rPr>
      </w:pPr>
      <w:hyperlink r:id="rId8"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C077F0">
      <w:pPr>
        <w:ind w:left="420"/>
        <w:rPr>
          <w:rFonts w:ascii="黑体" w:eastAsia="黑体" w:hAnsi="黑体" w:cs="Times New Roman"/>
        </w:rPr>
      </w:pPr>
      <w:r>
        <w:rPr>
          <w:rFonts w:ascii="黑体" w:eastAsia="黑体" w:hAnsi="黑体" w:cs="黑体" w:hint="eastAsia"/>
        </w:rPr>
        <w:t>十六、监督投诉渠道</w:t>
      </w:r>
    </w:p>
    <w:p w:rsidR="00DA2F6F" w:rsidRDefault="00DA2F6F" w:rsidP="0094640B">
      <w:pPr>
        <w:pStyle w:val="af1"/>
        <w:numPr>
          <w:ilvl w:val="0"/>
          <w:numId w:val="12"/>
        </w:numPr>
        <w:ind w:firstLineChars="200" w:firstLine="420"/>
        <w:rPr>
          <w:rFonts w:ascii="宋体" w:cs="宋体"/>
          <w:sz w:val="21"/>
          <w:szCs w:val="21"/>
        </w:rPr>
      </w:pPr>
      <w:r>
        <w:rPr>
          <w:rFonts w:ascii="宋体" w:hAnsi="宋体" w:cs="宋体" w:hint="eastAsia"/>
          <w:sz w:val="21"/>
          <w:szCs w:val="21"/>
        </w:rPr>
        <w:t>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94640B">
      <w:pPr>
        <w:pStyle w:val="af1"/>
        <w:numPr>
          <w:ilvl w:val="0"/>
          <w:numId w:val="12"/>
        </w:numPr>
        <w:ind w:firstLineChars="200" w:firstLine="420"/>
        <w:rPr>
          <w:rFonts w:ascii="宋体" w:cs="宋体"/>
          <w:sz w:val="21"/>
          <w:szCs w:val="21"/>
        </w:rPr>
      </w:pPr>
      <w:r>
        <w:rPr>
          <w:rFonts w:ascii="宋体" w:hAnsi="宋体" w:cs="宋体" w:hint="eastAsia"/>
          <w:sz w:val="21"/>
          <w:szCs w:val="21"/>
        </w:rPr>
        <w:t>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9"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C077F0">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94640B">
      <w:pPr>
        <w:pStyle w:val="af1"/>
        <w:numPr>
          <w:ilvl w:val="0"/>
          <w:numId w:val="13"/>
        </w:numPr>
        <w:ind w:firstLineChars="200" w:firstLine="420"/>
        <w:rPr>
          <w:rFonts w:ascii="宋体" w:cs="宋体"/>
          <w:sz w:val="21"/>
          <w:szCs w:val="21"/>
        </w:rPr>
      </w:pPr>
      <w:r>
        <w:rPr>
          <w:rFonts w:ascii="宋体" w:hAnsi="宋体" w:cs="宋体" w:hint="eastAsia"/>
          <w:sz w:val="21"/>
          <w:szCs w:val="21"/>
        </w:rPr>
        <w:t>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0"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1"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2"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3" w:history="1">
        <w:r w:rsidR="00DA2F6F">
          <w:rPr>
            <w:rFonts w:ascii="宋体" w:hAnsi="宋体" w:cs="宋体"/>
            <w:sz w:val="21"/>
            <w:szCs w:val="21"/>
          </w:rPr>
          <w:t>http://zwfw.pdslsspzx.gov.cn</w:t>
        </w:r>
      </w:hyperlink>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十九、附件</w:t>
      </w:r>
    </w:p>
    <w:p w:rsidR="00DA2F6F" w:rsidRDefault="00DA2F6F" w:rsidP="007E1452">
      <w:pPr>
        <w:pStyle w:val="ac"/>
        <w:spacing w:beforeLines="50" w:afterLines="50"/>
        <w:ind w:firstLineChars="135" w:firstLine="270"/>
        <w:rPr>
          <w:rFonts w:cs="Times New Roman"/>
        </w:rPr>
      </w:pPr>
      <w:r>
        <w:rPr>
          <w:rFonts w:hint="eastAsia"/>
        </w:rPr>
        <w:t>附件</w:t>
      </w:r>
      <w:r>
        <w:t>1</w:t>
      </w:r>
      <w:r>
        <w:rPr>
          <w:rFonts w:hint="eastAsia"/>
        </w:rPr>
        <w:t>：办理流程图</w:t>
      </w:r>
    </w:p>
    <w:p w:rsidR="00DA2F6F" w:rsidRDefault="00DA2F6F" w:rsidP="007E1452">
      <w:pPr>
        <w:pStyle w:val="ac"/>
        <w:spacing w:beforeLines="50" w:afterLines="50"/>
        <w:ind w:firstLineChars="0" w:firstLine="0"/>
        <w:jc w:val="center"/>
        <w:rPr>
          <w:rFonts w:ascii="黑体" w:eastAsia="黑体" w:hAnsi="黑体" w:cs="Times New Roman"/>
        </w:rPr>
      </w:pPr>
    </w:p>
    <w:p w:rsidR="00DA2F6F" w:rsidRDefault="00DA2F6F" w:rsidP="00095136">
      <w:pPr>
        <w:jc w:val="center"/>
        <w:rPr>
          <w:rFonts w:ascii="楷体_GB2312" w:eastAsia="楷体_GB2312" w:hAnsi="宋体" w:cs="Times New Roman"/>
          <w:b/>
          <w:bCs/>
          <w:sz w:val="32"/>
          <w:szCs w:val="32"/>
        </w:rPr>
      </w:pPr>
      <w:r>
        <w:rPr>
          <w:rFonts w:ascii="楷体_GB2312" w:eastAsia="楷体_GB2312" w:hAnsi="宋体" w:cs="楷体_GB2312" w:hint="eastAsia"/>
          <w:b/>
          <w:bCs/>
          <w:sz w:val="32"/>
          <w:szCs w:val="32"/>
        </w:rPr>
        <w:t>建设工程招投标情况报告流程图</w:t>
      </w:r>
    </w:p>
    <w:p w:rsidR="00DA2F6F" w:rsidRDefault="00DA2F6F" w:rsidP="00095136">
      <w:pPr>
        <w:jc w:val="center"/>
        <w:rPr>
          <w:rFonts w:cs="Times New Roman"/>
        </w:rPr>
      </w:pPr>
    </w:p>
    <w:p w:rsidR="00DA2F6F" w:rsidRDefault="00DA2F6F" w:rsidP="00095136">
      <w:pPr>
        <w:jc w:val="center"/>
        <w:rPr>
          <w:rFonts w:cs="Times New Roman"/>
        </w:rPr>
      </w:pPr>
    </w:p>
    <w:p w:rsidR="00DA2F6F" w:rsidRDefault="00DA2F6F" w:rsidP="00095136">
      <w:pPr>
        <w:jc w:val="center"/>
        <w:rPr>
          <w:rFonts w:cs="Times New Roman"/>
        </w:rPr>
      </w:pPr>
    </w:p>
    <w:p w:rsidR="00DA2F6F" w:rsidRDefault="00C179C4" w:rsidP="00095136">
      <w:pPr>
        <w:jc w:val="center"/>
        <w:rPr>
          <w:rFonts w:cs="Times New Roman"/>
        </w:rPr>
      </w:pPr>
      <w:r w:rsidRPr="00C179C4">
        <w:rPr>
          <w:noProof/>
        </w:rPr>
        <w:pict>
          <v:shapetype id="_x0000_t116" coordsize="21600,21600" o:spt="116" path="m3475,qx,10800,3475,21600l18125,21600qx21600,10800,18125,xe">
            <v:stroke joinstyle="miter"/>
            <v:path gradientshapeok="t" o:connecttype="rect" textboxrect="1018,3163,20582,18437"/>
          </v:shapetype>
          <v:shape id="流程图: 终止 1084" o:spid="_x0000_s1026" type="#_x0000_t116" style="position:absolute;left:0;text-align:left;margin-left:116.85pt;margin-top:5.55pt;width:1in;height:31.3pt;z-index:1" o:preferrelative="t" strokeweight="1pt">
            <v:stroke miterlimit="2"/>
            <v:textbox style="mso-next-textbox:#流程图: 终止 1084">
              <w:txbxContent>
                <w:p w:rsidR="007E1452" w:rsidRDefault="007E1452" w:rsidP="00095136">
                  <w:pPr>
                    <w:jc w:val="center"/>
                    <w:rPr>
                      <w:rFonts w:cs="Times New Roman"/>
                    </w:rPr>
                  </w:pPr>
                  <w:r>
                    <w:rPr>
                      <w:rFonts w:cs="宋体" w:hint="eastAsia"/>
                    </w:rPr>
                    <w:t>开始</w:t>
                  </w:r>
                </w:p>
              </w:txbxContent>
            </v:textbox>
          </v:shape>
        </w:pict>
      </w:r>
    </w:p>
    <w:p w:rsidR="00DA2F6F" w:rsidRDefault="00DA2F6F" w:rsidP="00095136">
      <w:pPr>
        <w:jc w:val="center"/>
        <w:rPr>
          <w:rFonts w:cs="Times New Roman"/>
        </w:rPr>
      </w:pPr>
    </w:p>
    <w:p w:rsidR="00DA2F6F" w:rsidRDefault="00C179C4" w:rsidP="00095136">
      <w:pPr>
        <w:rPr>
          <w:rFonts w:cs="Times New Roman"/>
        </w:rPr>
      </w:pPr>
      <w:r w:rsidRPr="00C179C4">
        <w:rPr>
          <w:noProof/>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号 1083" o:spid="_x0000_s1027" type="#_x0000_t85" style="position:absolute;left:0;text-align:left;margin-left:239.05pt;margin-top:9.1pt;width:14.7pt;height:78.35pt;z-index:2" o:preferrelative="t" adj="296" strokeweight=".5pt"/>
        </w:pict>
      </w:r>
      <w:r w:rsidRPr="00C179C4">
        <w:rPr>
          <w:noProof/>
        </w:rPr>
        <w:pict>
          <v:shapetype id="_x0000_t32" coordsize="21600,21600" o:spt="32" o:oned="t" path="m,l21600,21600e" filled="f">
            <v:path arrowok="t" fillok="f" o:connecttype="none"/>
            <o:lock v:ext="edit" shapetype="t"/>
          </v:shapetype>
          <v:shape id="直接箭头连接符 1082" o:spid="_x0000_s1028" type="#_x0000_t32" style="position:absolute;left:0;text-align:left;margin-left:153.1pt;margin-top:5.65pt;width:.1pt;height:31.25pt;flip:x;z-index:3" o:preferrelative="t" filled="t" strokeweight=".5pt">
            <v:stroke endarrow="block" miterlimit="2"/>
          </v:shape>
        </w:pict>
      </w:r>
    </w:p>
    <w:p w:rsidR="00DA2F6F" w:rsidRDefault="00C179C4" w:rsidP="00095136">
      <w:pPr>
        <w:rPr>
          <w:rFonts w:cs="Times New Roman"/>
        </w:rPr>
      </w:pPr>
      <w:r w:rsidRPr="00C179C4">
        <w:rPr>
          <w:noProof/>
        </w:rPr>
        <w:pict>
          <v:rect id="文本框 1081" o:spid="_x0000_s1029" style="position:absolute;left:0;text-align:left;margin-left:252.05pt;margin-top:5.8pt;width:189.9pt;height:56.75pt;z-index:4" o:preferrelative="t" stroked="f">
            <v:textbox style="mso-next-textbox:#文本框 1081">
              <w:txbxContent>
                <w:p w:rsidR="007E1452" w:rsidRDefault="007E1452" w:rsidP="00095136">
                  <w:pPr>
                    <w:spacing w:line="220" w:lineRule="exact"/>
                    <w:rPr>
                      <w:rFonts w:ascii="宋体" w:cs="Times New Roman"/>
                      <w:sz w:val="18"/>
                      <w:szCs w:val="18"/>
                    </w:rPr>
                  </w:pPr>
                  <w:r>
                    <w:rPr>
                      <w:rFonts w:ascii="宋体" w:hAnsi="宋体" w:cs="宋体" w:hint="eastAsia"/>
                      <w:color w:val="000000"/>
                      <w:sz w:val="18"/>
                      <w:szCs w:val="18"/>
                    </w:rPr>
                    <w:t>需要提交如下材料：</w:t>
                  </w:r>
                </w:p>
                <w:p w:rsidR="007E1452" w:rsidRDefault="007E1452" w:rsidP="00095136">
                  <w:pPr>
                    <w:rPr>
                      <w:rFonts w:ascii="宋体" w:cs="Times New Roman"/>
                      <w:color w:val="000000"/>
                      <w:sz w:val="18"/>
                      <w:szCs w:val="18"/>
                    </w:rPr>
                  </w:pPr>
                  <w:r>
                    <w:rPr>
                      <w:rFonts w:ascii="宋体" w:hAnsi="宋体" w:cs="宋体" w:hint="eastAsia"/>
                      <w:sz w:val="18"/>
                      <w:szCs w:val="18"/>
                    </w:rPr>
                    <w:t>建设工程招标文件复印件或扫描件一份</w:t>
                  </w:r>
                </w:p>
                <w:p w:rsidR="007E1452" w:rsidRDefault="007E1452" w:rsidP="00095136">
                  <w:pPr>
                    <w:spacing w:line="220" w:lineRule="exact"/>
                    <w:rPr>
                      <w:rFonts w:ascii="宋体" w:cs="Times New Roman"/>
                      <w:sz w:val="15"/>
                      <w:szCs w:val="15"/>
                    </w:rPr>
                  </w:pPr>
                </w:p>
              </w:txbxContent>
            </v:textbox>
          </v:rect>
        </w:pict>
      </w:r>
    </w:p>
    <w:p w:rsidR="00DA2F6F" w:rsidRDefault="00C179C4" w:rsidP="00095136">
      <w:pPr>
        <w:rPr>
          <w:rFonts w:cs="Times New Roman"/>
        </w:rPr>
      </w:pPr>
      <w:r w:rsidRPr="00C179C4">
        <w:rPr>
          <w:noProof/>
        </w:rPr>
        <w:pict>
          <v:rect id="矩形 1080" o:spid="_x0000_s1030" style="position:absolute;left:0;text-align:left;margin-left:106.2pt;margin-top:5.25pt;width:93.9pt;height:29.9pt;z-index:5" o:preferrelative="t" filled="f" strokeweight=".5pt">
            <v:stroke miterlimit="2"/>
            <v:textbox style="mso-next-textbox:#矩形 1080">
              <w:txbxContent>
                <w:p w:rsidR="007E1452" w:rsidRDefault="007E1452" w:rsidP="00095136">
                  <w:pPr>
                    <w:rPr>
                      <w:rFonts w:cs="Times New Roman"/>
                    </w:rPr>
                  </w:pPr>
                  <w:r>
                    <w:rPr>
                      <w:rFonts w:cs="宋体" w:hint="eastAsia"/>
                    </w:rPr>
                    <w:t>申请</w:t>
                  </w:r>
                </w:p>
              </w:txbxContent>
            </v:textbox>
          </v:rect>
        </w:pict>
      </w:r>
    </w:p>
    <w:p w:rsidR="00DA2F6F" w:rsidRDefault="00C179C4" w:rsidP="00095136">
      <w:pPr>
        <w:rPr>
          <w:rFonts w:cs="Times New Roman"/>
        </w:rPr>
      </w:pPr>
      <w:r w:rsidRPr="00C179C4">
        <w:rPr>
          <w:noProof/>
        </w:rPr>
        <w:pict>
          <v:line id="直接连接符 1079" o:spid="_x0000_s1031" style="position:absolute;left:0;text-align:left;flip:y;z-index:6" from="200.1pt,3.85pt" to="238.65pt,4.05pt" o:preferrelative="t" strokeweight="2.25pt">
            <v:stroke dashstyle="1 1" linestyle="thinThin"/>
          </v:line>
        </w:pict>
      </w:r>
    </w:p>
    <w:p w:rsidR="00DA2F6F" w:rsidRDefault="00C179C4" w:rsidP="00095136">
      <w:pPr>
        <w:rPr>
          <w:rFonts w:cs="Times New Roman"/>
        </w:rPr>
      </w:pPr>
      <w:r w:rsidRPr="00C179C4">
        <w:rPr>
          <w:noProof/>
        </w:rPr>
        <w:pict>
          <v:shape id="直接箭头连接符 1078" o:spid="_x0000_s1032" type="#_x0000_t32" style="position:absolute;left:0;text-align:left;margin-left:152.9pt;margin-top:3.65pt;width:.2pt;height:35.65pt;z-index:7" o:preferrelative="t" filled="t" strokeweight=".5pt">
            <v:stroke endarrow="block" miterlimit="2"/>
          </v:shape>
        </w:pict>
      </w:r>
    </w:p>
    <w:p w:rsidR="00DA2F6F" w:rsidRDefault="00C179C4" w:rsidP="00095136">
      <w:pPr>
        <w:rPr>
          <w:rFonts w:cs="Times New Roman"/>
        </w:rPr>
      </w:pPr>
      <w:r w:rsidRPr="00C179C4">
        <w:rPr>
          <w:noProof/>
        </w:rPr>
        <w:pict>
          <v:rect id="文本框 1077" o:spid="_x0000_s1033" style="position:absolute;left:0;text-align:left;margin-left:18pt;margin-top:11.45pt;width:79.5pt;height:22.45pt;z-index:8" o:preferrelative="t" stroked="f">
            <v:textbox style="mso-next-textbox:#文本框 1077">
              <w:txbxContent>
                <w:p w:rsidR="007E1452" w:rsidRDefault="007E1452" w:rsidP="00095136">
                  <w:pPr>
                    <w:rPr>
                      <w:rFonts w:cs="Times New Roman"/>
                    </w:rPr>
                  </w:pPr>
                  <w:r>
                    <w:rPr>
                      <w:rFonts w:cs="宋体" w:hint="eastAsia"/>
                      <w:sz w:val="18"/>
                      <w:szCs w:val="18"/>
                    </w:rPr>
                    <w:t>不符合受理条件</w:t>
                  </w:r>
                </w:p>
              </w:txbxContent>
            </v:textbox>
          </v:rect>
        </w:pict>
      </w:r>
    </w:p>
    <w:p w:rsidR="00DA2F6F" w:rsidRDefault="00C179C4" w:rsidP="00095136">
      <w:pPr>
        <w:rPr>
          <w:rFonts w:cs="Times New Roman"/>
        </w:rPr>
      </w:pPr>
      <w:r w:rsidRPr="00C179C4">
        <w:rPr>
          <w:noProof/>
        </w:rPr>
        <w:pict>
          <v:shapetype id="_x0000_t110" coordsize="21600,21600" o:spt="110" path="m10800,l,10800,10800,21600,21600,10800xe">
            <v:stroke joinstyle="miter"/>
            <v:path gradientshapeok="t" o:connecttype="rect" textboxrect="5400,5400,16200,16200"/>
          </v:shapetype>
          <v:shape id="流程图: 决策 1076" o:spid="_x0000_s1034" type="#_x0000_t110" style="position:absolute;left:0;text-align:left;margin-left:114.2pt;margin-top:7.35pt;width:78.55pt;height:34.15pt;z-index:9" o:preferrelative="t" filled="f" strokeweight=".5pt">
            <v:stroke miterlimit="2"/>
            <v:textbox style="mso-next-textbox:#流程图: 决策 1076">
              <w:txbxContent>
                <w:p w:rsidR="007E1452" w:rsidRDefault="007E1452" w:rsidP="00095136">
                  <w:pPr>
                    <w:jc w:val="center"/>
                    <w:rPr>
                      <w:rFonts w:cs="Times New Roman"/>
                    </w:rPr>
                  </w:pPr>
                  <w:r>
                    <w:rPr>
                      <w:rFonts w:cs="宋体" w:hint="eastAsia"/>
                    </w:rPr>
                    <w:t>审查</w:t>
                  </w:r>
                </w:p>
              </w:txbxContent>
            </v:textbox>
          </v:shape>
        </w:pict>
      </w:r>
      <w:r w:rsidRPr="00C179C4">
        <w:rPr>
          <w:noProof/>
        </w:rPr>
        <w:pict>
          <v:shape id="直接箭头连接符 1075" o:spid="_x0000_s1035" type="#_x0000_t32" style="position:absolute;left:0;text-align:left;margin-left:58.5pt;margin-top:24.45pt;width:55.7pt;height:.2pt;flip:y;z-index:10" o:preferrelative="t" filled="t"/>
        </w:pict>
      </w:r>
    </w:p>
    <w:p w:rsidR="00DA2F6F" w:rsidRDefault="00C179C4" w:rsidP="00095136">
      <w:pPr>
        <w:rPr>
          <w:rFonts w:cs="Times New Roman"/>
        </w:rPr>
      </w:pPr>
      <w:r w:rsidRPr="00C179C4">
        <w:rPr>
          <w:noProof/>
        </w:rPr>
        <w:pict>
          <v:shape id="直接箭头连接符 1074" o:spid="_x0000_s1036" type="#_x0000_t32" style="position:absolute;left:0;text-align:left;margin-left:46.85pt;margin-top:20.35pt;width:46.45pt;height:23.25pt;rotation:90;z-index:11" o:preferrelative="t" filled="t" strokeweight=".5pt">
            <v:stroke endarrow="block" miterlimit="2"/>
          </v:shape>
        </w:pict>
      </w:r>
    </w:p>
    <w:p w:rsidR="00DA2F6F" w:rsidRDefault="00C179C4" w:rsidP="00095136">
      <w:pPr>
        <w:rPr>
          <w:rFonts w:cs="Times New Roman"/>
        </w:rPr>
      </w:pPr>
      <w:r w:rsidRPr="00C179C4">
        <w:rPr>
          <w:noProof/>
        </w:rPr>
        <w:pict>
          <v:rect id="文本框 1073" o:spid="_x0000_s1037" style="position:absolute;left:0;text-align:left;margin-left:160.95pt;margin-top:10.45pt;width:69.85pt;height:22.3pt;z-index:12" o:preferrelative="t" stroked="f">
            <v:textbox style="mso-next-textbox:#文本框 1073">
              <w:txbxContent>
                <w:p w:rsidR="007E1452" w:rsidRDefault="007E1452" w:rsidP="00095136">
                  <w:pPr>
                    <w:rPr>
                      <w:rFonts w:cs="Times New Roman"/>
                      <w:sz w:val="18"/>
                      <w:szCs w:val="18"/>
                    </w:rPr>
                  </w:pPr>
                  <w:r>
                    <w:rPr>
                      <w:rFonts w:cs="宋体" w:hint="eastAsia"/>
                      <w:sz w:val="18"/>
                      <w:szCs w:val="18"/>
                    </w:rPr>
                    <w:t>符合受理条件</w:t>
                  </w:r>
                </w:p>
              </w:txbxContent>
            </v:textbox>
          </v:rect>
        </w:pict>
      </w:r>
      <w:r w:rsidRPr="00C179C4">
        <w:rPr>
          <w:noProof/>
        </w:rPr>
        <w:pict>
          <v:shape id="流程图: 终止 1072" o:spid="_x0000_s1038" type="#_x0000_t116" style="position:absolute;left:0;text-align:left;margin-left:126.05pt;margin-top:179.9pt;width:55.35pt;height:28.5pt;z-index:13" o:preferrelative="t" filled="f" strokeweight=".5pt">
            <v:stroke miterlimit="2"/>
            <v:textbox style="mso-next-textbox:#流程图: 终止 1072">
              <w:txbxContent>
                <w:p w:rsidR="007E1452" w:rsidRDefault="007E1452" w:rsidP="00095136">
                  <w:pPr>
                    <w:jc w:val="center"/>
                    <w:rPr>
                      <w:rFonts w:cs="Times New Roman"/>
                    </w:rPr>
                  </w:pPr>
                  <w:r>
                    <w:rPr>
                      <w:rFonts w:cs="宋体" w:hint="eastAsia"/>
                    </w:rPr>
                    <w:t>结束</w:t>
                  </w:r>
                </w:p>
              </w:txbxContent>
            </v:textbox>
          </v:shape>
        </w:pict>
      </w:r>
      <w:r w:rsidRPr="00C179C4">
        <w:rPr>
          <w:noProof/>
        </w:rPr>
        <w:pict>
          <v:shape id="直接箭头连接符 1071" o:spid="_x0000_s1039" type="#_x0000_t32" style="position:absolute;left:0;text-align:left;margin-left:143.65pt;margin-top:149.15pt;width:40.55pt;height:20.3pt;rotation:90;z-index:14" o:preferrelative="t" filled="t" strokeweight=".5pt">
            <v:stroke endarrow="block"/>
          </v:shape>
        </w:pict>
      </w:r>
      <w:r w:rsidRPr="00C179C4">
        <w:rPr>
          <w:noProof/>
        </w:rPr>
        <w:pict>
          <v:rect id="矩形 1070" o:spid="_x0000_s1040" style="position:absolute;left:0;text-align:left;margin-left:124.1pt;margin-top:108.15pt;width:60.3pt;height:31.2pt;z-index:15" o:preferrelative="t" filled="f" strokeweight=".5pt">
            <v:stroke miterlimit="2"/>
            <v:textbox style="mso-next-textbox:#矩形 1070">
              <w:txbxContent>
                <w:p w:rsidR="007E1452" w:rsidRDefault="007E1452" w:rsidP="00095136">
                  <w:pPr>
                    <w:jc w:val="center"/>
                    <w:rPr>
                      <w:rFonts w:cs="Times New Roman"/>
                    </w:rPr>
                  </w:pPr>
                  <w:r>
                    <w:rPr>
                      <w:rFonts w:cs="宋体" w:hint="eastAsia"/>
                    </w:rPr>
                    <w:t>决定</w:t>
                  </w:r>
                </w:p>
              </w:txbxContent>
            </v:textbox>
          </v:rect>
        </w:pict>
      </w:r>
      <w:r w:rsidRPr="00C179C4">
        <w:rPr>
          <w:noProof/>
        </w:rPr>
        <w:pict>
          <v:shape id="直接箭头连接符 1069" o:spid="_x0000_s1041" type="#_x0000_t32" style="position:absolute;left:0;text-align:left;margin-left:153.8pt;margin-top:75.5pt;width:.45pt;height:32.65pt;z-index:16" o:preferrelative="t" filled="t" strokeweight=".5pt">
            <v:stroke endarrow="block" miterlimit="2"/>
          </v:shape>
        </w:pict>
      </w:r>
      <w:r w:rsidRPr="00C179C4">
        <w:rPr>
          <w:noProof/>
        </w:rPr>
        <w:pict>
          <v:rect id="矩形 1068" o:spid="_x0000_s1042" style="position:absolute;left:0;text-align:left;margin-left:122.9pt;margin-top:44.85pt;width:61.5pt;height:30.65pt;z-index:17" o:preferrelative="t" filled="f" strokeweight=".5pt">
            <v:stroke miterlimit="2"/>
            <v:textbox style="mso-next-textbox:#矩形 1068">
              <w:txbxContent>
                <w:p w:rsidR="007E1452" w:rsidRDefault="007E1452" w:rsidP="00095136">
                  <w:pPr>
                    <w:jc w:val="center"/>
                    <w:rPr>
                      <w:rFonts w:cs="Times New Roman"/>
                    </w:rPr>
                  </w:pPr>
                  <w:r>
                    <w:rPr>
                      <w:rFonts w:cs="宋体" w:hint="eastAsia"/>
                    </w:rPr>
                    <w:t>受理</w:t>
                  </w:r>
                </w:p>
              </w:txbxContent>
            </v:textbox>
          </v:rect>
        </w:pict>
      </w:r>
      <w:r w:rsidRPr="00C179C4">
        <w:rPr>
          <w:noProof/>
        </w:rPr>
        <w:pict>
          <v:shape id="流程图: 终止 1067" o:spid="_x0000_s1043" type="#_x0000_t116" style="position:absolute;left:0;text-align:left;margin-left:31.1pt;margin-top:104.9pt;width:55.35pt;height:28pt;z-index:18" o:preferrelative="t" filled="f" strokeweight=".5pt">
            <v:stroke miterlimit="2"/>
            <v:textbox style="mso-next-textbox:#流程图: 终止 1067">
              <w:txbxContent>
                <w:p w:rsidR="007E1452" w:rsidRDefault="007E1452" w:rsidP="00095136">
                  <w:pPr>
                    <w:jc w:val="center"/>
                    <w:rPr>
                      <w:rFonts w:cs="Times New Roman"/>
                    </w:rPr>
                  </w:pPr>
                  <w:r>
                    <w:rPr>
                      <w:rFonts w:cs="宋体" w:hint="eastAsia"/>
                    </w:rPr>
                    <w:t>结束</w:t>
                  </w:r>
                </w:p>
              </w:txbxContent>
            </v:textbox>
          </v:shape>
        </w:pict>
      </w:r>
      <w:r w:rsidRPr="00C179C4">
        <w:rPr>
          <w:noProof/>
        </w:rPr>
        <w:pict>
          <v:shape id="直接箭头连接符 1066" o:spid="_x0000_s1044" type="#_x0000_t32" style="position:absolute;left:0;text-align:left;margin-left:58.2pt;margin-top:72.25pt;width:.45pt;height:32.65pt;z-index:19" o:preferrelative="t" filled="t" strokeweight=".5pt">
            <v:stroke endarrow="block" miterlimit="2"/>
          </v:shape>
        </w:pict>
      </w:r>
      <w:r w:rsidRPr="00C179C4">
        <w:rPr>
          <w:noProof/>
        </w:rPr>
        <w:pict>
          <v:rect id="矩形 1065" o:spid="_x0000_s1045" style="position:absolute;left:0;text-align:left;margin-left:18pt;margin-top:39.9pt;width:80.65pt;height:32.35pt;z-index:20" o:preferrelative="t" filled="f" strokeweight=".5pt">
            <v:stroke miterlimit="2"/>
            <v:textbox style="mso-next-textbox:#矩形 1065">
              <w:txbxContent>
                <w:p w:rsidR="007E1452" w:rsidRDefault="007E1452" w:rsidP="00095136">
                  <w:pPr>
                    <w:jc w:val="center"/>
                    <w:rPr>
                      <w:rFonts w:cs="Times New Roman"/>
                    </w:rPr>
                  </w:pPr>
                  <w:r>
                    <w:rPr>
                      <w:rFonts w:cs="宋体" w:hint="eastAsia"/>
                    </w:rPr>
                    <w:t>告知不予受理</w:t>
                  </w:r>
                </w:p>
              </w:txbxContent>
            </v:textbox>
          </v:rect>
        </w:pict>
      </w:r>
      <w:r w:rsidRPr="00C179C4">
        <w:rPr>
          <w:noProof/>
        </w:rPr>
        <w:pict>
          <v:shape id="直接箭头连接符 1064" o:spid="_x0000_s1046" type="#_x0000_t32" style="position:absolute;left:0;text-align:left;margin-left:153.8pt;margin-top:10.35pt;width:.05pt;height:33.15pt;z-index:21" o:preferrelative="t" filled="t" strokeweight=".5pt">
            <v:stroke endarrow="block" miterlimit="2"/>
          </v:shape>
        </w:pict>
      </w:r>
    </w:p>
    <w:p w:rsidR="00DA2F6F" w:rsidRDefault="00DA2F6F" w:rsidP="00095136">
      <w:pPr>
        <w:spacing w:line="360" w:lineRule="auto"/>
        <w:rPr>
          <w:rFonts w:cs="Times New Roman"/>
        </w:rPr>
      </w:pPr>
    </w:p>
    <w:p w:rsidR="00DA2F6F" w:rsidRDefault="00DA2F6F" w:rsidP="00095136">
      <w:pPr>
        <w:spacing w:line="360" w:lineRule="auto"/>
        <w:rPr>
          <w:rFonts w:cs="Times New Roman"/>
        </w:rPr>
      </w:pPr>
    </w:p>
    <w:p w:rsidR="00DA2F6F" w:rsidRDefault="00DA2F6F" w:rsidP="00095136">
      <w:pPr>
        <w:spacing w:line="360" w:lineRule="auto"/>
        <w:rPr>
          <w:rFonts w:cs="Times New Roman"/>
        </w:rPr>
      </w:pPr>
    </w:p>
    <w:p w:rsidR="00DA2F6F" w:rsidRDefault="00DA2F6F" w:rsidP="00095136">
      <w:pPr>
        <w:spacing w:line="360" w:lineRule="auto"/>
        <w:rPr>
          <w:rFonts w:cs="Times New Roman"/>
        </w:rPr>
      </w:pPr>
    </w:p>
    <w:p w:rsidR="00DA2F6F" w:rsidRDefault="00DA2F6F" w:rsidP="00095136">
      <w:pPr>
        <w:spacing w:line="360" w:lineRule="auto"/>
        <w:rPr>
          <w:rFonts w:cs="Times New Roman"/>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Pr="00DE4123" w:rsidRDefault="00DA2F6F" w:rsidP="003B5253">
      <w:pPr>
        <w:pStyle w:val="ac"/>
        <w:ind w:firstLineChars="0" w:firstLine="0"/>
        <w:jc w:val="right"/>
        <w:rPr>
          <w:rFonts w:ascii="黑体" w:eastAsia="黑体" w:hAnsi="黑体" w:cs="Times New Roman"/>
          <w:color w:val="000000"/>
          <w:sz w:val="28"/>
          <w:szCs w:val="28"/>
        </w:rPr>
      </w:pPr>
      <w:r w:rsidRPr="00DE4123">
        <w:rPr>
          <w:rFonts w:ascii="黑体" w:eastAsia="黑体" w:hAnsi="黑体" w:cs="黑体"/>
          <w:color w:val="000000"/>
          <w:sz w:val="28"/>
          <w:szCs w:val="28"/>
        </w:rPr>
        <w:lastRenderedPageBreak/>
        <w:t>FWZN-11410423MB131869464412</w:t>
      </w:r>
      <w:r>
        <w:rPr>
          <w:rFonts w:ascii="黑体" w:eastAsia="黑体" w:hAnsi="黑体" w:cs="黑体"/>
          <w:color w:val="000000"/>
          <w:sz w:val="28"/>
          <w:szCs w:val="28"/>
        </w:rPr>
        <w:t>17063W0001</w:t>
      </w:r>
    </w:p>
    <w:p w:rsidR="00DA2F6F" w:rsidRDefault="00DA2F6F" w:rsidP="0094640B">
      <w:pPr>
        <w:pStyle w:val="ac"/>
        <w:ind w:firstLine="560"/>
        <w:jc w:val="right"/>
        <w:rPr>
          <w:rFonts w:ascii="黑体" w:eastAsia="黑体" w:hAnsi="黑体" w:cs="Times New Roman"/>
          <w:sz w:val="28"/>
          <w:szCs w:val="28"/>
        </w:rPr>
      </w:pPr>
    </w:p>
    <w:p w:rsidR="00DA2F6F" w:rsidRDefault="00DA2F6F" w:rsidP="0094640B">
      <w:pPr>
        <w:pStyle w:val="ac"/>
        <w:ind w:firstLine="400"/>
        <w:rPr>
          <w:rFonts w:cs="Times New Roman"/>
        </w:rPr>
      </w:pPr>
    </w:p>
    <w:p w:rsidR="00DA2F6F" w:rsidRDefault="00DA2F6F" w:rsidP="003B5253">
      <w:pPr>
        <w:pStyle w:val="ac"/>
        <w:ind w:firstLineChars="0" w:firstLine="0"/>
        <w:jc w:val="center"/>
        <w:rPr>
          <w:rFonts w:ascii="黑体" w:eastAsia="黑体" w:hAnsi="黑体" w:cs="Times New Roman"/>
          <w:sz w:val="52"/>
          <w:szCs w:val="52"/>
        </w:rPr>
      </w:pPr>
    </w:p>
    <w:p w:rsidR="00DA2F6F" w:rsidRDefault="00DA2F6F" w:rsidP="003B5253">
      <w:pPr>
        <w:pStyle w:val="ac"/>
        <w:ind w:firstLineChars="0" w:firstLine="0"/>
        <w:jc w:val="center"/>
        <w:rPr>
          <w:rFonts w:ascii="黑体" w:eastAsia="黑体" w:hAnsi="黑体" w:cs="Times New Roman"/>
          <w:sz w:val="52"/>
          <w:szCs w:val="52"/>
        </w:rPr>
      </w:pPr>
    </w:p>
    <w:p w:rsidR="00DA2F6F" w:rsidRDefault="00DA2F6F" w:rsidP="003B5253">
      <w:pPr>
        <w:pStyle w:val="ac"/>
        <w:ind w:firstLineChars="0" w:firstLine="0"/>
        <w:jc w:val="center"/>
        <w:rPr>
          <w:rFonts w:ascii="黑体" w:eastAsia="黑体" w:hAnsi="黑体" w:cs="Times New Roman"/>
          <w:sz w:val="52"/>
          <w:szCs w:val="52"/>
        </w:rPr>
      </w:pPr>
      <w:r>
        <w:rPr>
          <w:rFonts w:ascii="黑体" w:eastAsia="黑体" w:hAnsi="黑体" w:cs="黑体" w:hint="eastAsia"/>
          <w:sz w:val="52"/>
          <w:szCs w:val="52"/>
        </w:rPr>
        <w:t>燃气用户信息变更服务指南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3B5253">
      <w:pPr>
        <w:pStyle w:val="ac"/>
        <w:ind w:firstLineChars="0" w:firstLine="0"/>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3B5253">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Default="00DA2F6F" w:rsidP="003B5253">
      <w:pPr>
        <w:pStyle w:val="ac"/>
        <w:ind w:firstLineChars="0" w:firstLine="0"/>
        <w:jc w:val="center"/>
        <w:rPr>
          <w:rFonts w:ascii="黑体" w:eastAsia="黑体" w:hAnsi="黑体" w:cs="Times New Roman"/>
          <w:b/>
          <w:bCs/>
          <w:sz w:val="32"/>
          <w:szCs w:val="32"/>
        </w:rPr>
      </w:pPr>
      <w:r>
        <w:rPr>
          <w:rFonts w:ascii="黑体" w:eastAsia="黑体" w:hAnsi="黑体" w:cs="黑体" w:hint="eastAsia"/>
          <w:b/>
          <w:bCs/>
          <w:sz w:val="32"/>
          <w:szCs w:val="32"/>
        </w:rPr>
        <w:lastRenderedPageBreak/>
        <w:t>燃气用户信息变更服务指南</w:t>
      </w:r>
    </w:p>
    <w:p w:rsidR="00DA2F6F" w:rsidRDefault="00DA2F6F" w:rsidP="0094640B">
      <w:pPr>
        <w:pStyle w:val="ac"/>
        <w:ind w:firstLine="562"/>
        <w:jc w:val="center"/>
        <w:rPr>
          <w:rFonts w:cs="Times New Roman"/>
          <w:b/>
          <w:bCs/>
          <w:sz w:val="28"/>
          <w:szCs w:val="28"/>
        </w:rPr>
      </w:pP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一、事项编码</w:t>
      </w:r>
    </w:p>
    <w:p w:rsidR="00DA2F6F" w:rsidRPr="0015105C" w:rsidRDefault="00DA2F6F" w:rsidP="007E1452">
      <w:pPr>
        <w:pStyle w:val="ac"/>
        <w:spacing w:beforeLines="50" w:afterLines="50"/>
        <w:jc w:val="left"/>
        <w:rPr>
          <w:rFonts w:ascii="黑体" w:eastAsia="黑体" w:hAnsi="黑体" w:cs="黑体"/>
          <w:color w:val="000000"/>
          <w:sz w:val="21"/>
          <w:szCs w:val="21"/>
        </w:rPr>
      </w:pPr>
      <w:r w:rsidRPr="0015105C">
        <w:rPr>
          <w:rFonts w:ascii="黑体" w:eastAsia="黑体" w:hAnsi="黑体" w:cs="黑体"/>
          <w:color w:val="000000"/>
          <w:sz w:val="21"/>
          <w:szCs w:val="21"/>
        </w:rPr>
        <w:t>11410423MB13186946441217063W0001</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二、适用范围</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鲁山县行政区域内</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三、事项类型</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公共服务</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四、设立依据</w:t>
      </w:r>
    </w:p>
    <w:p w:rsidR="00DA2F6F" w:rsidRPr="0015105C" w:rsidRDefault="00DA2F6F" w:rsidP="007E1452">
      <w:pPr>
        <w:pStyle w:val="ac"/>
        <w:spacing w:beforeLines="50" w:afterLines="50"/>
        <w:ind w:firstLineChars="0" w:firstLine="0"/>
        <w:jc w:val="left"/>
        <w:rPr>
          <w:rFonts w:cs="Times New Roman"/>
          <w:color w:val="000000"/>
          <w:sz w:val="21"/>
          <w:szCs w:val="21"/>
        </w:rPr>
      </w:pPr>
      <w:r w:rsidRPr="0015105C">
        <w:rPr>
          <w:rFonts w:hint="eastAsia"/>
          <w:color w:val="000000"/>
          <w:sz w:val="21"/>
          <w:szCs w:val="21"/>
        </w:rPr>
        <w:t>《城镇燃气管理条例》（国务院令第</w:t>
      </w:r>
      <w:r w:rsidRPr="0015105C">
        <w:rPr>
          <w:color w:val="000000"/>
          <w:sz w:val="21"/>
          <w:szCs w:val="21"/>
        </w:rPr>
        <w:t>583</w:t>
      </w:r>
      <w:r w:rsidRPr="0015105C">
        <w:rPr>
          <w:rFonts w:hint="eastAsia"/>
          <w:color w:val="000000"/>
          <w:sz w:val="21"/>
          <w:szCs w:val="21"/>
        </w:rPr>
        <w:t>号公布）第十七条：燃气经营者应当向燃气用户持续、稳定、安全供应符合国家质量标准的燃气</w:t>
      </w:r>
      <w:r w:rsidRPr="0015105C">
        <w:rPr>
          <w:color w:val="000000"/>
          <w:sz w:val="21"/>
          <w:szCs w:val="21"/>
        </w:rPr>
        <w:t>,</w:t>
      </w:r>
      <w:r w:rsidRPr="0015105C">
        <w:rPr>
          <w:rFonts w:hint="eastAsia"/>
          <w:color w:val="000000"/>
          <w:sz w:val="21"/>
          <w:szCs w:val="21"/>
        </w:rPr>
        <w:t>指导燃气用户安全用气、节约用气</w:t>
      </w:r>
      <w:r w:rsidRPr="0015105C">
        <w:rPr>
          <w:color w:val="000000"/>
          <w:sz w:val="21"/>
          <w:szCs w:val="21"/>
        </w:rPr>
        <w:t>,</w:t>
      </w:r>
      <w:r w:rsidRPr="0015105C">
        <w:rPr>
          <w:rFonts w:hint="eastAsia"/>
          <w:color w:val="000000"/>
          <w:sz w:val="21"/>
          <w:szCs w:val="21"/>
        </w:rPr>
        <w:t>并对燃气设施定期进行安全检查。燃气经营者应当公示业务流程、服务承诺、收费标准和服务热线等信息，并按照国家燃气服务标准提供服务。</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五、受理机构</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鲁山县行政服务中心</w:t>
      </w:r>
      <w:r w:rsidR="000F1FFD">
        <w:rPr>
          <w:rFonts w:hint="eastAsia"/>
          <w:sz w:val="21"/>
          <w:szCs w:val="21"/>
        </w:rPr>
        <w:t>一楼综合</w:t>
      </w:r>
      <w:r w:rsidRPr="006F710D">
        <w:rPr>
          <w:rFonts w:hint="eastAsia"/>
          <w:sz w:val="21"/>
          <w:szCs w:val="21"/>
        </w:rPr>
        <w:t>窗口</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六、决定机构</w:t>
      </w:r>
    </w:p>
    <w:p w:rsidR="00DA2F6F" w:rsidRPr="006F710D" w:rsidRDefault="00DA2F6F" w:rsidP="007E1452">
      <w:pPr>
        <w:pStyle w:val="ac"/>
        <w:spacing w:beforeLines="50" w:afterLines="50"/>
        <w:rPr>
          <w:rFonts w:cs="Times New Roman"/>
          <w:sz w:val="21"/>
          <w:szCs w:val="21"/>
        </w:rPr>
      </w:pPr>
      <w:r w:rsidRPr="006F710D">
        <w:rPr>
          <w:rFonts w:hint="eastAsia"/>
          <w:sz w:val="21"/>
          <w:szCs w:val="21"/>
        </w:rPr>
        <w:t>鲁山县</w:t>
      </w:r>
      <w:r>
        <w:rPr>
          <w:rFonts w:hint="eastAsia"/>
          <w:sz w:val="21"/>
          <w:szCs w:val="21"/>
        </w:rPr>
        <w:t>住房和城乡建设</w:t>
      </w:r>
      <w:r w:rsidRPr="006F710D">
        <w:rPr>
          <w:rFonts w:hint="eastAsia"/>
          <w:sz w:val="21"/>
          <w:szCs w:val="21"/>
        </w:rPr>
        <w:t>局</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七、办理条件</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（一）准予批准的条件：</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申请人具有合法的身份（法人和其他组织出示登记证件）；</w:t>
      </w:r>
    </w:p>
    <w:p w:rsidR="00DA2F6F" w:rsidRPr="006F710D" w:rsidRDefault="00DA2F6F" w:rsidP="007E1452">
      <w:pPr>
        <w:pStyle w:val="ac"/>
        <w:spacing w:beforeLines="50" w:afterLines="50"/>
        <w:rPr>
          <w:rFonts w:cs="Times New Roman"/>
          <w:sz w:val="21"/>
          <w:szCs w:val="21"/>
        </w:rPr>
      </w:pPr>
      <w:r w:rsidRPr="006F710D">
        <w:rPr>
          <w:sz w:val="21"/>
          <w:szCs w:val="21"/>
        </w:rPr>
        <w:t>2.</w:t>
      </w:r>
      <w:r w:rsidRPr="006F710D">
        <w:rPr>
          <w:rFonts w:hint="eastAsia"/>
          <w:sz w:val="21"/>
          <w:szCs w:val="21"/>
        </w:rPr>
        <w:t>项目符合《</w:t>
      </w:r>
      <w:r w:rsidRPr="00104D27">
        <w:rPr>
          <w:rFonts w:hint="eastAsia"/>
          <w:color w:val="000000"/>
          <w:sz w:val="21"/>
          <w:szCs w:val="21"/>
        </w:rPr>
        <w:t>城镇燃气管理条例</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申请材料齐全。</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（二）不准予批准的情形：</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．申请人不具有合法的身份；</w:t>
      </w:r>
    </w:p>
    <w:p w:rsidR="00DA2F6F" w:rsidRPr="006F710D" w:rsidRDefault="00DA2F6F" w:rsidP="007E1452">
      <w:pPr>
        <w:pStyle w:val="ac"/>
        <w:spacing w:beforeLines="50" w:afterLines="50"/>
        <w:rPr>
          <w:rFonts w:cs="Times New Roman"/>
          <w:sz w:val="21"/>
          <w:szCs w:val="21"/>
        </w:rPr>
      </w:pPr>
      <w:r w:rsidRPr="006F710D">
        <w:rPr>
          <w:sz w:val="21"/>
          <w:szCs w:val="21"/>
        </w:rPr>
        <w:t>2</w:t>
      </w:r>
      <w:r>
        <w:rPr>
          <w:rFonts w:hint="eastAsia"/>
          <w:sz w:val="21"/>
          <w:szCs w:val="21"/>
        </w:rPr>
        <w:t>．</w:t>
      </w:r>
      <w:r w:rsidRPr="006F710D">
        <w:rPr>
          <w:rFonts w:hint="eastAsia"/>
          <w:sz w:val="21"/>
          <w:szCs w:val="21"/>
        </w:rPr>
        <w:t>项目不符合《</w:t>
      </w:r>
      <w:r w:rsidRPr="00104D27">
        <w:rPr>
          <w:rFonts w:hint="eastAsia"/>
          <w:color w:val="000000"/>
          <w:sz w:val="21"/>
          <w:szCs w:val="21"/>
        </w:rPr>
        <w:t>城镇燃气管理条例</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．材料不齐全。</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八、申办材料</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lastRenderedPageBreak/>
        <w:t>申请人把下列申请资料（文件、物品）送交办理窗口：</w:t>
      </w:r>
    </w:p>
    <w:tbl>
      <w:tblPr>
        <w:tblW w:w="94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898"/>
        <w:gridCol w:w="1668"/>
        <w:gridCol w:w="1315"/>
        <w:gridCol w:w="1052"/>
        <w:gridCol w:w="937"/>
        <w:gridCol w:w="937"/>
        <w:gridCol w:w="1622"/>
      </w:tblGrid>
      <w:tr w:rsidR="00DA2F6F" w:rsidRPr="0015105C">
        <w:trPr>
          <w:trHeight w:val="750"/>
        </w:trPr>
        <w:tc>
          <w:tcPr>
            <w:tcW w:w="1926" w:type="dxa"/>
            <w:tcMar>
              <w:top w:w="120" w:type="dxa"/>
              <w:left w:w="225" w:type="dxa"/>
              <w:bottom w:w="120" w:type="dxa"/>
              <w:right w:w="225" w:type="dxa"/>
            </w:tcMar>
            <w:vAlign w:val="center"/>
          </w:tcPr>
          <w:p w:rsidR="00DA2F6F" w:rsidRPr="0015105C" w:rsidRDefault="00DA2F6F" w:rsidP="00B67384">
            <w:pPr>
              <w:spacing w:line="420" w:lineRule="atLeast"/>
              <w:rPr>
                <w:rFonts w:ascii="宋体" w:cs="Times New Roman"/>
                <w:color w:val="000000"/>
                <w:sz w:val="23"/>
                <w:szCs w:val="23"/>
              </w:rPr>
            </w:pPr>
            <w:r w:rsidRPr="0015105C">
              <w:rPr>
                <w:rFonts w:cs="宋体" w:hint="eastAsia"/>
                <w:color w:val="000000"/>
                <w:sz w:val="23"/>
                <w:szCs w:val="23"/>
              </w:rPr>
              <w:t>材料名称</w:t>
            </w:r>
          </w:p>
        </w:tc>
        <w:tc>
          <w:tcPr>
            <w:tcW w:w="1614" w:type="dxa"/>
            <w:tcMar>
              <w:top w:w="120" w:type="dxa"/>
              <w:left w:w="225" w:type="dxa"/>
              <w:bottom w:w="120" w:type="dxa"/>
              <w:right w:w="225" w:type="dxa"/>
            </w:tcMar>
            <w:vAlign w:val="center"/>
          </w:tcPr>
          <w:p w:rsidR="00DA2F6F" w:rsidRPr="0015105C" w:rsidRDefault="00DA2F6F" w:rsidP="00B67384">
            <w:pPr>
              <w:spacing w:line="420" w:lineRule="atLeast"/>
              <w:jc w:val="center"/>
              <w:rPr>
                <w:rFonts w:ascii="宋体" w:cs="Times New Roman"/>
                <w:color w:val="000000"/>
                <w:sz w:val="23"/>
                <w:szCs w:val="23"/>
              </w:rPr>
            </w:pPr>
            <w:r w:rsidRPr="0015105C">
              <w:rPr>
                <w:rFonts w:cs="宋体" w:hint="eastAsia"/>
                <w:color w:val="000000"/>
                <w:sz w:val="23"/>
                <w:szCs w:val="23"/>
              </w:rPr>
              <w:t>材料分类</w:t>
            </w:r>
          </w:p>
        </w:tc>
        <w:tc>
          <w:tcPr>
            <w:tcW w:w="1329" w:type="dxa"/>
            <w:tcMar>
              <w:top w:w="120" w:type="dxa"/>
              <w:left w:w="225" w:type="dxa"/>
              <w:bottom w:w="120" w:type="dxa"/>
              <w:right w:w="225" w:type="dxa"/>
            </w:tcMar>
            <w:vAlign w:val="center"/>
          </w:tcPr>
          <w:p w:rsidR="00DA2F6F" w:rsidRPr="0015105C" w:rsidRDefault="00DA2F6F" w:rsidP="00B67384">
            <w:pPr>
              <w:spacing w:line="420" w:lineRule="atLeast"/>
              <w:rPr>
                <w:rFonts w:ascii="宋体" w:cs="Times New Roman"/>
                <w:color w:val="000000"/>
                <w:sz w:val="23"/>
                <w:szCs w:val="23"/>
              </w:rPr>
            </w:pPr>
            <w:r w:rsidRPr="0015105C">
              <w:rPr>
                <w:rFonts w:cs="宋体" w:hint="eastAsia"/>
                <w:color w:val="000000"/>
                <w:sz w:val="23"/>
                <w:szCs w:val="23"/>
              </w:rPr>
              <w:t>材料类型</w:t>
            </w:r>
          </w:p>
        </w:tc>
        <w:tc>
          <w:tcPr>
            <w:tcW w:w="1031" w:type="dxa"/>
            <w:tcMar>
              <w:top w:w="120" w:type="dxa"/>
              <w:left w:w="225" w:type="dxa"/>
              <w:bottom w:w="120" w:type="dxa"/>
              <w:right w:w="225" w:type="dxa"/>
            </w:tcMar>
            <w:vAlign w:val="center"/>
          </w:tcPr>
          <w:p w:rsidR="00DA2F6F" w:rsidRPr="0015105C" w:rsidRDefault="00DA2F6F" w:rsidP="00B67384">
            <w:pPr>
              <w:spacing w:line="420" w:lineRule="atLeast"/>
              <w:jc w:val="center"/>
              <w:rPr>
                <w:rFonts w:ascii="宋体" w:cs="Times New Roman"/>
                <w:color w:val="000000"/>
                <w:sz w:val="23"/>
                <w:szCs w:val="23"/>
              </w:rPr>
            </w:pPr>
            <w:r w:rsidRPr="0015105C">
              <w:rPr>
                <w:rFonts w:cs="宋体" w:hint="eastAsia"/>
                <w:color w:val="000000"/>
                <w:sz w:val="23"/>
                <w:szCs w:val="23"/>
              </w:rPr>
              <w:t>来源渠道</w:t>
            </w:r>
          </w:p>
        </w:tc>
        <w:tc>
          <w:tcPr>
            <w:tcW w:w="943" w:type="dxa"/>
            <w:tcMar>
              <w:top w:w="120" w:type="dxa"/>
              <w:left w:w="225" w:type="dxa"/>
              <w:bottom w:w="120" w:type="dxa"/>
              <w:right w:w="225" w:type="dxa"/>
            </w:tcMar>
            <w:vAlign w:val="center"/>
          </w:tcPr>
          <w:p w:rsidR="00DA2F6F" w:rsidRPr="0015105C" w:rsidRDefault="00DA2F6F" w:rsidP="00B67384">
            <w:pPr>
              <w:spacing w:line="420" w:lineRule="atLeast"/>
              <w:jc w:val="center"/>
              <w:rPr>
                <w:rFonts w:ascii="宋体" w:cs="Times New Roman"/>
                <w:color w:val="000000"/>
                <w:sz w:val="23"/>
                <w:szCs w:val="23"/>
              </w:rPr>
            </w:pPr>
            <w:r w:rsidRPr="0015105C">
              <w:rPr>
                <w:rFonts w:cs="宋体" w:hint="eastAsia"/>
                <w:color w:val="000000"/>
                <w:sz w:val="23"/>
                <w:szCs w:val="23"/>
              </w:rPr>
              <w:t>原件份数</w:t>
            </w:r>
          </w:p>
        </w:tc>
        <w:tc>
          <w:tcPr>
            <w:tcW w:w="943" w:type="dxa"/>
            <w:tcMar>
              <w:top w:w="120" w:type="dxa"/>
              <w:left w:w="225" w:type="dxa"/>
              <w:bottom w:w="120" w:type="dxa"/>
              <w:right w:w="225" w:type="dxa"/>
            </w:tcMar>
            <w:vAlign w:val="center"/>
          </w:tcPr>
          <w:p w:rsidR="00DA2F6F" w:rsidRPr="0015105C" w:rsidRDefault="00DA2F6F" w:rsidP="00B67384">
            <w:pPr>
              <w:spacing w:line="420" w:lineRule="atLeast"/>
              <w:jc w:val="center"/>
              <w:rPr>
                <w:rFonts w:ascii="宋体" w:cs="Times New Roman"/>
                <w:color w:val="000000"/>
                <w:sz w:val="23"/>
                <w:szCs w:val="23"/>
              </w:rPr>
            </w:pPr>
            <w:r w:rsidRPr="0015105C">
              <w:rPr>
                <w:rFonts w:cs="宋体" w:hint="eastAsia"/>
                <w:color w:val="000000"/>
                <w:sz w:val="23"/>
                <w:szCs w:val="23"/>
              </w:rPr>
              <w:t>复印件份数</w:t>
            </w:r>
          </w:p>
        </w:tc>
        <w:tc>
          <w:tcPr>
            <w:tcW w:w="1643" w:type="dxa"/>
            <w:tcMar>
              <w:top w:w="120" w:type="dxa"/>
              <w:left w:w="225" w:type="dxa"/>
              <w:bottom w:w="120" w:type="dxa"/>
              <w:right w:w="225" w:type="dxa"/>
            </w:tcMar>
            <w:vAlign w:val="center"/>
          </w:tcPr>
          <w:p w:rsidR="00DA2F6F" w:rsidRPr="0015105C" w:rsidRDefault="00DA2F6F" w:rsidP="00B67384">
            <w:pPr>
              <w:spacing w:line="420" w:lineRule="atLeast"/>
              <w:jc w:val="center"/>
              <w:rPr>
                <w:rFonts w:ascii="宋体" w:cs="Times New Roman"/>
                <w:color w:val="000000"/>
                <w:sz w:val="23"/>
                <w:szCs w:val="23"/>
              </w:rPr>
            </w:pPr>
            <w:r w:rsidRPr="0015105C">
              <w:rPr>
                <w:rFonts w:cs="宋体" w:hint="eastAsia"/>
                <w:color w:val="000000"/>
                <w:sz w:val="23"/>
                <w:szCs w:val="23"/>
              </w:rPr>
              <w:t>填报须知</w:t>
            </w:r>
          </w:p>
        </w:tc>
      </w:tr>
      <w:tr w:rsidR="00DA2F6F" w:rsidRPr="0015105C">
        <w:trPr>
          <w:trHeight w:val="3017"/>
        </w:trPr>
        <w:tc>
          <w:tcPr>
            <w:tcW w:w="1926" w:type="dxa"/>
            <w:vAlign w:val="center"/>
          </w:tcPr>
          <w:p w:rsidR="00DA2F6F" w:rsidRPr="0015105C" w:rsidRDefault="00DA2F6F" w:rsidP="00B67384">
            <w:pPr>
              <w:rPr>
                <w:rFonts w:cs="Times New Roman"/>
                <w:color w:val="000000"/>
              </w:rPr>
            </w:pPr>
            <w:r w:rsidRPr="0015105C">
              <w:rPr>
                <w:rFonts w:cs="宋体" w:hint="eastAsia"/>
                <w:color w:val="000000"/>
              </w:rPr>
              <w:t>房屋产权证明（如：房产证、购房合同、契税凭证等）复印件</w:t>
            </w:r>
            <w:r w:rsidRPr="0015105C">
              <w:rPr>
                <w:color w:val="000000"/>
              </w:rPr>
              <w:t>1</w:t>
            </w:r>
            <w:r w:rsidRPr="0015105C">
              <w:rPr>
                <w:rFonts w:cs="宋体" w:hint="eastAsia"/>
                <w:color w:val="000000"/>
              </w:rPr>
              <w:t>份（验原件留复印件）或物业、村委等第三方证明原件一份</w:t>
            </w:r>
          </w:p>
          <w:p w:rsidR="00DA2F6F" w:rsidRPr="0015105C" w:rsidRDefault="00DA2F6F" w:rsidP="00B67384">
            <w:pPr>
              <w:rPr>
                <w:rFonts w:ascii="宋体" w:cs="Times New Roman"/>
                <w:color w:val="000000"/>
                <w:sz w:val="24"/>
                <w:szCs w:val="24"/>
              </w:rPr>
            </w:pPr>
            <w:r w:rsidRPr="0015105C">
              <w:rPr>
                <w:rFonts w:cs="宋体" w:hint="eastAsia"/>
                <w:color w:val="000000"/>
              </w:rPr>
              <w:t>下载：</w:t>
            </w:r>
            <w:hyperlink r:id="rId14" w:tgtFrame="_blank" w:history="1">
              <w:r w:rsidRPr="0015105C">
                <w:rPr>
                  <w:rStyle w:val="ab"/>
                  <w:color w:val="000000"/>
                </w:rPr>
                <w:t>[</w:t>
              </w:r>
              <w:r w:rsidRPr="0015105C">
                <w:rPr>
                  <w:rStyle w:val="ab"/>
                  <w:rFonts w:cs="宋体" w:hint="eastAsia"/>
                  <w:color w:val="000000"/>
                </w:rPr>
                <w:t>空白表格</w:t>
              </w:r>
              <w:r w:rsidRPr="0015105C">
                <w:rPr>
                  <w:rStyle w:val="ab"/>
                  <w:color w:val="000000"/>
                </w:rPr>
                <w:t>]</w:t>
              </w:r>
            </w:hyperlink>
          </w:p>
        </w:tc>
        <w:tc>
          <w:tcPr>
            <w:tcW w:w="0" w:type="auto"/>
            <w:vAlign w:val="center"/>
          </w:tcPr>
          <w:p w:rsidR="00DA2F6F" w:rsidRPr="0015105C" w:rsidRDefault="00DA2F6F" w:rsidP="00B67384">
            <w:pPr>
              <w:rPr>
                <w:rFonts w:ascii="宋体" w:cs="Times New Roman"/>
                <w:color w:val="000000"/>
                <w:sz w:val="24"/>
                <w:szCs w:val="24"/>
              </w:rPr>
            </w:pPr>
            <w:r w:rsidRPr="0015105C">
              <w:rPr>
                <w:rFonts w:cs="宋体" w:hint="eastAsia"/>
                <w:color w:val="000000"/>
              </w:rPr>
              <w:t>燃气用户信息变更</w:t>
            </w:r>
          </w:p>
        </w:tc>
        <w:tc>
          <w:tcPr>
            <w:tcW w:w="0" w:type="auto"/>
            <w:vAlign w:val="center"/>
          </w:tcPr>
          <w:p w:rsidR="00DA2F6F" w:rsidRPr="0015105C" w:rsidRDefault="00DA2F6F" w:rsidP="00B67384">
            <w:pPr>
              <w:rPr>
                <w:rFonts w:ascii="宋体" w:cs="Times New Roman"/>
                <w:color w:val="000000"/>
                <w:sz w:val="24"/>
                <w:szCs w:val="24"/>
              </w:rPr>
            </w:pPr>
            <w:r w:rsidRPr="0015105C">
              <w:rPr>
                <w:rFonts w:cs="宋体" w:hint="eastAsia"/>
                <w:color w:val="000000"/>
              </w:rPr>
              <w:t>原件</w:t>
            </w:r>
          </w:p>
        </w:tc>
        <w:tc>
          <w:tcPr>
            <w:tcW w:w="0" w:type="auto"/>
            <w:vAlign w:val="center"/>
          </w:tcPr>
          <w:p w:rsidR="00DA2F6F" w:rsidRPr="0015105C" w:rsidRDefault="00DA2F6F" w:rsidP="00B67384">
            <w:pPr>
              <w:rPr>
                <w:rFonts w:ascii="宋体" w:cs="Times New Roman"/>
                <w:color w:val="000000"/>
                <w:sz w:val="24"/>
                <w:szCs w:val="24"/>
              </w:rPr>
            </w:pPr>
            <w:r w:rsidRPr="0015105C">
              <w:rPr>
                <w:rFonts w:cs="宋体" w:hint="eastAsia"/>
                <w:color w:val="000000"/>
              </w:rPr>
              <w:t>申请人自备</w:t>
            </w:r>
          </w:p>
        </w:tc>
        <w:tc>
          <w:tcPr>
            <w:tcW w:w="0" w:type="auto"/>
            <w:vAlign w:val="center"/>
          </w:tcPr>
          <w:p w:rsidR="00DA2F6F" w:rsidRPr="0015105C" w:rsidRDefault="00DA2F6F" w:rsidP="00B67384">
            <w:pPr>
              <w:rPr>
                <w:rFonts w:ascii="宋体" w:cs="Times New Roman"/>
                <w:color w:val="000000"/>
                <w:sz w:val="24"/>
                <w:szCs w:val="24"/>
              </w:rPr>
            </w:pPr>
            <w:r w:rsidRPr="0015105C">
              <w:rPr>
                <w:color w:val="000000"/>
              </w:rPr>
              <w:t>1</w:t>
            </w:r>
          </w:p>
        </w:tc>
        <w:tc>
          <w:tcPr>
            <w:tcW w:w="0" w:type="auto"/>
            <w:vAlign w:val="center"/>
          </w:tcPr>
          <w:p w:rsidR="00DA2F6F" w:rsidRPr="0015105C" w:rsidRDefault="00DA2F6F" w:rsidP="00B67384">
            <w:pPr>
              <w:rPr>
                <w:rFonts w:ascii="宋体" w:cs="Times New Roman"/>
                <w:color w:val="000000"/>
                <w:sz w:val="24"/>
                <w:szCs w:val="24"/>
              </w:rPr>
            </w:pPr>
            <w:r w:rsidRPr="0015105C">
              <w:rPr>
                <w:color w:val="000000"/>
              </w:rPr>
              <w:t>0</w:t>
            </w:r>
          </w:p>
        </w:tc>
        <w:tc>
          <w:tcPr>
            <w:tcW w:w="1643" w:type="dxa"/>
            <w:vAlign w:val="center"/>
          </w:tcPr>
          <w:p w:rsidR="00DA2F6F" w:rsidRPr="0015105C" w:rsidRDefault="00DA2F6F" w:rsidP="00B67384">
            <w:pPr>
              <w:rPr>
                <w:rFonts w:ascii="宋体" w:cs="Times New Roman"/>
                <w:color w:val="000000"/>
                <w:sz w:val="24"/>
                <w:szCs w:val="24"/>
              </w:rPr>
            </w:pPr>
            <w:r w:rsidRPr="0015105C">
              <w:rPr>
                <w:rFonts w:cs="宋体" w:hint="eastAsia"/>
                <w:color w:val="000000"/>
              </w:rPr>
              <w:t>产权证明为复印件，第三方证明为原件；</w:t>
            </w:r>
            <w:r w:rsidRPr="0015105C">
              <w:rPr>
                <w:color w:val="000000"/>
              </w:rPr>
              <w:t>A4</w:t>
            </w:r>
            <w:r w:rsidRPr="0015105C">
              <w:rPr>
                <w:rFonts w:cs="宋体" w:hint="eastAsia"/>
                <w:color w:val="000000"/>
              </w:rPr>
              <w:t>纸规格、图样清晰可辨。</w:t>
            </w:r>
          </w:p>
        </w:tc>
      </w:tr>
      <w:tr w:rsidR="00DA2F6F" w:rsidRPr="0015105C">
        <w:trPr>
          <w:trHeight w:val="1131"/>
        </w:trPr>
        <w:tc>
          <w:tcPr>
            <w:tcW w:w="1926" w:type="dxa"/>
            <w:vAlign w:val="center"/>
          </w:tcPr>
          <w:p w:rsidR="00DA2F6F" w:rsidRPr="0015105C" w:rsidRDefault="00DA2F6F" w:rsidP="00B67384">
            <w:pPr>
              <w:rPr>
                <w:rFonts w:cs="Times New Roman"/>
                <w:color w:val="000000"/>
              </w:rPr>
            </w:pPr>
            <w:r w:rsidRPr="0015105C">
              <w:rPr>
                <w:rFonts w:cs="宋体" w:hint="eastAsia"/>
                <w:color w:val="000000"/>
              </w:rPr>
              <w:t>燃气表表数照片</w:t>
            </w:r>
          </w:p>
          <w:p w:rsidR="00DA2F6F" w:rsidRPr="0015105C" w:rsidRDefault="00DA2F6F" w:rsidP="00B67384">
            <w:pPr>
              <w:rPr>
                <w:rFonts w:ascii="宋体" w:cs="Times New Roman"/>
                <w:color w:val="000000"/>
                <w:sz w:val="24"/>
                <w:szCs w:val="24"/>
              </w:rPr>
            </w:pPr>
            <w:r w:rsidRPr="0015105C">
              <w:rPr>
                <w:rFonts w:cs="宋体" w:hint="eastAsia"/>
                <w:color w:val="000000"/>
              </w:rPr>
              <w:t>下载：</w:t>
            </w:r>
            <w:hyperlink r:id="rId15" w:tgtFrame="_blank" w:history="1">
              <w:r w:rsidRPr="0015105C">
                <w:rPr>
                  <w:rStyle w:val="ab"/>
                  <w:color w:val="000000"/>
                </w:rPr>
                <w:t>[</w:t>
              </w:r>
              <w:r w:rsidRPr="0015105C">
                <w:rPr>
                  <w:rStyle w:val="ab"/>
                  <w:rFonts w:cs="宋体" w:hint="eastAsia"/>
                  <w:color w:val="000000"/>
                </w:rPr>
                <w:t>空白表格</w:t>
              </w:r>
              <w:r w:rsidRPr="0015105C">
                <w:rPr>
                  <w:rStyle w:val="ab"/>
                  <w:color w:val="000000"/>
                </w:rPr>
                <w:t>]</w:t>
              </w:r>
            </w:hyperlink>
          </w:p>
        </w:tc>
        <w:tc>
          <w:tcPr>
            <w:tcW w:w="0" w:type="auto"/>
            <w:vAlign w:val="center"/>
          </w:tcPr>
          <w:p w:rsidR="00DA2F6F" w:rsidRPr="0015105C" w:rsidRDefault="00DA2F6F" w:rsidP="00B67384">
            <w:pPr>
              <w:rPr>
                <w:rFonts w:ascii="宋体" w:cs="Times New Roman"/>
                <w:color w:val="000000"/>
                <w:sz w:val="24"/>
                <w:szCs w:val="24"/>
              </w:rPr>
            </w:pPr>
            <w:r w:rsidRPr="0015105C">
              <w:rPr>
                <w:rFonts w:cs="宋体" w:hint="eastAsia"/>
                <w:color w:val="000000"/>
              </w:rPr>
              <w:t>燃气用户信息变更</w:t>
            </w:r>
          </w:p>
        </w:tc>
        <w:tc>
          <w:tcPr>
            <w:tcW w:w="0" w:type="auto"/>
            <w:vAlign w:val="center"/>
          </w:tcPr>
          <w:p w:rsidR="00DA2F6F" w:rsidRPr="0015105C" w:rsidRDefault="00DA2F6F" w:rsidP="00B67384">
            <w:pPr>
              <w:rPr>
                <w:rFonts w:ascii="宋体" w:cs="Times New Roman"/>
                <w:color w:val="000000"/>
                <w:sz w:val="24"/>
                <w:szCs w:val="24"/>
              </w:rPr>
            </w:pPr>
            <w:r w:rsidRPr="0015105C">
              <w:rPr>
                <w:rFonts w:cs="宋体" w:hint="eastAsia"/>
                <w:color w:val="000000"/>
              </w:rPr>
              <w:t>原件</w:t>
            </w:r>
          </w:p>
        </w:tc>
        <w:tc>
          <w:tcPr>
            <w:tcW w:w="0" w:type="auto"/>
            <w:vAlign w:val="center"/>
          </w:tcPr>
          <w:p w:rsidR="00DA2F6F" w:rsidRPr="0015105C" w:rsidRDefault="00DA2F6F" w:rsidP="00B67384">
            <w:pPr>
              <w:rPr>
                <w:rFonts w:ascii="宋体" w:cs="Times New Roman"/>
                <w:color w:val="000000"/>
                <w:sz w:val="24"/>
                <w:szCs w:val="24"/>
              </w:rPr>
            </w:pPr>
            <w:r w:rsidRPr="0015105C">
              <w:rPr>
                <w:rFonts w:cs="宋体" w:hint="eastAsia"/>
                <w:color w:val="000000"/>
              </w:rPr>
              <w:t>申请人自备</w:t>
            </w:r>
          </w:p>
        </w:tc>
        <w:tc>
          <w:tcPr>
            <w:tcW w:w="0" w:type="auto"/>
            <w:vAlign w:val="center"/>
          </w:tcPr>
          <w:p w:rsidR="00DA2F6F" w:rsidRPr="0015105C" w:rsidRDefault="00DA2F6F" w:rsidP="00B67384">
            <w:pPr>
              <w:rPr>
                <w:rFonts w:ascii="宋体" w:cs="Times New Roman"/>
                <w:color w:val="000000"/>
                <w:sz w:val="24"/>
                <w:szCs w:val="24"/>
              </w:rPr>
            </w:pPr>
            <w:r w:rsidRPr="0015105C">
              <w:rPr>
                <w:color w:val="000000"/>
              </w:rPr>
              <w:t>1</w:t>
            </w:r>
          </w:p>
        </w:tc>
        <w:tc>
          <w:tcPr>
            <w:tcW w:w="0" w:type="auto"/>
            <w:vAlign w:val="center"/>
          </w:tcPr>
          <w:p w:rsidR="00DA2F6F" w:rsidRPr="0015105C" w:rsidRDefault="00DA2F6F" w:rsidP="00B67384">
            <w:pPr>
              <w:rPr>
                <w:rFonts w:ascii="宋体" w:cs="Times New Roman"/>
                <w:color w:val="000000"/>
                <w:sz w:val="24"/>
                <w:szCs w:val="24"/>
              </w:rPr>
            </w:pPr>
            <w:r w:rsidRPr="0015105C">
              <w:rPr>
                <w:color w:val="000000"/>
              </w:rPr>
              <w:t>0</w:t>
            </w:r>
          </w:p>
        </w:tc>
        <w:tc>
          <w:tcPr>
            <w:tcW w:w="1643" w:type="dxa"/>
            <w:vAlign w:val="center"/>
          </w:tcPr>
          <w:p w:rsidR="00DA2F6F" w:rsidRPr="0015105C" w:rsidRDefault="00DA2F6F" w:rsidP="00B67384">
            <w:pPr>
              <w:rPr>
                <w:rFonts w:ascii="宋体" w:cs="Times New Roman"/>
                <w:color w:val="000000"/>
                <w:sz w:val="24"/>
                <w:szCs w:val="24"/>
              </w:rPr>
            </w:pPr>
            <w:r w:rsidRPr="0015105C">
              <w:rPr>
                <w:rFonts w:cs="宋体" w:hint="eastAsia"/>
                <w:color w:val="000000"/>
              </w:rPr>
              <w:t>图样清晰可辨</w:t>
            </w:r>
          </w:p>
        </w:tc>
      </w:tr>
      <w:tr w:rsidR="00DA2F6F" w:rsidRPr="0015105C">
        <w:trPr>
          <w:trHeight w:val="1814"/>
        </w:trPr>
        <w:tc>
          <w:tcPr>
            <w:tcW w:w="1926" w:type="dxa"/>
            <w:vAlign w:val="center"/>
          </w:tcPr>
          <w:p w:rsidR="00DA2F6F" w:rsidRPr="0015105C" w:rsidRDefault="00DA2F6F" w:rsidP="00B67384">
            <w:pPr>
              <w:rPr>
                <w:rFonts w:cs="Times New Roman"/>
                <w:color w:val="000000"/>
              </w:rPr>
            </w:pPr>
            <w:r w:rsidRPr="0015105C">
              <w:rPr>
                <w:rFonts w:cs="宋体" w:hint="eastAsia"/>
                <w:color w:val="000000"/>
              </w:rPr>
              <w:t>户主本人身份证复印件</w:t>
            </w:r>
            <w:r w:rsidRPr="0015105C">
              <w:rPr>
                <w:color w:val="000000"/>
              </w:rPr>
              <w:t xml:space="preserve"> </w:t>
            </w:r>
            <w:r w:rsidRPr="0015105C">
              <w:rPr>
                <w:rFonts w:cs="宋体" w:hint="eastAsia"/>
                <w:color w:val="000000"/>
              </w:rPr>
              <w:t>备注：委托他人办理应提供经办人身份证复印件</w:t>
            </w:r>
          </w:p>
          <w:p w:rsidR="00DA2F6F" w:rsidRPr="0015105C" w:rsidRDefault="00DA2F6F" w:rsidP="00B67384">
            <w:pPr>
              <w:rPr>
                <w:rFonts w:ascii="宋体" w:cs="Times New Roman"/>
                <w:color w:val="000000"/>
                <w:sz w:val="24"/>
                <w:szCs w:val="24"/>
              </w:rPr>
            </w:pPr>
            <w:r w:rsidRPr="0015105C">
              <w:rPr>
                <w:rFonts w:cs="宋体" w:hint="eastAsia"/>
                <w:color w:val="000000"/>
              </w:rPr>
              <w:t>下载：</w:t>
            </w:r>
            <w:hyperlink r:id="rId16" w:tgtFrame="_blank" w:history="1">
              <w:r w:rsidRPr="0015105C">
                <w:rPr>
                  <w:rStyle w:val="ab"/>
                  <w:color w:val="000000"/>
                </w:rPr>
                <w:t>[</w:t>
              </w:r>
              <w:r w:rsidRPr="0015105C">
                <w:rPr>
                  <w:rStyle w:val="ab"/>
                  <w:rFonts w:cs="宋体" w:hint="eastAsia"/>
                  <w:color w:val="000000"/>
                </w:rPr>
                <w:t>空白表格</w:t>
              </w:r>
              <w:r w:rsidRPr="0015105C">
                <w:rPr>
                  <w:rStyle w:val="ab"/>
                  <w:color w:val="000000"/>
                </w:rPr>
                <w:t>]</w:t>
              </w:r>
            </w:hyperlink>
          </w:p>
        </w:tc>
        <w:tc>
          <w:tcPr>
            <w:tcW w:w="0" w:type="auto"/>
            <w:vAlign w:val="center"/>
          </w:tcPr>
          <w:p w:rsidR="00DA2F6F" w:rsidRPr="0015105C" w:rsidRDefault="00DA2F6F" w:rsidP="00B67384">
            <w:pPr>
              <w:rPr>
                <w:rFonts w:ascii="宋体" w:cs="Times New Roman"/>
                <w:color w:val="000000"/>
                <w:sz w:val="24"/>
                <w:szCs w:val="24"/>
              </w:rPr>
            </w:pPr>
            <w:r w:rsidRPr="0015105C">
              <w:rPr>
                <w:rFonts w:cs="宋体" w:hint="eastAsia"/>
                <w:color w:val="000000"/>
              </w:rPr>
              <w:t>燃气用户信息变更</w:t>
            </w:r>
          </w:p>
        </w:tc>
        <w:tc>
          <w:tcPr>
            <w:tcW w:w="0" w:type="auto"/>
            <w:vAlign w:val="center"/>
          </w:tcPr>
          <w:p w:rsidR="00DA2F6F" w:rsidRPr="0015105C" w:rsidRDefault="00DA2F6F" w:rsidP="00B67384">
            <w:pPr>
              <w:rPr>
                <w:rFonts w:ascii="宋体" w:cs="Times New Roman"/>
                <w:color w:val="000000"/>
                <w:sz w:val="24"/>
                <w:szCs w:val="24"/>
              </w:rPr>
            </w:pPr>
            <w:r w:rsidRPr="0015105C">
              <w:rPr>
                <w:rFonts w:cs="宋体" w:hint="eastAsia"/>
                <w:color w:val="000000"/>
              </w:rPr>
              <w:t>复印件</w:t>
            </w:r>
          </w:p>
        </w:tc>
        <w:tc>
          <w:tcPr>
            <w:tcW w:w="0" w:type="auto"/>
            <w:vAlign w:val="center"/>
          </w:tcPr>
          <w:p w:rsidR="00DA2F6F" w:rsidRPr="0015105C" w:rsidRDefault="00DA2F6F" w:rsidP="00B67384">
            <w:pPr>
              <w:rPr>
                <w:rFonts w:ascii="宋体" w:cs="Times New Roman"/>
                <w:color w:val="000000"/>
                <w:sz w:val="24"/>
                <w:szCs w:val="24"/>
              </w:rPr>
            </w:pPr>
            <w:r w:rsidRPr="0015105C">
              <w:rPr>
                <w:rFonts w:cs="宋体" w:hint="eastAsia"/>
                <w:color w:val="000000"/>
              </w:rPr>
              <w:t>申请人自备</w:t>
            </w:r>
          </w:p>
        </w:tc>
        <w:tc>
          <w:tcPr>
            <w:tcW w:w="0" w:type="auto"/>
            <w:vAlign w:val="center"/>
          </w:tcPr>
          <w:p w:rsidR="00DA2F6F" w:rsidRPr="0015105C" w:rsidRDefault="00DA2F6F" w:rsidP="00B67384">
            <w:pPr>
              <w:rPr>
                <w:rFonts w:ascii="宋体" w:cs="Times New Roman"/>
                <w:color w:val="000000"/>
                <w:sz w:val="24"/>
                <w:szCs w:val="24"/>
              </w:rPr>
            </w:pPr>
            <w:r w:rsidRPr="0015105C">
              <w:rPr>
                <w:color w:val="000000"/>
              </w:rPr>
              <w:t>0</w:t>
            </w:r>
          </w:p>
        </w:tc>
        <w:tc>
          <w:tcPr>
            <w:tcW w:w="0" w:type="auto"/>
            <w:vAlign w:val="center"/>
          </w:tcPr>
          <w:p w:rsidR="00DA2F6F" w:rsidRPr="0015105C" w:rsidRDefault="00DA2F6F" w:rsidP="00B67384">
            <w:pPr>
              <w:rPr>
                <w:rFonts w:ascii="宋体" w:cs="Times New Roman"/>
                <w:color w:val="000000"/>
                <w:sz w:val="24"/>
                <w:szCs w:val="24"/>
              </w:rPr>
            </w:pPr>
            <w:r w:rsidRPr="0015105C">
              <w:rPr>
                <w:color w:val="000000"/>
              </w:rPr>
              <w:t>1</w:t>
            </w:r>
          </w:p>
        </w:tc>
        <w:tc>
          <w:tcPr>
            <w:tcW w:w="1643" w:type="dxa"/>
            <w:vAlign w:val="center"/>
          </w:tcPr>
          <w:p w:rsidR="00DA2F6F" w:rsidRPr="0015105C" w:rsidRDefault="00DA2F6F" w:rsidP="00B67384">
            <w:pPr>
              <w:rPr>
                <w:rFonts w:ascii="宋体" w:cs="Times New Roman"/>
                <w:color w:val="000000"/>
                <w:sz w:val="24"/>
                <w:szCs w:val="24"/>
              </w:rPr>
            </w:pPr>
            <w:r w:rsidRPr="0015105C">
              <w:rPr>
                <w:rFonts w:cs="宋体" w:hint="eastAsia"/>
                <w:color w:val="000000"/>
              </w:rPr>
              <w:t>图样清晰可辨</w:t>
            </w:r>
          </w:p>
        </w:tc>
      </w:tr>
    </w:tbl>
    <w:p w:rsidR="00DA2F6F" w:rsidRDefault="00DA2F6F" w:rsidP="003B5253">
      <w:pPr>
        <w:rPr>
          <w:rFonts w:ascii="黑体" w:eastAsia="黑体" w:hAnsi="黑体" w:cs="Times New Roman"/>
        </w:rPr>
      </w:pPr>
    </w:p>
    <w:p w:rsidR="00DA2F6F" w:rsidRDefault="00DA2F6F" w:rsidP="003B5253">
      <w:pPr>
        <w:rPr>
          <w:rFonts w:ascii="黑体" w:eastAsia="黑体" w:hAnsi="黑体" w:cs="Times New Roman"/>
        </w:rPr>
      </w:pPr>
      <w:r>
        <w:rPr>
          <w:rFonts w:ascii="黑体" w:eastAsia="黑体" w:hAnsi="黑体" w:cs="黑体" w:hint="eastAsia"/>
        </w:rPr>
        <w:t>九、受理方式</w:t>
      </w:r>
    </w:p>
    <w:p w:rsidR="00DA2F6F" w:rsidRDefault="00DA2F6F" w:rsidP="00CB013C">
      <w:pPr>
        <w:pStyle w:val="af0"/>
        <w:widowControl/>
        <w:numPr>
          <w:ilvl w:val="0"/>
          <w:numId w:val="18"/>
        </w:numPr>
        <w:rPr>
          <w:rFonts w:hAnsi="宋体" w:cs="Times New Roman"/>
          <w:sz w:val="21"/>
          <w:szCs w:val="21"/>
        </w:rPr>
      </w:pPr>
      <w:r>
        <w:rPr>
          <w:rFonts w:hAnsi="宋体" w:hint="eastAsia"/>
          <w:sz w:val="21"/>
          <w:szCs w:val="21"/>
        </w:rPr>
        <w:t>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EC1EDE">
      <w:pPr>
        <w:pStyle w:val="af0"/>
        <w:widowControl/>
        <w:ind w:left="420"/>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Pr="00EC1EDE" w:rsidRDefault="00DA2F6F" w:rsidP="00CB013C">
      <w:pPr>
        <w:pStyle w:val="af2"/>
        <w:numPr>
          <w:ilvl w:val="0"/>
          <w:numId w:val="19"/>
        </w:numPr>
        <w:ind w:firstLineChars="0"/>
        <w:rPr>
          <w:rFonts w:ascii="黑体" w:eastAsia="黑体" w:hAnsi="黑体" w:cs="Times New Roman"/>
        </w:rPr>
      </w:pPr>
      <w:r w:rsidRPr="00EC1EDE">
        <w:rPr>
          <w:rFonts w:ascii="黑体" w:eastAsia="黑体" w:hAnsi="黑体" w:cs="黑体" w:hint="eastAsia"/>
        </w:rPr>
        <w:t>办理流程</w:t>
      </w:r>
    </w:p>
    <w:p w:rsidR="00DA2F6F" w:rsidRDefault="00DA2F6F" w:rsidP="00EC1EDE">
      <w:pPr>
        <w:pStyle w:val="af1"/>
        <w:ind w:left="420"/>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w:t>
      </w:r>
      <w:r>
        <w:rPr>
          <w:rFonts w:ascii="宋体" w:hAnsi="宋体" w:cs="宋体" w:hint="eastAsia"/>
          <w:sz w:val="21"/>
          <w:szCs w:val="21"/>
        </w:rPr>
        <w:lastRenderedPageBreak/>
        <w:t>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EC1EDE">
      <w:pPr>
        <w:pStyle w:val="af1"/>
        <w:ind w:left="420"/>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6</w:t>
      </w:r>
      <w:r>
        <w:rPr>
          <w:rFonts w:ascii="宋体" w:hAnsi="宋体" w:cs="宋体" w:hint="eastAsia"/>
          <w:sz w:val="21"/>
          <w:szCs w:val="21"/>
        </w:rPr>
        <w:t>个工作日</w:t>
      </w:r>
    </w:p>
    <w:p w:rsidR="00DA2F6F" w:rsidRDefault="00DA2F6F" w:rsidP="00EC1EDE">
      <w:pPr>
        <w:pStyle w:val="af1"/>
        <w:ind w:left="420"/>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3</w:t>
      </w:r>
      <w:r>
        <w:rPr>
          <w:rFonts w:ascii="宋体" w:hAnsi="宋体" w:cs="宋体" w:hint="eastAsia"/>
          <w:sz w:val="21"/>
          <w:szCs w:val="21"/>
        </w:rPr>
        <w:t>个工作日。</w:t>
      </w:r>
    </w:p>
    <w:p w:rsidR="00DA2F6F" w:rsidRDefault="00DA2F6F" w:rsidP="003B5253">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不收费</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Pr="00104D27" w:rsidRDefault="00DA2F6F" w:rsidP="003B5253">
      <w:pPr>
        <w:ind w:left="420"/>
        <w:rPr>
          <w:rFonts w:cs="Times New Roman"/>
          <w:color w:val="000000"/>
        </w:rPr>
      </w:pPr>
      <w:r w:rsidRPr="00104D27">
        <w:rPr>
          <w:rFonts w:cs="宋体" w:hint="eastAsia"/>
          <w:color w:val="000000"/>
        </w:rPr>
        <w:t>申请对象窗口领取</w:t>
      </w:r>
    </w:p>
    <w:p w:rsidR="00DA2F6F" w:rsidRDefault="00DA2F6F" w:rsidP="003B5253">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EC1EDE">
      <w:pPr>
        <w:pStyle w:val="af1"/>
        <w:ind w:left="420"/>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EC1EDE">
      <w:pPr>
        <w:pStyle w:val="af1"/>
        <w:ind w:left="420"/>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3B5253">
      <w:pPr>
        <w:ind w:left="420"/>
        <w:rPr>
          <w:rFonts w:ascii="黑体" w:eastAsia="黑体" w:hAnsi="黑体" w:cs="Times New Roman"/>
        </w:rPr>
      </w:pPr>
      <w:r>
        <w:rPr>
          <w:rFonts w:ascii="黑体" w:eastAsia="黑体" w:hAnsi="黑体" w:cs="黑体" w:hint="eastAsia"/>
        </w:rPr>
        <w:t>十五、咨询方式</w:t>
      </w:r>
    </w:p>
    <w:p w:rsidR="00DA2F6F" w:rsidRDefault="00DA2F6F" w:rsidP="00EC1EDE">
      <w:pPr>
        <w:pStyle w:val="af1"/>
        <w:ind w:left="420"/>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EC1EDE">
      <w:pPr>
        <w:pStyle w:val="af1"/>
        <w:ind w:left="420"/>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EC1EDE">
      <w:pPr>
        <w:pStyle w:val="af1"/>
        <w:ind w:left="420"/>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17"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3B5253">
      <w:pPr>
        <w:ind w:left="420"/>
        <w:rPr>
          <w:rFonts w:ascii="黑体" w:eastAsia="黑体" w:hAnsi="黑体" w:cs="Times New Roman"/>
        </w:rPr>
      </w:pPr>
      <w:r>
        <w:rPr>
          <w:rFonts w:ascii="黑体" w:eastAsia="黑体" w:hAnsi="黑体" w:cs="黑体" w:hint="eastAsia"/>
        </w:rPr>
        <w:t>十六、监督投诉渠道</w:t>
      </w:r>
    </w:p>
    <w:p w:rsidR="00DA2F6F" w:rsidRDefault="00DA2F6F" w:rsidP="00EC1EDE">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EC1EDE">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18"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3B5253">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EC1EDE">
      <w:pPr>
        <w:pStyle w:val="af1"/>
        <w:ind w:left="420"/>
        <w:rPr>
          <w:rFonts w:ascii="宋体" w:cs="宋体"/>
          <w:sz w:val="21"/>
          <w:szCs w:val="21"/>
        </w:rPr>
      </w:pPr>
      <w:r>
        <w:rPr>
          <w:rFonts w:ascii="宋体" w:hAnsi="宋体" w:cs="宋体" w:hint="eastAsia"/>
          <w:sz w:val="21"/>
          <w:szCs w:val="21"/>
        </w:rPr>
        <w:lastRenderedPageBreak/>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9"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0"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1"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2" w:history="1">
        <w:r w:rsidR="00DA2F6F">
          <w:rPr>
            <w:rFonts w:ascii="宋体" w:hAnsi="宋体" w:cs="宋体"/>
            <w:sz w:val="21"/>
            <w:szCs w:val="21"/>
          </w:rPr>
          <w:t>http://zwfw.pdslsspzx.gov.cn</w:t>
        </w:r>
      </w:hyperlink>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十九、附件</w:t>
      </w:r>
    </w:p>
    <w:p w:rsidR="00DA2F6F" w:rsidRDefault="00DA2F6F" w:rsidP="007E1452">
      <w:pPr>
        <w:pStyle w:val="ac"/>
        <w:spacing w:beforeLines="50" w:afterLines="50"/>
        <w:ind w:firstLineChars="135" w:firstLine="270"/>
        <w:rPr>
          <w:rFonts w:cs="Times New Roman"/>
        </w:rPr>
      </w:pPr>
      <w:r>
        <w:rPr>
          <w:rFonts w:hint="eastAsia"/>
        </w:rPr>
        <w:t>附件</w:t>
      </w:r>
      <w:r>
        <w:t>1</w:t>
      </w:r>
      <w:r>
        <w:rPr>
          <w:rFonts w:hint="eastAsia"/>
        </w:rPr>
        <w:t>：办理流程图</w:t>
      </w:r>
    </w:p>
    <w:p w:rsidR="00DA2F6F" w:rsidRDefault="007E1452" w:rsidP="007E1452">
      <w:pPr>
        <w:pStyle w:val="ac"/>
        <w:spacing w:beforeLines="50" w:afterLines="50"/>
        <w:ind w:firstLineChars="0" w:firstLine="0"/>
        <w:rPr>
          <w:rFonts w:ascii="黑体" w:eastAsia="黑体" w:hAnsi="黑体" w:cs="Times New Roman"/>
        </w:rPr>
      </w:pPr>
      <w:r w:rsidRPr="00C179C4">
        <w:rPr>
          <w:rFonts w:cs="Times New Roman"/>
          <w:noProof/>
        </w:rPr>
        <w:pict>
          <v:shape id="图片 2" o:spid="_x0000_i1025" type="#_x0000_t75" alt="流程图" style="width:441.75pt;height:106.5pt;visibility:visible">
            <v:imagedata r:id="rId23" o:title="" croptop="24292f" cropbottom="3058f" cropleft="8111f" cropright="5234f"/>
          </v:shape>
        </w:pict>
      </w: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B67384">
      <w:pPr>
        <w:widowControl/>
        <w:tabs>
          <w:tab w:val="center" w:pos="4201"/>
          <w:tab w:val="right" w:leader="dot" w:pos="9298"/>
        </w:tabs>
        <w:autoSpaceDE w:val="0"/>
        <w:autoSpaceDN w:val="0"/>
        <w:jc w:val="right"/>
        <w:rPr>
          <w:rFonts w:ascii="黑体" w:eastAsia="黑体" w:hAnsi="黑体" w:cs="Times New Roman"/>
          <w:kern w:val="0"/>
          <w:sz w:val="52"/>
          <w:szCs w:val="52"/>
        </w:rPr>
      </w:pPr>
      <w:r>
        <w:rPr>
          <w:rFonts w:ascii="黑体" w:eastAsia="黑体" w:hAnsi="黑体" w:cs="黑体"/>
          <w:kern w:val="0"/>
          <w:sz w:val="28"/>
          <w:szCs w:val="28"/>
        </w:rPr>
        <w:lastRenderedPageBreak/>
        <w:t>FWZN-11410423MB13186946400011701600002</w:t>
      </w:r>
    </w:p>
    <w:p w:rsidR="00DA2F6F" w:rsidRDefault="00DA2F6F" w:rsidP="0094640B">
      <w:pPr>
        <w:widowControl/>
        <w:tabs>
          <w:tab w:val="center" w:pos="4201"/>
          <w:tab w:val="right" w:leader="dot" w:pos="9298"/>
        </w:tabs>
        <w:autoSpaceDE w:val="0"/>
        <w:autoSpaceDN w:val="0"/>
        <w:ind w:firstLineChars="200" w:firstLine="1040"/>
        <w:jc w:val="center"/>
        <w:rPr>
          <w:rFonts w:ascii="黑体" w:eastAsia="黑体" w:hAnsi="黑体" w:cs="Times New Roman"/>
          <w:kern w:val="0"/>
          <w:sz w:val="52"/>
          <w:szCs w:val="52"/>
        </w:rPr>
      </w:pP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52"/>
          <w:szCs w:val="52"/>
        </w:rPr>
      </w:pPr>
      <w:r>
        <w:rPr>
          <w:rFonts w:ascii="黑体" w:eastAsia="黑体" w:hAnsi="黑体" w:cs="黑体" w:hint="eastAsia"/>
          <w:kern w:val="0"/>
          <w:sz w:val="52"/>
          <w:szCs w:val="52"/>
        </w:rPr>
        <w:t>因工程建设需要拆除、改动、迁移供水、排水与污水处理设施审核</w:t>
      </w: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52"/>
          <w:szCs w:val="52"/>
        </w:rPr>
      </w:pPr>
      <w:r>
        <w:rPr>
          <w:rFonts w:ascii="黑体" w:eastAsia="黑体" w:hAnsi="黑体" w:cs="黑体" w:hint="eastAsia"/>
          <w:kern w:val="0"/>
          <w:sz w:val="52"/>
          <w:szCs w:val="52"/>
        </w:rPr>
        <w:t>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B67384">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r>
        <w:rPr>
          <w:rFonts w:ascii="黑体" w:eastAsia="黑体" w:hAnsi="黑体" w:cs="Times New Roman"/>
          <w:kern w:val="0"/>
          <w:sz w:val="28"/>
          <w:szCs w:val="28"/>
        </w:rPr>
        <w:br w:type="page"/>
      </w: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32"/>
          <w:szCs w:val="32"/>
        </w:rPr>
      </w:pPr>
      <w:r w:rsidRPr="000C65D7">
        <w:rPr>
          <w:rFonts w:ascii="黑体" w:eastAsia="黑体" w:hAnsi="黑体" w:cs="黑体" w:hint="eastAsia"/>
          <w:kern w:val="0"/>
          <w:sz w:val="32"/>
          <w:szCs w:val="32"/>
        </w:rPr>
        <w:t>因工程建设需要拆除、改动、迁移供水、排水与污水处理</w:t>
      </w: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32"/>
          <w:szCs w:val="32"/>
        </w:rPr>
      </w:pPr>
      <w:r w:rsidRPr="000C65D7">
        <w:rPr>
          <w:rFonts w:ascii="黑体" w:eastAsia="黑体" w:hAnsi="黑体" w:cs="黑体" w:hint="eastAsia"/>
          <w:kern w:val="0"/>
          <w:sz w:val="32"/>
          <w:szCs w:val="32"/>
        </w:rPr>
        <w:t>设施审核</w:t>
      </w:r>
      <w:r>
        <w:rPr>
          <w:rFonts w:ascii="黑体" w:eastAsia="黑体" w:hAnsi="黑体" w:cs="黑体" w:hint="eastAsia"/>
          <w:kern w:val="0"/>
          <w:sz w:val="32"/>
          <w:szCs w:val="32"/>
        </w:rPr>
        <w:t>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一、事项编码</w:t>
      </w:r>
    </w:p>
    <w:p w:rsidR="00DA2F6F" w:rsidRPr="00CE79D6" w:rsidRDefault="00DA2F6F" w:rsidP="007E1452">
      <w:pPr>
        <w:widowControl/>
        <w:tabs>
          <w:tab w:val="center" w:pos="4201"/>
          <w:tab w:val="right" w:leader="dot" w:pos="9298"/>
        </w:tabs>
        <w:autoSpaceDE w:val="0"/>
        <w:autoSpaceDN w:val="0"/>
        <w:spacing w:beforeLines="50" w:afterLines="50"/>
        <w:jc w:val="left"/>
        <w:rPr>
          <w:rFonts w:ascii="黑体" w:eastAsia="黑体" w:hAnsi="黑体" w:cs="黑体"/>
          <w:kern w:val="0"/>
        </w:rPr>
      </w:pPr>
      <w:r w:rsidRPr="00CE79D6">
        <w:rPr>
          <w:rFonts w:ascii="黑体" w:eastAsia="黑体" w:hAnsi="黑体" w:cs="黑体"/>
          <w:kern w:val="0"/>
        </w:rPr>
        <w:t>11410423MB13186946400011701600002</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二、适用范围</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鲁山县行政区域内</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三、事项类型</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行政许可</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四、设立依据</w:t>
      </w:r>
    </w:p>
    <w:p w:rsidR="00DA2F6F" w:rsidRPr="000C65D7" w:rsidRDefault="00DA2F6F" w:rsidP="007E1452">
      <w:pPr>
        <w:widowControl/>
        <w:tabs>
          <w:tab w:val="center" w:pos="4201"/>
          <w:tab w:val="right" w:leader="dot" w:pos="9298"/>
        </w:tabs>
        <w:autoSpaceDE w:val="0"/>
        <w:autoSpaceDN w:val="0"/>
        <w:spacing w:beforeLines="50" w:afterLines="50"/>
        <w:jc w:val="left"/>
        <w:rPr>
          <w:rFonts w:cs="Times New Roman"/>
          <w:color w:val="000000"/>
        </w:rPr>
      </w:pPr>
      <w:r w:rsidRPr="000C65D7">
        <w:rPr>
          <w:rFonts w:cs="宋体" w:hint="eastAsia"/>
          <w:color w:val="000000"/>
        </w:rPr>
        <w:t>《城镇排水与污水管理条例》（</w:t>
      </w:r>
      <w:r w:rsidRPr="000C65D7">
        <w:rPr>
          <w:color w:val="000000"/>
        </w:rPr>
        <w:t>2013</w:t>
      </w:r>
      <w:r w:rsidRPr="000C65D7">
        <w:rPr>
          <w:rFonts w:cs="宋体" w:hint="eastAsia"/>
          <w:color w:val="000000"/>
        </w:rPr>
        <w:t>年</w:t>
      </w:r>
      <w:r w:rsidRPr="000C65D7">
        <w:rPr>
          <w:color w:val="000000"/>
        </w:rPr>
        <w:t>10</w:t>
      </w:r>
      <w:r w:rsidRPr="000C65D7">
        <w:rPr>
          <w:rFonts w:cs="宋体" w:hint="eastAsia"/>
          <w:color w:val="000000"/>
        </w:rPr>
        <w:t>月</w:t>
      </w:r>
      <w:r w:rsidRPr="000C65D7">
        <w:rPr>
          <w:color w:val="000000"/>
        </w:rPr>
        <w:t>2</w:t>
      </w:r>
      <w:r w:rsidRPr="000C65D7">
        <w:rPr>
          <w:rFonts w:cs="宋体" w:hint="eastAsia"/>
          <w:color w:val="000000"/>
        </w:rPr>
        <w:t>日国务院令第</w:t>
      </w:r>
      <w:r w:rsidRPr="000C65D7">
        <w:rPr>
          <w:color w:val="000000"/>
        </w:rPr>
        <w:t>641</w:t>
      </w:r>
      <w:r w:rsidRPr="000C65D7">
        <w:rPr>
          <w:rFonts w:cs="宋体" w:hint="eastAsia"/>
          <w:color w:val="000000"/>
        </w:rPr>
        <w:t>号）第四十三条：</w:t>
      </w:r>
      <w:r w:rsidRPr="000C65D7">
        <w:rPr>
          <w:color w:val="000000"/>
        </w:rPr>
        <w:t>……</w:t>
      </w:r>
      <w:r w:rsidRPr="000C65D7">
        <w:rPr>
          <w:rFonts w:cs="宋体" w:hint="eastAsia"/>
          <w:color w:val="000000"/>
        </w:rPr>
        <w:t>因工程建设需要拆除、改动城镇排水与污水处理设施的，建设单位应当制定拆除、改动方案，报城镇排水主管部门审核，并承担重建、改建和采取临时措施的费用。《城市供水条例》（</w:t>
      </w:r>
      <w:r w:rsidRPr="000C65D7">
        <w:rPr>
          <w:color w:val="000000"/>
        </w:rPr>
        <w:t>1994</w:t>
      </w:r>
      <w:r w:rsidRPr="000C65D7">
        <w:rPr>
          <w:rFonts w:cs="宋体" w:hint="eastAsia"/>
          <w:color w:val="000000"/>
        </w:rPr>
        <w:t>年</w:t>
      </w:r>
      <w:r w:rsidRPr="000C65D7">
        <w:rPr>
          <w:color w:val="000000"/>
        </w:rPr>
        <w:t>7</w:t>
      </w:r>
      <w:r w:rsidRPr="000C65D7">
        <w:rPr>
          <w:rFonts w:cs="宋体" w:hint="eastAsia"/>
          <w:color w:val="000000"/>
        </w:rPr>
        <w:t>月</w:t>
      </w:r>
      <w:r w:rsidRPr="000C65D7">
        <w:rPr>
          <w:color w:val="000000"/>
        </w:rPr>
        <w:t>19</w:t>
      </w:r>
      <w:r w:rsidRPr="000C65D7">
        <w:rPr>
          <w:rFonts w:cs="宋体" w:hint="eastAsia"/>
          <w:color w:val="000000"/>
        </w:rPr>
        <w:t>日国务院令第</w:t>
      </w:r>
      <w:r w:rsidRPr="000C65D7">
        <w:rPr>
          <w:color w:val="000000"/>
        </w:rPr>
        <w:t>158</w:t>
      </w:r>
      <w:r w:rsidRPr="000C65D7">
        <w:rPr>
          <w:rFonts w:cs="宋体" w:hint="eastAsia"/>
          <w:color w:val="000000"/>
        </w:rPr>
        <w:t>号）第三十条：因工程建设确需改装、拆除或者迁移城市公共供水设施的，建设单位应当报经县级以上人民政府城市规划行政主管部门和城市供水行政主管部门批准，并采取相应的补救措施。</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五、受理机构</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鲁山县行政服务中心</w:t>
      </w:r>
      <w:r w:rsidR="000F1FFD">
        <w:rPr>
          <w:rFonts w:ascii="宋体" w:hAnsi="Times New Roman" w:cs="宋体" w:hint="eastAsia"/>
          <w:kern w:val="0"/>
        </w:rPr>
        <w:t>一楼综合</w:t>
      </w:r>
      <w:r>
        <w:rPr>
          <w:rFonts w:ascii="宋体" w:hAnsi="Times New Roman" w:cs="宋体" w:hint="eastAsia"/>
          <w:kern w:val="0"/>
        </w:rPr>
        <w:t>窗口</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六、决定机构</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鲁山县住房和城乡建设局</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七、办理条件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（一）准予批准的条件：</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申请单位具有合法的身份（法人和其他组织出示登记证件）；</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申请项目符合《城镇排水与污水处理条例》、《河南省市政设施管理办法》相关要求；</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申请材料齐全。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（二）不准予批准的情形：</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lastRenderedPageBreak/>
        <w:t>1</w:t>
      </w:r>
      <w:r>
        <w:rPr>
          <w:rFonts w:ascii="宋体" w:hAnsi="Times New Roman" w:cs="宋体" w:hint="eastAsia"/>
          <w:kern w:val="0"/>
        </w:rPr>
        <w:t>．申请单位不具有合法的身份；</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．申请项目不符合《城镇排水与污水处理条例》、《河南省市政设施管理办法》相关要求；</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．申请材料不齐全。</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八、申办材料</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申请人把下列申请资料（文件、物品）送交办理窗口：</w:t>
      </w:r>
    </w:p>
    <w:tbl>
      <w:tblPr>
        <w:tblW w:w="8764" w:type="dxa"/>
        <w:tblInd w:w="-13" w:type="dxa"/>
        <w:tblLayout w:type="fixed"/>
        <w:tblCellMar>
          <w:top w:w="15" w:type="dxa"/>
          <w:left w:w="15" w:type="dxa"/>
          <w:bottom w:w="15" w:type="dxa"/>
          <w:right w:w="15" w:type="dxa"/>
        </w:tblCellMar>
        <w:tblLook w:val="00A0"/>
      </w:tblPr>
      <w:tblGrid>
        <w:gridCol w:w="695"/>
        <w:gridCol w:w="2165"/>
        <w:gridCol w:w="1062"/>
        <w:gridCol w:w="1285"/>
        <w:gridCol w:w="1061"/>
        <w:gridCol w:w="2496"/>
      </w:tblGrid>
      <w:tr w:rsidR="00DA2F6F">
        <w:trPr>
          <w:trHeight w:val="668"/>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序号</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材料名称</w:t>
            </w:r>
            <w:r>
              <w:rPr>
                <w:rFonts w:ascii="宋体" w:hAnsi="宋体" w:cs="宋体"/>
                <w:b/>
                <w:bCs/>
                <w:snapToGrid w:val="0"/>
                <w:color w:val="000000"/>
                <w:kern w:val="0"/>
                <w:sz w:val="18"/>
                <w:szCs w:val="18"/>
              </w:rPr>
              <w:t xml:space="preserve">                     </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材料类型</w:t>
            </w:r>
            <w:r>
              <w:rPr>
                <w:rFonts w:ascii="宋体" w:hAnsi="宋体" w:cs="宋体"/>
                <w:b/>
                <w:bCs/>
                <w:snapToGrid w:val="0"/>
                <w:color w:val="000000"/>
                <w:kern w:val="0"/>
                <w:sz w:val="18"/>
                <w:szCs w:val="18"/>
              </w:rPr>
              <w:t xml:space="preserve">            </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来源渠道</w:t>
            </w:r>
            <w:r>
              <w:rPr>
                <w:rFonts w:ascii="宋体" w:hAnsi="宋体" w:cs="宋体"/>
                <w:b/>
                <w:bCs/>
                <w:snapToGrid w:val="0"/>
                <w:color w:val="000000"/>
                <w:kern w:val="0"/>
                <w:sz w:val="18"/>
                <w:szCs w:val="18"/>
              </w:rP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受理标准</w:t>
            </w:r>
            <w:r>
              <w:rPr>
                <w:rFonts w:ascii="宋体" w:hAnsi="宋体" w:cs="宋体"/>
                <w:b/>
                <w:bCs/>
                <w:snapToGrid w:val="0"/>
                <w:color w:val="000000"/>
                <w:kern w:val="0"/>
                <w:sz w:val="18"/>
                <w:szCs w:val="18"/>
              </w:rPr>
              <w:t xml:space="preserve">         </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材料要求</w:t>
            </w:r>
            <w:r>
              <w:rPr>
                <w:rFonts w:ascii="宋体" w:hAnsi="宋体" w:cs="宋体"/>
                <w:b/>
                <w:bCs/>
                <w:snapToGrid w:val="0"/>
                <w:color w:val="000000"/>
                <w:kern w:val="0"/>
                <w:sz w:val="18"/>
                <w:szCs w:val="18"/>
              </w:rPr>
              <w:t xml:space="preserve">      </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snapToGrid w:val="0"/>
                <w:color w:val="000000"/>
                <w:kern w:val="0"/>
                <w:sz w:val="18"/>
                <w:szCs w:val="18"/>
              </w:rPr>
              <w:t>1</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拆除、移动城镇排水与污水处理设施申请表</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纸质表格</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snapToGrid w:val="0"/>
                <w:color w:val="000000"/>
                <w:kern w:val="0"/>
                <w:sz w:val="18"/>
                <w:szCs w:val="18"/>
              </w:rPr>
              <w:t>2</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建、构筑物与市政排水设施平面图、剖面图及技术参数</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hint="eastAsia"/>
                <w:snapToGrid w:val="0"/>
                <w:color w:val="000000"/>
                <w:sz w:val="18"/>
                <w:szCs w:val="18"/>
              </w:rPr>
              <w:t>原件</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snapToGrid w:val="0"/>
                <w:color w:val="000000"/>
                <w:kern w:val="0"/>
                <w:sz w:val="18"/>
                <w:szCs w:val="18"/>
              </w:rPr>
              <w:t>3</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规划部门许可排水管位迁移书面意见</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原件</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材料真实有效，内容填写、签章完整，无涂改，复印件加盖申请人单位公章。</w:t>
            </w:r>
          </w:p>
        </w:tc>
      </w:tr>
    </w:tbl>
    <w:p w:rsidR="00DA2F6F" w:rsidRPr="0095118D" w:rsidRDefault="00DA2F6F" w:rsidP="00CB013C">
      <w:pPr>
        <w:pStyle w:val="af2"/>
        <w:numPr>
          <w:ilvl w:val="0"/>
          <w:numId w:val="21"/>
        </w:numPr>
        <w:ind w:firstLineChars="0"/>
        <w:rPr>
          <w:rFonts w:ascii="黑体" w:eastAsia="黑体" w:hAnsi="黑体" w:cs="Times New Roman"/>
        </w:rPr>
      </w:pPr>
      <w:r w:rsidRPr="0095118D">
        <w:rPr>
          <w:rFonts w:ascii="黑体" w:eastAsia="黑体" w:hAnsi="黑体" w:cs="黑体" w:hint="eastAsia"/>
        </w:rPr>
        <w:t>受理方式</w:t>
      </w:r>
    </w:p>
    <w:p w:rsidR="00DA2F6F" w:rsidRDefault="00DA2F6F" w:rsidP="0095118D">
      <w:pPr>
        <w:pStyle w:val="af0"/>
        <w:widowControl/>
        <w:ind w:left="426"/>
        <w:rPr>
          <w:rFonts w:hAnsi="宋体" w:cs="Times New Roman"/>
          <w:sz w:val="21"/>
          <w:szCs w:val="21"/>
        </w:rPr>
      </w:pPr>
      <w:r>
        <w:rPr>
          <w:rFonts w:hAnsi="宋体" w:hint="eastAsia"/>
          <w:sz w:val="21"/>
          <w:szCs w:val="21"/>
        </w:rPr>
        <w:t>（一）窗口受理：鲁山县行政服务中心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95118D">
      <w:pPr>
        <w:pStyle w:val="af0"/>
        <w:widowControl/>
        <w:ind w:left="420"/>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Pr="0095118D" w:rsidRDefault="00DA2F6F" w:rsidP="00CB013C">
      <w:pPr>
        <w:pStyle w:val="af2"/>
        <w:numPr>
          <w:ilvl w:val="0"/>
          <w:numId w:val="20"/>
        </w:numPr>
        <w:ind w:firstLineChars="0"/>
        <w:rPr>
          <w:rFonts w:ascii="黑体" w:eastAsia="黑体" w:hAnsi="黑体" w:cs="Times New Roman"/>
        </w:rPr>
      </w:pPr>
      <w:r w:rsidRPr="0095118D">
        <w:rPr>
          <w:rFonts w:ascii="黑体" w:eastAsia="黑体" w:hAnsi="黑体" w:cs="黑体" w:hint="eastAsia"/>
        </w:rPr>
        <w:t>办理流程</w:t>
      </w:r>
    </w:p>
    <w:p w:rsidR="00DA2F6F" w:rsidRDefault="00DA2F6F" w:rsidP="0095118D">
      <w:pPr>
        <w:pStyle w:val="af1"/>
        <w:ind w:left="420"/>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95118D">
      <w:pPr>
        <w:pStyle w:val="af1"/>
        <w:ind w:left="420"/>
        <w:rPr>
          <w:rFonts w:ascii="宋体" w:cs="宋体"/>
          <w:sz w:val="21"/>
          <w:szCs w:val="21"/>
        </w:rPr>
      </w:pPr>
      <w:r>
        <w:rPr>
          <w:rFonts w:ascii="宋体" w:hAnsi="宋体" w:cs="宋体" w:hint="eastAsia"/>
          <w:sz w:val="21"/>
          <w:szCs w:val="21"/>
        </w:rPr>
        <w:lastRenderedPageBreak/>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10</w:t>
      </w:r>
      <w:r>
        <w:rPr>
          <w:rFonts w:ascii="宋体" w:hAnsi="宋体" w:cs="宋体" w:hint="eastAsia"/>
          <w:sz w:val="21"/>
          <w:szCs w:val="21"/>
        </w:rPr>
        <w:t>个工作日</w:t>
      </w:r>
    </w:p>
    <w:p w:rsidR="00DA2F6F" w:rsidRDefault="00DA2F6F" w:rsidP="0095118D">
      <w:pPr>
        <w:pStyle w:val="af1"/>
        <w:ind w:left="420"/>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10</w:t>
      </w:r>
      <w:r>
        <w:rPr>
          <w:rFonts w:ascii="宋体" w:hAnsi="宋体" w:cs="宋体" w:hint="eastAsia"/>
          <w:sz w:val="21"/>
          <w:szCs w:val="21"/>
        </w:rPr>
        <w:t>个工作日。</w:t>
      </w:r>
    </w:p>
    <w:p w:rsidR="00DA2F6F" w:rsidRDefault="00DA2F6F" w:rsidP="00B67384">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无</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10</w:t>
      </w:r>
      <w:r>
        <w:rPr>
          <w:rFonts w:ascii="宋体" w:hAnsi="宋体" w:cs="宋体" w:hint="eastAsia"/>
          <w:sz w:val="21"/>
          <w:szCs w:val="21"/>
        </w:rPr>
        <w:t>个工作日内直接送达。</w:t>
      </w:r>
    </w:p>
    <w:p w:rsidR="00DA2F6F" w:rsidRDefault="00DA2F6F" w:rsidP="00B67384">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CB013C">
      <w:pPr>
        <w:pStyle w:val="af1"/>
        <w:numPr>
          <w:ilvl w:val="0"/>
          <w:numId w:val="22"/>
        </w:numPr>
        <w:rPr>
          <w:rFonts w:ascii="宋体" w:cs="宋体"/>
          <w:sz w:val="21"/>
          <w:szCs w:val="21"/>
        </w:rPr>
      </w:pPr>
      <w:r>
        <w:rPr>
          <w:rFonts w:ascii="宋体" w:hAnsi="宋体" w:cs="宋体" w:hint="eastAsia"/>
          <w:sz w:val="21"/>
          <w:szCs w:val="21"/>
        </w:rPr>
        <w:t>申请人在申请行政许可过程中，依法享有陈述权、申辩权；</w:t>
      </w:r>
    </w:p>
    <w:p w:rsidR="00DA2F6F" w:rsidRDefault="00DA2F6F" w:rsidP="00CB013C">
      <w:pPr>
        <w:pStyle w:val="af1"/>
        <w:numPr>
          <w:ilvl w:val="0"/>
          <w:numId w:val="22"/>
        </w:numPr>
        <w:rPr>
          <w:rFonts w:ascii="宋体" w:cs="宋体"/>
          <w:sz w:val="21"/>
          <w:szCs w:val="21"/>
        </w:rPr>
      </w:pPr>
      <w:r>
        <w:rPr>
          <w:rFonts w:ascii="宋体" w:hAnsi="宋体" w:cs="宋体" w:hint="eastAsia"/>
          <w:sz w:val="21"/>
          <w:szCs w:val="21"/>
        </w:rPr>
        <w:t>申请人的行政许可申请被驳回的有权要求说明理由；</w:t>
      </w:r>
    </w:p>
    <w:p w:rsidR="00DA2F6F" w:rsidRDefault="00DA2F6F" w:rsidP="0095118D">
      <w:pPr>
        <w:pStyle w:val="af1"/>
        <w:ind w:left="420"/>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7384">
      <w:pPr>
        <w:ind w:left="420"/>
        <w:rPr>
          <w:rFonts w:ascii="黑体" w:eastAsia="黑体" w:hAnsi="黑体" w:cs="Times New Roman"/>
        </w:rPr>
      </w:pPr>
      <w:r>
        <w:rPr>
          <w:rFonts w:ascii="黑体" w:eastAsia="黑体" w:hAnsi="黑体" w:cs="黑体" w:hint="eastAsia"/>
        </w:rPr>
        <w:t>十五、咨询方式</w:t>
      </w:r>
    </w:p>
    <w:p w:rsidR="00DA2F6F" w:rsidRDefault="00DA2F6F" w:rsidP="0095118D">
      <w:pPr>
        <w:pStyle w:val="af1"/>
        <w:ind w:left="420"/>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5118D">
      <w:pPr>
        <w:pStyle w:val="af1"/>
        <w:ind w:left="420"/>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95118D">
      <w:pPr>
        <w:pStyle w:val="af1"/>
        <w:ind w:left="420"/>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24"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7384">
      <w:pPr>
        <w:ind w:left="420"/>
        <w:rPr>
          <w:rFonts w:ascii="黑体" w:eastAsia="黑体" w:hAnsi="黑体" w:cs="Times New Roman"/>
        </w:rPr>
      </w:pPr>
      <w:r>
        <w:rPr>
          <w:rFonts w:ascii="黑体" w:eastAsia="黑体" w:hAnsi="黑体" w:cs="黑体" w:hint="eastAsia"/>
        </w:rPr>
        <w:t>十六、监督投诉渠道</w:t>
      </w:r>
    </w:p>
    <w:p w:rsidR="00DA2F6F" w:rsidRDefault="00DA2F6F" w:rsidP="0095118D">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95118D">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25"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7384">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95118D">
      <w:pPr>
        <w:pStyle w:val="af1"/>
        <w:ind w:left="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lastRenderedPageBreak/>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6"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7"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8"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9" w:history="1">
        <w:r w:rsidR="00DA2F6F">
          <w:rPr>
            <w:rFonts w:ascii="宋体" w:hAnsi="宋体" w:cs="宋体"/>
            <w:sz w:val="21"/>
            <w:szCs w:val="21"/>
          </w:rPr>
          <w:t>http://zwfw.pdslsspzx.gov.cn</w:t>
        </w:r>
      </w:hyperlink>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十九、办理结果样本</w:t>
      </w:r>
    </w:p>
    <w:p w:rsidR="00DA2F6F" w:rsidRDefault="007E1452" w:rsidP="007E1452">
      <w:pPr>
        <w:widowControl/>
        <w:tabs>
          <w:tab w:val="center" w:pos="4201"/>
          <w:tab w:val="right" w:leader="dot" w:pos="9298"/>
        </w:tabs>
        <w:autoSpaceDE w:val="0"/>
        <w:autoSpaceDN w:val="0"/>
        <w:spacing w:beforeLines="50" w:afterLines="50"/>
        <w:jc w:val="center"/>
        <w:rPr>
          <w:rFonts w:ascii="黑体" w:eastAsia="黑体" w:hAnsi="Times New Roman" w:cs="Times New Roman"/>
          <w:spacing w:val="4"/>
          <w:kern w:val="0"/>
        </w:rPr>
      </w:pPr>
      <w:r w:rsidRPr="00C179C4">
        <w:rPr>
          <w:rFonts w:ascii="宋体" w:hAnsi="Times New Roman" w:cs="Times New Roman"/>
          <w:noProof/>
          <w:kern w:val="0"/>
        </w:rPr>
        <w:pict>
          <v:shape id="图片框 1799" o:spid="_x0000_i1070" type="#_x0000_t75" style="width:353.25pt;height:428.25pt;visibility:visible">
            <v:imagedata r:id="rId30" o:title=""/>
          </v:shape>
        </w:pict>
      </w:r>
    </w:p>
    <w:p w:rsidR="007E1452" w:rsidRDefault="007E1452" w:rsidP="007E1452">
      <w:pPr>
        <w:widowControl/>
        <w:tabs>
          <w:tab w:val="center" w:pos="4201"/>
          <w:tab w:val="right" w:leader="dot" w:pos="9298"/>
        </w:tabs>
        <w:autoSpaceDE w:val="0"/>
        <w:autoSpaceDN w:val="0"/>
        <w:spacing w:beforeLines="50" w:afterLines="50"/>
        <w:jc w:val="left"/>
        <w:rPr>
          <w:rFonts w:ascii="黑体" w:eastAsia="黑体" w:hAnsi="黑体" w:cs="黑体" w:hint="eastAsia"/>
          <w:kern w:val="0"/>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二十、附件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1</w:t>
      </w:r>
      <w:r>
        <w:rPr>
          <w:rFonts w:ascii="宋体" w:hAnsi="Times New Roman" w:cs="宋体" w:hint="eastAsia"/>
          <w:kern w:val="0"/>
        </w:rPr>
        <w:t>：</w:t>
      </w:r>
      <w:hyperlink r:id="rId31" w:tgtFrame="http://pds.hnzwfw.gov.cn/hnzw/sxcx/itemlist/_blank" w:tooltip="拆除、移动城镇排水与污水处理设施的方案审核" w:history="1">
        <w:r>
          <w:rPr>
            <w:rFonts w:ascii="宋体" w:hAnsi="Times New Roman" w:cs="宋体" w:hint="eastAsia"/>
            <w:kern w:val="0"/>
          </w:rPr>
          <w:t>拆除、移动城镇排水与污水处理设施</w:t>
        </w:r>
      </w:hyperlink>
      <w:r>
        <w:rPr>
          <w:rFonts w:ascii="宋体" w:hAnsi="Times New Roman" w:cs="宋体" w:hint="eastAsia"/>
          <w:kern w:val="0"/>
        </w:rPr>
        <w:t>申请表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2</w:t>
      </w:r>
      <w:r>
        <w:rPr>
          <w:rFonts w:ascii="宋体" w:hAnsi="Times New Roman" w:cs="宋体" w:hint="eastAsia"/>
          <w:kern w:val="0"/>
        </w:rPr>
        <w:t>：办理流程图</w:t>
      </w:r>
    </w:p>
    <w:p w:rsidR="00DA2F6F" w:rsidRPr="000C65D7" w:rsidRDefault="00DA2F6F" w:rsidP="00B67384">
      <w:pPr>
        <w:adjustRightInd w:val="0"/>
        <w:snapToGrid w:val="0"/>
        <w:rPr>
          <w:rFonts w:ascii="仿宋" w:eastAsia="黑体" w:hAnsi="仿宋" w:cs="Times New Roman"/>
          <w:snapToGrid w:val="0"/>
          <w:color w:val="000000"/>
        </w:rPr>
      </w:pPr>
      <w:r>
        <w:rPr>
          <w:rFonts w:ascii="宋体" w:hAnsi="Times New Roman" w:cs="Times New Roman"/>
          <w:kern w:val="0"/>
        </w:rPr>
        <w:br w:type="page"/>
      </w:r>
      <w:r>
        <w:rPr>
          <w:rFonts w:ascii="黑体" w:eastAsia="黑体" w:hAnsi="黑体" w:cs="黑体" w:hint="eastAsia"/>
          <w:kern w:val="0"/>
        </w:rPr>
        <w:lastRenderedPageBreak/>
        <w:t>附件</w:t>
      </w:r>
      <w:r>
        <w:rPr>
          <w:rFonts w:ascii="黑体" w:eastAsia="黑体" w:hAnsi="黑体" w:cs="黑体"/>
          <w:kern w:val="0"/>
        </w:rPr>
        <w:t>1</w:t>
      </w:r>
      <w:r w:rsidRPr="000C65D7">
        <w:rPr>
          <w:rFonts w:ascii="仿宋" w:eastAsia="黑体" w:hAnsi="仿宋" w:cs="黑体" w:hint="eastAsia"/>
          <w:snapToGrid w:val="0"/>
          <w:color w:val="000000"/>
        </w:rPr>
        <w:t>因工程建设需要拆除、改动、迁移供水、排水与污染处理设施申请表</w:t>
      </w:r>
    </w:p>
    <w:p w:rsidR="00DA2F6F" w:rsidRDefault="00DA2F6F" w:rsidP="007E1452">
      <w:pPr>
        <w:widowControl/>
        <w:tabs>
          <w:tab w:val="center" w:pos="4201"/>
          <w:tab w:val="right" w:leader="dot" w:pos="9298"/>
        </w:tabs>
        <w:autoSpaceDE w:val="0"/>
        <w:autoSpaceDN w:val="0"/>
        <w:spacing w:beforeLines="50" w:afterLines="50"/>
        <w:rPr>
          <w:rFonts w:ascii="宋体" w:hAnsi="Times New Roman" w:cs="Times New Roman"/>
          <w:kern w:val="0"/>
        </w:rPr>
      </w:pPr>
    </w:p>
    <w:p w:rsidR="00DA2F6F" w:rsidRDefault="00DA2F6F" w:rsidP="007E1452">
      <w:pPr>
        <w:widowControl/>
        <w:tabs>
          <w:tab w:val="center" w:pos="4201"/>
          <w:tab w:val="right" w:leader="dot" w:pos="9298"/>
        </w:tabs>
        <w:autoSpaceDE w:val="0"/>
        <w:autoSpaceDN w:val="0"/>
        <w:spacing w:beforeLines="50" w:afterLines="50"/>
        <w:rPr>
          <w:rFonts w:ascii="宋体" w:eastAsia="黑体" w:hAnsi="Times New Roman" w:cs="Times New Roman"/>
          <w:b/>
          <w:bCs/>
          <w:color w:val="000000"/>
          <w:kern w:val="0"/>
          <w:sz w:val="48"/>
          <w:szCs w:val="48"/>
        </w:rPr>
      </w:pPr>
    </w:p>
    <w:p w:rsidR="00DA2F6F" w:rsidRDefault="00DA2F6F" w:rsidP="00B67384">
      <w:pPr>
        <w:adjustRightInd w:val="0"/>
        <w:snapToGrid w:val="0"/>
        <w:jc w:val="center"/>
        <w:rPr>
          <w:rFonts w:ascii="仿宋" w:eastAsia="黑体" w:hAnsi="仿宋" w:cs="Times New Roman"/>
          <w:b/>
          <w:bCs/>
          <w:snapToGrid w:val="0"/>
          <w:color w:val="000000"/>
          <w:sz w:val="48"/>
          <w:szCs w:val="48"/>
        </w:rPr>
      </w:pPr>
      <w:r>
        <w:rPr>
          <w:rFonts w:ascii="仿宋" w:eastAsia="黑体" w:hAnsi="仿宋" w:cs="黑体" w:hint="eastAsia"/>
          <w:b/>
          <w:bCs/>
          <w:snapToGrid w:val="0"/>
          <w:color w:val="000000"/>
          <w:sz w:val="48"/>
          <w:szCs w:val="48"/>
        </w:rPr>
        <w:t>因工程建设需要拆除、改动、迁移供水、排水与污染处理设施</w:t>
      </w:r>
    </w:p>
    <w:p w:rsidR="00DA2F6F" w:rsidRDefault="00DA2F6F" w:rsidP="00B67384">
      <w:pPr>
        <w:adjustRightInd w:val="0"/>
        <w:snapToGrid w:val="0"/>
        <w:jc w:val="center"/>
        <w:rPr>
          <w:rFonts w:ascii="仿宋" w:eastAsia="黑体" w:hAnsi="仿宋" w:cs="Times New Roman"/>
          <w:b/>
          <w:bCs/>
          <w:snapToGrid w:val="0"/>
          <w:color w:val="000000"/>
          <w:sz w:val="48"/>
          <w:szCs w:val="48"/>
        </w:rPr>
      </w:pPr>
      <w:r>
        <w:rPr>
          <w:rFonts w:ascii="仿宋" w:eastAsia="黑体" w:hAnsi="仿宋" w:cs="黑体" w:hint="eastAsia"/>
          <w:b/>
          <w:bCs/>
          <w:snapToGrid w:val="0"/>
          <w:color w:val="000000"/>
          <w:sz w:val="48"/>
          <w:szCs w:val="48"/>
        </w:rPr>
        <w:t>申请表</w:t>
      </w:r>
    </w:p>
    <w:p w:rsidR="00DA2F6F" w:rsidRDefault="00DA2F6F" w:rsidP="00B67384">
      <w:pPr>
        <w:adjustRightInd w:val="0"/>
        <w:snapToGrid w:val="0"/>
        <w:jc w:val="center"/>
        <w:rPr>
          <w:rFonts w:ascii="仿宋" w:eastAsia="黑体" w:hAnsi="仿宋" w:cs="Times New Roman"/>
          <w:b/>
          <w:bCs/>
          <w:snapToGrid w:val="0"/>
          <w:color w:val="000000"/>
          <w:sz w:val="48"/>
          <w:szCs w:val="48"/>
        </w:rPr>
      </w:pPr>
    </w:p>
    <w:p w:rsidR="00DA2F6F" w:rsidRDefault="00DA2F6F" w:rsidP="00B67384">
      <w:pPr>
        <w:adjustRightInd w:val="0"/>
        <w:snapToGrid w:val="0"/>
        <w:jc w:val="center"/>
        <w:rPr>
          <w:rFonts w:ascii="仿宋" w:eastAsia="黑体" w:hAnsi="仿宋" w:cs="Times New Roman"/>
          <w:b/>
          <w:bCs/>
          <w:snapToGrid w:val="0"/>
          <w:color w:val="000000"/>
          <w:sz w:val="48"/>
          <w:szCs w:val="48"/>
        </w:rPr>
      </w:pPr>
    </w:p>
    <w:p w:rsidR="00DA2F6F" w:rsidRDefault="00DA2F6F" w:rsidP="00B67384">
      <w:pPr>
        <w:adjustRightInd w:val="0"/>
        <w:snapToGrid w:val="0"/>
        <w:jc w:val="center"/>
        <w:rPr>
          <w:rFonts w:ascii="仿宋" w:eastAsia="黑体" w:hAnsi="仿宋" w:cs="Times New Roman"/>
          <w:b/>
          <w:bCs/>
          <w:snapToGrid w:val="0"/>
          <w:color w:val="000000"/>
          <w:sz w:val="48"/>
          <w:szCs w:val="48"/>
        </w:rPr>
      </w:pPr>
    </w:p>
    <w:p w:rsidR="00DA2F6F" w:rsidRDefault="00DA2F6F" w:rsidP="00B67384">
      <w:pPr>
        <w:adjustRightInd w:val="0"/>
        <w:snapToGrid w:val="0"/>
        <w:jc w:val="center"/>
        <w:rPr>
          <w:rFonts w:ascii="仿宋" w:eastAsia="黑体" w:hAnsi="仿宋" w:cs="Times New Roman"/>
          <w:b/>
          <w:bCs/>
          <w:snapToGrid w:val="0"/>
          <w:color w:val="000000"/>
          <w:sz w:val="48"/>
          <w:szCs w:val="48"/>
        </w:rPr>
      </w:pPr>
    </w:p>
    <w:p w:rsidR="00DA2F6F" w:rsidRDefault="00DA2F6F" w:rsidP="00B67384">
      <w:pPr>
        <w:adjustRightInd w:val="0"/>
        <w:snapToGrid w:val="0"/>
        <w:jc w:val="center"/>
        <w:rPr>
          <w:rFonts w:ascii="仿宋" w:eastAsia="仿宋" w:hAnsi="仿宋" w:cs="Times New Roman"/>
          <w:snapToGrid w:val="0"/>
          <w:color w:val="000000"/>
          <w:sz w:val="36"/>
          <w:szCs w:val="36"/>
        </w:rPr>
      </w:pPr>
    </w:p>
    <w:p w:rsidR="00DA2F6F" w:rsidRDefault="00DA2F6F" w:rsidP="00B67384">
      <w:pPr>
        <w:adjustRightInd w:val="0"/>
        <w:snapToGrid w:val="0"/>
        <w:jc w:val="center"/>
        <w:rPr>
          <w:rFonts w:ascii="仿宋" w:eastAsia="仿宋" w:hAnsi="仿宋" w:cs="Times New Roman"/>
          <w:snapToGrid w:val="0"/>
          <w:color w:val="000000"/>
          <w:sz w:val="36"/>
          <w:szCs w:val="36"/>
        </w:rPr>
      </w:pPr>
    </w:p>
    <w:p w:rsidR="00DA2F6F" w:rsidRDefault="00DA2F6F" w:rsidP="00B67384">
      <w:pPr>
        <w:adjustRightInd w:val="0"/>
        <w:jc w:val="center"/>
        <w:rPr>
          <w:rFonts w:ascii="仿宋" w:eastAsia="仿宋" w:hAnsi="仿宋" w:cs="Times New Roman"/>
          <w:b/>
          <w:bCs/>
          <w:snapToGrid w:val="0"/>
          <w:color w:val="000000"/>
          <w:sz w:val="36"/>
          <w:szCs w:val="36"/>
        </w:rPr>
      </w:pPr>
    </w:p>
    <w:p w:rsidR="00DA2F6F" w:rsidRDefault="00DA2F6F" w:rsidP="00B67384">
      <w:pPr>
        <w:adjustRightInd w:val="0"/>
        <w:jc w:val="center"/>
        <w:rPr>
          <w:rFonts w:ascii="仿宋" w:eastAsia="仿宋" w:hAnsi="仿宋" w:cs="Times New Roman"/>
          <w:b/>
          <w:bCs/>
          <w:snapToGrid w:val="0"/>
          <w:color w:val="000000"/>
          <w:sz w:val="36"/>
          <w:szCs w:val="36"/>
        </w:rPr>
      </w:pPr>
    </w:p>
    <w:p w:rsidR="00DA2F6F" w:rsidRDefault="00DA2F6F" w:rsidP="00B67384">
      <w:pPr>
        <w:adjustRightInd w:val="0"/>
        <w:jc w:val="center"/>
        <w:rPr>
          <w:rFonts w:ascii="仿宋" w:eastAsia="仿宋" w:hAnsi="仿宋" w:cs="Times New Roman"/>
          <w:b/>
          <w:bCs/>
          <w:snapToGrid w:val="0"/>
          <w:color w:val="000000"/>
          <w:sz w:val="36"/>
          <w:szCs w:val="36"/>
        </w:rPr>
      </w:pPr>
    </w:p>
    <w:p w:rsidR="00DA2F6F" w:rsidRDefault="00DA2F6F" w:rsidP="00B67384">
      <w:pPr>
        <w:adjustRightInd w:val="0"/>
        <w:snapToGrid w:val="0"/>
        <w:jc w:val="center"/>
        <w:rPr>
          <w:rFonts w:ascii="仿宋" w:eastAsia="仿宋" w:hAnsi="仿宋" w:cs="Times New Roman"/>
          <w:b/>
          <w:bCs/>
          <w:snapToGrid w:val="0"/>
          <w:color w:val="000000"/>
          <w:sz w:val="36"/>
          <w:szCs w:val="36"/>
        </w:rPr>
      </w:pPr>
    </w:p>
    <w:p w:rsidR="00DA2F6F" w:rsidRPr="00211D84" w:rsidRDefault="00DA2F6F" w:rsidP="0094640B">
      <w:pPr>
        <w:ind w:firstLineChars="550" w:firstLine="1650"/>
        <w:rPr>
          <w:rFonts w:ascii="宋体" w:eastAsia="仿宋" w:hAnsi="宋体" w:cs="Times New Roman"/>
          <w:snapToGrid w:val="0"/>
          <w:color w:val="000000"/>
          <w:sz w:val="15"/>
          <w:szCs w:val="15"/>
          <w:u w:val="single"/>
        </w:rPr>
      </w:pPr>
      <w:r>
        <w:rPr>
          <w:rFonts w:ascii="宋体" w:eastAsia="仿宋" w:hAnsi="宋体" w:cs="仿宋" w:hint="eastAsia"/>
          <w:snapToGrid w:val="0"/>
          <w:color w:val="000000"/>
          <w:sz w:val="30"/>
          <w:szCs w:val="30"/>
        </w:rPr>
        <w:t>申请单位（个人）</w:t>
      </w:r>
      <w:r>
        <w:rPr>
          <w:rFonts w:ascii="宋体" w:eastAsia="仿宋" w:hAnsi="宋体" w:cs="宋体"/>
          <w:snapToGrid w:val="0"/>
          <w:color w:val="000000"/>
          <w:sz w:val="30"/>
          <w:szCs w:val="30"/>
          <w:u w:val="single"/>
        </w:rPr>
        <w:t xml:space="preserve">                      </w:t>
      </w:r>
    </w:p>
    <w:p w:rsidR="00DA2F6F" w:rsidRDefault="00DA2F6F" w:rsidP="0094640B">
      <w:pPr>
        <w:ind w:firstLineChars="500" w:firstLine="750"/>
        <w:rPr>
          <w:rFonts w:ascii="宋体" w:eastAsia="仿宋" w:hAnsi="宋体" w:cs="Times New Roman"/>
          <w:snapToGrid w:val="0"/>
          <w:color w:val="000000"/>
          <w:sz w:val="15"/>
          <w:szCs w:val="15"/>
          <w:u w:val="single"/>
        </w:rPr>
      </w:pPr>
    </w:p>
    <w:p w:rsidR="00DA2F6F" w:rsidRDefault="00DA2F6F" w:rsidP="0094640B">
      <w:pPr>
        <w:ind w:firstLineChars="550" w:firstLine="1650"/>
        <w:rPr>
          <w:rFonts w:ascii="宋体" w:eastAsia="仿宋" w:hAnsi="宋体" w:cs="Times New Roman"/>
          <w:snapToGrid w:val="0"/>
          <w:color w:val="000000"/>
          <w:sz w:val="13"/>
          <w:szCs w:val="13"/>
          <w:u w:val="single"/>
        </w:rPr>
      </w:pPr>
      <w:r>
        <w:rPr>
          <w:rFonts w:ascii="宋体" w:eastAsia="仿宋" w:hAnsi="宋体" w:cs="仿宋" w:hint="eastAsia"/>
          <w:snapToGrid w:val="0"/>
          <w:color w:val="000000"/>
          <w:sz w:val="30"/>
          <w:szCs w:val="30"/>
        </w:rPr>
        <w:t>填</w:t>
      </w:r>
      <w:r>
        <w:rPr>
          <w:rFonts w:ascii="宋体" w:eastAsia="仿宋" w:hAnsi="宋体" w:cs="宋体"/>
          <w:snapToGrid w:val="0"/>
          <w:color w:val="000000"/>
          <w:sz w:val="30"/>
          <w:szCs w:val="30"/>
        </w:rPr>
        <w:t xml:space="preserve"> </w:t>
      </w:r>
      <w:r>
        <w:rPr>
          <w:rFonts w:ascii="宋体" w:eastAsia="仿宋" w:hAnsi="宋体" w:cs="仿宋" w:hint="eastAsia"/>
          <w:snapToGrid w:val="0"/>
          <w:color w:val="000000"/>
          <w:sz w:val="30"/>
          <w:szCs w:val="30"/>
        </w:rPr>
        <w:t>表</w:t>
      </w:r>
      <w:r>
        <w:rPr>
          <w:rFonts w:ascii="宋体" w:eastAsia="仿宋" w:hAnsi="宋体" w:cs="宋体"/>
          <w:snapToGrid w:val="0"/>
          <w:color w:val="000000"/>
          <w:sz w:val="30"/>
          <w:szCs w:val="30"/>
        </w:rPr>
        <w:t xml:space="preserve"> </w:t>
      </w:r>
      <w:r>
        <w:rPr>
          <w:rFonts w:ascii="宋体" w:eastAsia="仿宋" w:hAnsi="宋体" w:cs="仿宋" w:hint="eastAsia"/>
          <w:snapToGrid w:val="0"/>
          <w:color w:val="000000"/>
          <w:sz w:val="30"/>
          <w:szCs w:val="30"/>
        </w:rPr>
        <w:t>人</w:t>
      </w:r>
      <w:r>
        <w:rPr>
          <w:rFonts w:ascii="宋体" w:eastAsia="仿宋" w:hAnsi="宋体" w:cs="宋体"/>
          <w:snapToGrid w:val="0"/>
          <w:color w:val="000000"/>
          <w:sz w:val="30"/>
          <w:szCs w:val="30"/>
          <w:u w:val="single"/>
        </w:rPr>
        <w:t xml:space="preserve">                              </w:t>
      </w:r>
    </w:p>
    <w:p w:rsidR="00DA2F6F" w:rsidRDefault="00DA2F6F" w:rsidP="0094640B">
      <w:pPr>
        <w:ind w:firstLineChars="500" w:firstLine="650"/>
        <w:rPr>
          <w:rFonts w:ascii="宋体" w:eastAsia="仿宋" w:hAnsi="宋体" w:cs="Times New Roman"/>
          <w:snapToGrid w:val="0"/>
          <w:color w:val="000000"/>
          <w:sz w:val="13"/>
          <w:szCs w:val="13"/>
          <w:u w:val="single"/>
        </w:rPr>
      </w:pPr>
    </w:p>
    <w:p w:rsidR="00DA2F6F" w:rsidRDefault="00DA2F6F" w:rsidP="0094640B">
      <w:pPr>
        <w:ind w:firstLineChars="550" w:firstLine="1650"/>
        <w:rPr>
          <w:rFonts w:ascii="宋体" w:eastAsia="仿宋" w:hAnsi="宋体" w:cs="宋体"/>
          <w:snapToGrid w:val="0"/>
          <w:color w:val="000000"/>
          <w:sz w:val="30"/>
          <w:szCs w:val="30"/>
          <w:u w:val="single"/>
        </w:rPr>
      </w:pPr>
      <w:r>
        <w:rPr>
          <w:rFonts w:ascii="宋体" w:eastAsia="仿宋" w:hAnsi="宋体" w:cs="仿宋" w:hint="eastAsia"/>
          <w:snapToGrid w:val="0"/>
          <w:color w:val="000000"/>
          <w:sz w:val="30"/>
          <w:szCs w:val="30"/>
        </w:rPr>
        <w:t>填表时间</w:t>
      </w:r>
      <w:r>
        <w:rPr>
          <w:rFonts w:ascii="宋体" w:eastAsia="仿宋" w:hAnsi="宋体" w:cs="宋体"/>
          <w:snapToGrid w:val="0"/>
          <w:color w:val="000000"/>
          <w:sz w:val="30"/>
          <w:szCs w:val="30"/>
          <w:u w:val="single"/>
        </w:rPr>
        <w:t xml:space="preserve">                              </w:t>
      </w:r>
    </w:p>
    <w:p w:rsidR="007E1452" w:rsidRDefault="00DA2F6F" w:rsidP="007E1452">
      <w:pPr>
        <w:widowControl/>
        <w:jc w:val="center"/>
        <w:rPr>
          <w:rFonts w:ascii="宋体" w:eastAsia="仿宋" w:hAnsi="宋体" w:cs="Times New Roman" w:hint="eastAsia"/>
          <w:b/>
          <w:bCs/>
          <w:snapToGrid w:val="0"/>
          <w:color w:val="000000"/>
          <w:sz w:val="32"/>
          <w:szCs w:val="32"/>
          <w:shd w:val="clear" w:color="auto" w:fill="FFFFFF"/>
        </w:rPr>
      </w:pPr>
      <w:r>
        <w:rPr>
          <w:rFonts w:ascii="宋体" w:eastAsia="仿宋" w:hAnsi="宋体" w:cs="Times New Roman"/>
          <w:b/>
          <w:bCs/>
          <w:snapToGrid w:val="0"/>
          <w:color w:val="000000"/>
          <w:sz w:val="32"/>
          <w:szCs w:val="32"/>
          <w:shd w:val="clear" w:color="auto" w:fill="FFFFFF"/>
        </w:rPr>
        <w:br w:type="page"/>
      </w:r>
    </w:p>
    <w:p w:rsidR="007E1452" w:rsidRDefault="00DA2F6F" w:rsidP="007E1452">
      <w:pPr>
        <w:widowControl/>
        <w:jc w:val="center"/>
        <w:rPr>
          <w:rFonts w:ascii="仿宋" w:eastAsia="黑体" w:hAnsi="仿宋" w:cs="黑体" w:hint="eastAsia"/>
          <w:snapToGrid w:val="0"/>
          <w:color w:val="000000"/>
          <w:sz w:val="36"/>
          <w:szCs w:val="36"/>
        </w:rPr>
      </w:pPr>
      <w:r w:rsidRPr="000C65D7">
        <w:rPr>
          <w:rFonts w:ascii="仿宋" w:eastAsia="黑体" w:hAnsi="仿宋" w:cs="黑体" w:hint="eastAsia"/>
          <w:snapToGrid w:val="0"/>
          <w:color w:val="000000"/>
          <w:sz w:val="36"/>
          <w:szCs w:val="36"/>
        </w:rPr>
        <w:t>因工程建设需要拆除、改动、迁移供水、排水与污染</w:t>
      </w:r>
    </w:p>
    <w:p w:rsidR="00DA2F6F" w:rsidRPr="000C65D7" w:rsidRDefault="00DA2F6F" w:rsidP="007E1452">
      <w:pPr>
        <w:widowControl/>
        <w:jc w:val="center"/>
        <w:rPr>
          <w:rFonts w:ascii="宋体" w:eastAsia="仿宋" w:hAnsi="宋体" w:cs="Times New Roman"/>
          <w:b/>
          <w:bCs/>
          <w:snapToGrid w:val="0"/>
          <w:color w:val="000000"/>
          <w:sz w:val="36"/>
          <w:szCs w:val="36"/>
          <w:shd w:val="clear" w:color="auto" w:fill="FFFFFF"/>
        </w:rPr>
      </w:pPr>
      <w:r w:rsidRPr="000C65D7">
        <w:rPr>
          <w:rFonts w:ascii="仿宋" w:eastAsia="黑体" w:hAnsi="仿宋" w:cs="黑体" w:hint="eastAsia"/>
          <w:snapToGrid w:val="0"/>
          <w:color w:val="000000"/>
          <w:sz w:val="36"/>
          <w:szCs w:val="36"/>
        </w:rPr>
        <w:t>处理设施申请表</w:t>
      </w:r>
    </w:p>
    <w:tbl>
      <w:tblPr>
        <w:tblW w:w="87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90"/>
        <w:gridCol w:w="990"/>
        <w:gridCol w:w="4155"/>
        <w:gridCol w:w="1470"/>
        <w:gridCol w:w="1503"/>
      </w:tblGrid>
      <w:tr w:rsidR="00DA2F6F">
        <w:trPr>
          <w:cantSplit/>
          <w:trHeight w:val="615"/>
        </w:trPr>
        <w:tc>
          <w:tcPr>
            <w:tcW w:w="540" w:type="dxa"/>
            <w:vMerge w:val="restart"/>
            <w:vAlign w:val="center"/>
          </w:tcPr>
          <w:p w:rsidR="00DA2F6F" w:rsidRDefault="00DA2F6F" w:rsidP="00B67384">
            <w:pPr>
              <w:jc w:val="center"/>
              <w:rPr>
                <w:rFonts w:ascii="仿宋" w:eastAsia="仿宋" w:hAnsi="仿宋" w:cs="Times New Roman"/>
                <w:snapToGrid w:val="0"/>
                <w:sz w:val="24"/>
                <w:szCs w:val="24"/>
              </w:rPr>
            </w:pPr>
            <w:r>
              <w:rPr>
                <w:rFonts w:ascii="仿宋" w:eastAsia="仿宋" w:hAnsi="仿宋" w:cs="仿宋" w:hint="eastAsia"/>
                <w:snapToGrid w:val="0"/>
                <w:sz w:val="24"/>
                <w:szCs w:val="24"/>
              </w:rPr>
              <w:t>申</w:t>
            </w:r>
          </w:p>
          <w:p w:rsidR="00DA2F6F" w:rsidRDefault="00DA2F6F" w:rsidP="00B67384">
            <w:pPr>
              <w:jc w:val="center"/>
              <w:rPr>
                <w:rFonts w:ascii="仿宋" w:eastAsia="仿宋" w:hAnsi="仿宋" w:cs="Times New Roman"/>
                <w:snapToGrid w:val="0"/>
                <w:sz w:val="24"/>
                <w:szCs w:val="24"/>
              </w:rPr>
            </w:pPr>
            <w:r>
              <w:rPr>
                <w:rFonts w:ascii="仿宋" w:eastAsia="仿宋" w:hAnsi="仿宋" w:cs="仿宋" w:hint="eastAsia"/>
                <w:snapToGrid w:val="0"/>
                <w:sz w:val="24"/>
                <w:szCs w:val="24"/>
              </w:rPr>
              <w:t>请</w:t>
            </w:r>
          </w:p>
          <w:p w:rsidR="00DA2F6F" w:rsidRDefault="00DA2F6F" w:rsidP="00B67384">
            <w:pPr>
              <w:jc w:val="center"/>
              <w:rPr>
                <w:rFonts w:ascii="仿宋" w:eastAsia="仿宋" w:hAnsi="仿宋" w:cs="Times New Roman"/>
                <w:snapToGrid w:val="0"/>
                <w:sz w:val="24"/>
                <w:szCs w:val="24"/>
              </w:rPr>
            </w:pPr>
            <w:r>
              <w:rPr>
                <w:rFonts w:ascii="仿宋" w:eastAsia="仿宋" w:hAnsi="仿宋" w:cs="仿宋" w:hint="eastAsia"/>
                <w:snapToGrid w:val="0"/>
                <w:sz w:val="24"/>
                <w:szCs w:val="24"/>
              </w:rPr>
              <w:t>单位</w:t>
            </w:r>
          </w:p>
        </w:tc>
        <w:tc>
          <w:tcPr>
            <w:tcW w:w="1080" w:type="dxa"/>
            <w:gridSpan w:val="2"/>
            <w:vAlign w:val="center"/>
          </w:tcPr>
          <w:p w:rsidR="00DA2F6F" w:rsidRDefault="00DA2F6F" w:rsidP="00B67384">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名</w:t>
            </w:r>
            <w:r>
              <w:rPr>
                <w:rFonts w:ascii="仿宋" w:eastAsia="仿宋" w:hAnsi="仿宋" w:cs="仿宋"/>
                <w:snapToGrid w:val="0"/>
                <w:sz w:val="24"/>
                <w:szCs w:val="24"/>
              </w:rPr>
              <w:t xml:space="preserve">  </w:t>
            </w:r>
            <w:r>
              <w:rPr>
                <w:rFonts w:ascii="仿宋" w:eastAsia="仿宋" w:hAnsi="仿宋" w:cs="仿宋" w:hint="eastAsia"/>
                <w:snapToGrid w:val="0"/>
                <w:sz w:val="24"/>
                <w:szCs w:val="24"/>
              </w:rPr>
              <w:t>称</w:t>
            </w:r>
            <w:r>
              <w:rPr>
                <w:rFonts w:ascii="宋体" w:eastAsia="仿宋" w:hAnsi="宋体" w:cs="仿宋" w:hint="eastAsia"/>
                <w:snapToGrid w:val="0"/>
                <w:sz w:val="24"/>
                <w:szCs w:val="24"/>
              </w:rPr>
              <w:t>（盖章）</w:t>
            </w:r>
          </w:p>
        </w:tc>
        <w:tc>
          <w:tcPr>
            <w:tcW w:w="4155" w:type="dxa"/>
            <w:vAlign w:val="center"/>
          </w:tcPr>
          <w:p w:rsidR="00DA2F6F" w:rsidRDefault="00DA2F6F" w:rsidP="00B67384">
            <w:pPr>
              <w:rPr>
                <w:rFonts w:ascii="仿宋" w:eastAsia="仿宋" w:hAnsi="仿宋" w:cs="Times New Roman"/>
                <w:snapToGrid w:val="0"/>
                <w:sz w:val="24"/>
                <w:szCs w:val="24"/>
              </w:rPr>
            </w:pPr>
          </w:p>
        </w:tc>
        <w:tc>
          <w:tcPr>
            <w:tcW w:w="1470" w:type="dxa"/>
            <w:vAlign w:val="center"/>
          </w:tcPr>
          <w:p w:rsidR="00DA2F6F" w:rsidRDefault="00DA2F6F" w:rsidP="00B67384">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负责人</w:t>
            </w:r>
          </w:p>
        </w:tc>
        <w:tc>
          <w:tcPr>
            <w:tcW w:w="1503" w:type="dxa"/>
            <w:vAlign w:val="center"/>
          </w:tcPr>
          <w:p w:rsidR="00DA2F6F" w:rsidRDefault="00DA2F6F" w:rsidP="00B67384">
            <w:pPr>
              <w:rPr>
                <w:rFonts w:ascii="仿宋" w:eastAsia="仿宋" w:hAnsi="仿宋" w:cs="Times New Roman"/>
                <w:snapToGrid w:val="0"/>
                <w:sz w:val="24"/>
                <w:szCs w:val="24"/>
              </w:rPr>
            </w:pPr>
          </w:p>
        </w:tc>
      </w:tr>
      <w:tr w:rsidR="00DA2F6F">
        <w:trPr>
          <w:cantSplit/>
          <w:trHeight w:val="612"/>
        </w:trPr>
        <w:tc>
          <w:tcPr>
            <w:tcW w:w="540" w:type="dxa"/>
            <w:vMerge/>
            <w:vAlign w:val="center"/>
          </w:tcPr>
          <w:p w:rsidR="00DA2F6F" w:rsidRDefault="00DA2F6F" w:rsidP="00B67384">
            <w:pPr>
              <w:jc w:val="center"/>
              <w:rPr>
                <w:rFonts w:ascii="仿宋" w:eastAsia="仿宋" w:hAnsi="仿宋" w:cs="Times New Roman"/>
                <w:snapToGrid w:val="0"/>
                <w:sz w:val="24"/>
                <w:szCs w:val="24"/>
              </w:rPr>
            </w:pPr>
          </w:p>
        </w:tc>
        <w:tc>
          <w:tcPr>
            <w:tcW w:w="1080" w:type="dxa"/>
            <w:gridSpan w:val="2"/>
            <w:vAlign w:val="center"/>
          </w:tcPr>
          <w:p w:rsidR="00DA2F6F" w:rsidRDefault="00DA2F6F" w:rsidP="00B67384">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地</w:t>
            </w:r>
            <w:r>
              <w:rPr>
                <w:rFonts w:ascii="仿宋" w:eastAsia="仿宋" w:hAnsi="仿宋" w:cs="仿宋"/>
                <w:snapToGrid w:val="0"/>
                <w:sz w:val="24"/>
                <w:szCs w:val="24"/>
              </w:rPr>
              <w:t xml:space="preserve">  </w:t>
            </w:r>
            <w:r>
              <w:rPr>
                <w:rFonts w:ascii="仿宋" w:eastAsia="仿宋" w:hAnsi="仿宋" w:cs="仿宋" w:hint="eastAsia"/>
                <w:snapToGrid w:val="0"/>
                <w:sz w:val="24"/>
                <w:szCs w:val="24"/>
              </w:rPr>
              <w:t>址</w:t>
            </w:r>
          </w:p>
        </w:tc>
        <w:tc>
          <w:tcPr>
            <w:tcW w:w="4155" w:type="dxa"/>
            <w:vAlign w:val="center"/>
          </w:tcPr>
          <w:p w:rsidR="00DA2F6F" w:rsidRDefault="00DA2F6F" w:rsidP="00B67384">
            <w:pPr>
              <w:rPr>
                <w:rFonts w:ascii="仿宋" w:eastAsia="仿宋" w:hAnsi="仿宋" w:cs="Times New Roman"/>
                <w:snapToGrid w:val="0"/>
                <w:sz w:val="24"/>
                <w:szCs w:val="24"/>
              </w:rPr>
            </w:pPr>
          </w:p>
        </w:tc>
        <w:tc>
          <w:tcPr>
            <w:tcW w:w="1470" w:type="dxa"/>
            <w:vAlign w:val="center"/>
          </w:tcPr>
          <w:p w:rsidR="00DA2F6F" w:rsidRDefault="00DA2F6F" w:rsidP="00B67384">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电</w:t>
            </w:r>
            <w:r>
              <w:rPr>
                <w:rFonts w:ascii="仿宋" w:eastAsia="仿宋" w:hAnsi="仿宋" w:cs="仿宋"/>
                <w:snapToGrid w:val="0"/>
                <w:sz w:val="24"/>
                <w:szCs w:val="24"/>
              </w:rPr>
              <w:t xml:space="preserve">  </w:t>
            </w:r>
            <w:r>
              <w:rPr>
                <w:rFonts w:ascii="仿宋" w:eastAsia="仿宋" w:hAnsi="仿宋" w:cs="仿宋" w:hint="eastAsia"/>
                <w:snapToGrid w:val="0"/>
                <w:sz w:val="24"/>
                <w:szCs w:val="24"/>
              </w:rPr>
              <w:t>话</w:t>
            </w:r>
          </w:p>
        </w:tc>
        <w:tc>
          <w:tcPr>
            <w:tcW w:w="1503" w:type="dxa"/>
            <w:vAlign w:val="center"/>
          </w:tcPr>
          <w:p w:rsidR="00DA2F6F" w:rsidRDefault="00DA2F6F" w:rsidP="00B67384">
            <w:pPr>
              <w:rPr>
                <w:rFonts w:ascii="仿宋" w:eastAsia="仿宋" w:hAnsi="仿宋" w:cs="Times New Roman"/>
                <w:snapToGrid w:val="0"/>
                <w:sz w:val="24"/>
                <w:szCs w:val="24"/>
              </w:rPr>
            </w:pPr>
          </w:p>
        </w:tc>
      </w:tr>
      <w:tr w:rsidR="00DA2F6F">
        <w:trPr>
          <w:cantSplit/>
          <w:trHeight w:val="615"/>
        </w:trPr>
        <w:tc>
          <w:tcPr>
            <w:tcW w:w="540" w:type="dxa"/>
            <w:vMerge/>
            <w:vAlign w:val="center"/>
          </w:tcPr>
          <w:p w:rsidR="00DA2F6F" w:rsidRDefault="00DA2F6F" w:rsidP="00B67384">
            <w:pPr>
              <w:jc w:val="center"/>
              <w:rPr>
                <w:rFonts w:ascii="仿宋" w:eastAsia="仿宋" w:hAnsi="仿宋" w:cs="Times New Roman"/>
                <w:snapToGrid w:val="0"/>
                <w:sz w:val="24"/>
                <w:szCs w:val="24"/>
              </w:rPr>
            </w:pPr>
          </w:p>
        </w:tc>
        <w:tc>
          <w:tcPr>
            <w:tcW w:w="1080" w:type="dxa"/>
            <w:gridSpan w:val="2"/>
            <w:vAlign w:val="center"/>
          </w:tcPr>
          <w:p w:rsidR="00DA2F6F" w:rsidRDefault="00DA2F6F" w:rsidP="00B67384">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经办人</w:t>
            </w:r>
          </w:p>
        </w:tc>
        <w:tc>
          <w:tcPr>
            <w:tcW w:w="4155" w:type="dxa"/>
            <w:vAlign w:val="center"/>
          </w:tcPr>
          <w:p w:rsidR="00DA2F6F" w:rsidRDefault="00DA2F6F" w:rsidP="00B67384">
            <w:pPr>
              <w:jc w:val="center"/>
              <w:rPr>
                <w:rFonts w:ascii="仿宋" w:eastAsia="仿宋" w:hAnsi="仿宋" w:cs="Times New Roman"/>
                <w:snapToGrid w:val="0"/>
                <w:sz w:val="24"/>
                <w:szCs w:val="24"/>
              </w:rPr>
            </w:pPr>
          </w:p>
        </w:tc>
        <w:tc>
          <w:tcPr>
            <w:tcW w:w="1470" w:type="dxa"/>
            <w:vAlign w:val="center"/>
          </w:tcPr>
          <w:p w:rsidR="00DA2F6F" w:rsidRDefault="00DA2F6F" w:rsidP="00B67384">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电</w:t>
            </w:r>
            <w:r>
              <w:rPr>
                <w:rFonts w:ascii="仿宋" w:eastAsia="仿宋" w:hAnsi="仿宋" w:cs="仿宋"/>
                <w:snapToGrid w:val="0"/>
                <w:sz w:val="24"/>
                <w:szCs w:val="24"/>
              </w:rPr>
              <w:t xml:space="preserve">  </w:t>
            </w:r>
            <w:r>
              <w:rPr>
                <w:rFonts w:ascii="仿宋" w:eastAsia="仿宋" w:hAnsi="仿宋" w:cs="仿宋" w:hint="eastAsia"/>
                <w:snapToGrid w:val="0"/>
                <w:sz w:val="24"/>
                <w:szCs w:val="24"/>
              </w:rPr>
              <w:t>话</w:t>
            </w:r>
          </w:p>
        </w:tc>
        <w:tc>
          <w:tcPr>
            <w:tcW w:w="1503" w:type="dxa"/>
            <w:vAlign w:val="center"/>
          </w:tcPr>
          <w:p w:rsidR="00DA2F6F" w:rsidRDefault="00DA2F6F" w:rsidP="00B67384">
            <w:pPr>
              <w:jc w:val="center"/>
              <w:rPr>
                <w:rFonts w:ascii="仿宋" w:eastAsia="仿宋" w:hAnsi="仿宋" w:cs="Times New Roman"/>
                <w:snapToGrid w:val="0"/>
                <w:sz w:val="24"/>
                <w:szCs w:val="24"/>
              </w:rPr>
            </w:pPr>
          </w:p>
        </w:tc>
      </w:tr>
      <w:tr w:rsidR="00DA2F6F">
        <w:trPr>
          <w:cantSplit/>
          <w:trHeight w:val="615"/>
        </w:trPr>
        <w:tc>
          <w:tcPr>
            <w:tcW w:w="1620" w:type="dxa"/>
            <w:gridSpan w:val="3"/>
            <w:vAlign w:val="center"/>
          </w:tcPr>
          <w:p w:rsidR="00DA2F6F" w:rsidRDefault="00DA2F6F" w:rsidP="00B67384">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项目名称</w:t>
            </w:r>
          </w:p>
        </w:tc>
        <w:tc>
          <w:tcPr>
            <w:tcW w:w="7128" w:type="dxa"/>
            <w:gridSpan w:val="3"/>
            <w:vAlign w:val="center"/>
          </w:tcPr>
          <w:p w:rsidR="00DA2F6F" w:rsidRDefault="00DA2F6F" w:rsidP="00B67384">
            <w:pPr>
              <w:rPr>
                <w:rFonts w:ascii="仿宋" w:eastAsia="仿宋" w:hAnsi="仿宋" w:cs="Times New Roman"/>
                <w:snapToGrid w:val="0"/>
                <w:sz w:val="24"/>
                <w:szCs w:val="24"/>
              </w:rPr>
            </w:pPr>
          </w:p>
        </w:tc>
      </w:tr>
      <w:tr w:rsidR="00DA2F6F">
        <w:trPr>
          <w:cantSplit/>
          <w:trHeight w:val="615"/>
        </w:trPr>
        <w:tc>
          <w:tcPr>
            <w:tcW w:w="1620" w:type="dxa"/>
            <w:gridSpan w:val="3"/>
            <w:vAlign w:val="center"/>
          </w:tcPr>
          <w:p w:rsidR="00DA2F6F" w:rsidRDefault="00DA2F6F" w:rsidP="00B67384">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项目施</w:t>
            </w:r>
          </w:p>
          <w:p w:rsidR="00DA2F6F" w:rsidRDefault="00DA2F6F" w:rsidP="00B67384">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工地址</w:t>
            </w:r>
          </w:p>
        </w:tc>
        <w:tc>
          <w:tcPr>
            <w:tcW w:w="7128" w:type="dxa"/>
            <w:gridSpan w:val="3"/>
            <w:vAlign w:val="center"/>
          </w:tcPr>
          <w:p w:rsidR="00DA2F6F" w:rsidRDefault="00DA2F6F" w:rsidP="00B67384">
            <w:pPr>
              <w:jc w:val="center"/>
              <w:rPr>
                <w:rFonts w:ascii="仿宋" w:eastAsia="仿宋" w:hAnsi="仿宋" w:cs="Times New Roman"/>
                <w:snapToGrid w:val="0"/>
                <w:sz w:val="24"/>
                <w:szCs w:val="24"/>
              </w:rPr>
            </w:pPr>
          </w:p>
        </w:tc>
      </w:tr>
      <w:tr w:rsidR="00DA2F6F">
        <w:trPr>
          <w:cantSplit/>
          <w:trHeight w:val="624"/>
        </w:trPr>
        <w:tc>
          <w:tcPr>
            <w:tcW w:w="1620" w:type="dxa"/>
            <w:gridSpan w:val="3"/>
            <w:vAlign w:val="center"/>
          </w:tcPr>
          <w:p w:rsidR="00DA2F6F" w:rsidRDefault="00DA2F6F" w:rsidP="00B67384">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施工时间</w:t>
            </w:r>
          </w:p>
        </w:tc>
        <w:tc>
          <w:tcPr>
            <w:tcW w:w="7128" w:type="dxa"/>
            <w:gridSpan w:val="3"/>
            <w:vAlign w:val="center"/>
          </w:tcPr>
          <w:p w:rsidR="00DA2F6F" w:rsidRDefault="00DA2F6F" w:rsidP="00B67384">
            <w:pPr>
              <w:jc w:val="center"/>
              <w:rPr>
                <w:rFonts w:ascii="仿宋" w:eastAsia="仿宋" w:hAnsi="仿宋" w:cs="Times New Roman"/>
                <w:snapToGrid w:val="0"/>
                <w:sz w:val="24"/>
                <w:szCs w:val="24"/>
              </w:rPr>
            </w:pPr>
            <w:r>
              <w:rPr>
                <w:rFonts w:ascii="宋体" w:eastAsia="仿宋" w:hAnsi="宋体" w:cs="仿宋" w:hint="eastAsia"/>
                <w:snapToGrid w:val="0"/>
                <w:sz w:val="24"/>
                <w:szCs w:val="24"/>
              </w:rPr>
              <w:t>年</w:t>
            </w:r>
            <w:r>
              <w:rPr>
                <w:rFonts w:ascii="宋体" w:eastAsia="仿宋" w:hAnsi="宋体" w:cs="宋体"/>
                <w:snapToGrid w:val="0"/>
                <w:sz w:val="24"/>
                <w:szCs w:val="24"/>
              </w:rPr>
              <w:t xml:space="preserve">    </w:t>
            </w:r>
            <w:r>
              <w:rPr>
                <w:rFonts w:ascii="宋体" w:eastAsia="仿宋" w:hAnsi="宋体" w:cs="仿宋" w:hint="eastAsia"/>
                <w:snapToGrid w:val="0"/>
                <w:sz w:val="24"/>
                <w:szCs w:val="24"/>
              </w:rPr>
              <w:t>月</w:t>
            </w:r>
            <w:r>
              <w:rPr>
                <w:rFonts w:ascii="宋体" w:eastAsia="仿宋" w:hAnsi="宋体" w:cs="宋体"/>
                <w:snapToGrid w:val="0"/>
                <w:sz w:val="24"/>
                <w:szCs w:val="24"/>
              </w:rPr>
              <w:t xml:space="preserve">    </w:t>
            </w:r>
            <w:r>
              <w:rPr>
                <w:rFonts w:ascii="宋体" w:eastAsia="仿宋" w:hAnsi="宋体" w:cs="仿宋" w:hint="eastAsia"/>
                <w:snapToGrid w:val="0"/>
                <w:sz w:val="24"/>
                <w:szCs w:val="24"/>
              </w:rPr>
              <w:t>日至</w:t>
            </w:r>
            <w:r>
              <w:rPr>
                <w:rFonts w:ascii="宋体" w:eastAsia="仿宋" w:hAnsi="宋体" w:cs="宋体"/>
                <w:snapToGrid w:val="0"/>
                <w:sz w:val="24"/>
                <w:szCs w:val="24"/>
              </w:rPr>
              <w:t xml:space="preserve">        </w:t>
            </w:r>
            <w:r>
              <w:rPr>
                <w:rFonts w:ascii="宋体" w:eastAsia="仿宋" w:hAnsi="宋体" w:cs="仿宋" w:hint="eastAsia"/>
                <w:snapToGrid w:val="0"/>
                <w:sz w:val="24"/>
                <w:szCs w:val="24"/>
              </w:rPr>
              <w:t>年</w:t>
            </w:r>
            <w:r>
              <w:rPr>
                <w:rFonts w:ascii="宋体" w:eastAsia="仿宋" w:hAnsi="宋体" w:cs="宋体"/>
                <w:snapToGrid w:val="0"/>
                <w:sz w:val="24"/>
                <w:szCs w:val="24"/>
              </w:rPr>
              <w:t xml:space="preserve">    </w:t>
            </w:r>
            <w:r>
              <w:rPr>
                <w:rFonts w:ascii="宋体" w:eastAsia="仿宋" w:hAnsi="宋体" w:cs="仿宋" w:hint="eastAsia"/>
                <w:snapToGrid w:val="0"/>
                <w:sz w:val="24"/>
                <w:szCs w:val="24"/>
              </w:rPr>
              <w:t>月</w:t>
            </w:r>
            <w:r>
              <w:rPr>
                <w:rFonts w:ascii="宋体" w:eastAsia="仿宋" w:hAnsi="宋体" w:cs="宋体"/>
                <w:snapToGrid w:val="0"/>
                <w:sz w:val="24"/>
                <w:szCs w:val="24"/>
              </w:rPr>
              <w:t xml:space="preserve">    </w:t>
            </w:r>
            <w:r>
              <w:rPr>
                <w:rFonts w:ascii="宋体" w:eastAsia="仿宋" w:hAnsi="宋体" w:cs="仿宋" w:hint="eastAsia"/>
                <w:snapToGrid w:val="0"/>
                <w:sz w:val="24"/>
                <w:szCs w:val="24"/>
              </w:rPr>
              <w:t>日止</w:t>
            </w:r>
          </w:p>
        </w:tc>
      </w:tr>
      <w:tr w:rsidR="00DA2F6F">
        <w:trPr>
          <w:trHeight w:val="3462"/>
        </w:trPr>
        <w:tc>
          <w:tcPr>
            <w:tcW w:w="630" w:type="dxa"/>
            <w:gridSpan w:val="2"/>
            <w:vAlign w:val="center"/>
          </w:tcPr>
          <w:p w:rsidR="00DA2F6F" w:rsidRDefault="00DA2F6F" w:rsidP="00B67384">
            <w:pPr>
              <w:jc w:val="center"/>
              <w:rPr>
                <w:rFonts w:ascii="仿宋" w:eastAsia="仿宋" w:hAnsi="仿宋" w:cs="Times New Roman"/>
                <w:snapToGrid w:val="0"/>
                <w:sz w:val="24"/>
                <w:szCs w:val="24"/>
              </w:rPr>
            </w:pPr>
            <w:r>
              <w:rPr>
                <w:rFonts w:ascii="仿宋" w:eastAsia="仿宋" w:hAnsi="仿宋" w:cs="仿宋" w:hint="eastAsia"/>
                <w:snapToGrid w:val="0"/>
                <w:sz w:val="24"/>
                <w:szCs w:val="24"/>
              </w:rPr>
              <w:t>施工方案及示意图</w:t>
            </w:r>
          </w:p>
        </w:tc>
        <w:tc>
          <w:tcPr>
            <w:tcW w:w="8118" w:type="dxa"/>
            <w:gridSpan w:val="4"/>
            <w:vAlign w:val="center"/>
          </w:tcPr>
          <w:p w:rsidR="00DA2F6F" w:rsidRDefault="00DA2F6F" w:rsidP="00B67384">
            <w:pPr>
              <w:widowControl/>
              <w:jc w:val="center"/>
              <w:rPr>
                <w:rFonts w:ascii="仿宋" w:eastAsia="仿宋" w:hAnsi="仿宋" w:cs="Times New Roman"/>
                <w:snapToGrid w:val="0"/>
                <w:sz w:val="24"/>
                <w:szCs w:val="24"/>
              </w:rPr>
            </w:pPr>
          </w:p>
          <w:p w:rsidR="00DA2F6F" w:rsidRDefault="00DA2F6F" w:rsidP="00B67384">
            <w:pPr>
              <w:widowControl/>
              <w:jc w:val="center"/>
              <w:rPr>
                <w:rFonts w:ascii="仿宋" w:eastAsia="仿宋" w:hAnsi="仿宋" w:cs="Times New Roman"/>
                <w:snapToGrid w:val="0"/>
                <w:sz w:val="24"/>
                <w:szCs w:val="24"/>
              </w:rPr>
            </w:pPr>
          </w:p>
          <w:p w:rsidR="00DA2F6F" w:rsidRDefault="00DA2F6F" w:rsidP="00B67384">
            <w:pPr>
              <w:widowControl/>
              <w:jc w:val="center"/>
              <w:rPr>
                <w:rFonts w:ascii="仿宋" w:eastAsia="仿宋" w:hAnsi="仿宋" w:cs="Times New Roman"/>
                <w:snapToGrid w:val="0"/>
                <w:sz w:val="24"/>
                <w:szCs w:val="24"/>
              </w:rPr>
            </w:pPr>
          </w:p>
          <w:p w:rsidR="00DA2F6F" w:rsidRDefault="00DA2F6F" w:rsidP="00B67384">
            <w:pPr>
              <w:widowControl/>
              <w:jc w:val="center"/>
              <w:rPr>
                <w:rFonts w:ascii="仿宋" w:eastAsia="仿宋" w:hAnsi="仿宋" w:cs="Times New Roman"/>
                <w:snapToGrid w:val="0"/>
                <w:sz w:val="24"/>
                <w:szCs w:val="24"/>
              </w:rPr>
            </w:pPr>
          </w:p>
          <w:p w:rsidR="00DA2F6F" w:rsidRDefault="00DA2F6F" w:rsidP="00B67384">
            <w:pPr>
              <w:widowControl/>
              <w:jc w:val="center"/>
              <w:rPr>
                <w:rFonts w:ascii="仿宋" w:eastAsia="仿宋" w:hAnsi="仿宋" w:cs="Times New Roman"/>
                <w:snapToGrid w:val="0"/>
                <w:sz w:val="24"/>
                <w:szCs w:val="24"/>
              </w:rPr>
            </w:pPr>
          </w:p>
          <w:p w:rsidR="00DA2F6F" w:rsidRDefault="00DA2F6F" w:rsidP="00B67384">
            <w:pPr>
              <w:widowControl/>
              <w:jc w:val="center"/>
              <w:rPr>
                <w:rFonts w:ascii="仿宋" w:eastAsia="仿宋" w:hAnsi="仿宋" w:cs="Times New Roman"/>
                <w:snapToGrid w:val="0"/>
                <w:sz w:val="24"/>
                <w:szCs w:val="24"/>
              </w:rPr>
            </w:pPr>
          </w:p>
          <w:p w:rsidR="00DA2F6F" w:rsidRDefault="00DA2F6F" w:rsidP="00B67384">
            <w:pPr>
              <w:widowControl/>
              <w:jc w:val="center"/>
              <w:rPr>
                <w:rFonts w:ascii="仿宋" w:eastAsia="仿宋" w:hAnsi="仿宋" w:cs="Times New Roman"/>
                <w:snapToGrid w:val="0"/>
                <w:sz w:val="24"/>
                <w:szCs w:val="24"/>
              </w:rPr>
            </w:pPr>
          </w:p>
          <w:p w:rsidR="00DA2F6F" w:rsidRDefault="00DA2F6F" w:rsidP="00B67384">
            <w:pPr>
              <w:widowControl/>
              <w:rPr>
                <w:rFonts w:ascii="仿宋" w:eastAsia="仿宋" w:hAnsi="仿宋" w:cs="Times New Roman"/>
                <w:snapToGrid w:val="0"/>
                <w:sz w:val="24"/>
                <w:szCs w:val="24"/>
              </w:rPr>
            </w:pPr>
          </w:p>
        </w:tc>
      </w:tr>
      <w:tr w:rsidR="00DA2F6F" w:rsidTr="00493C58">
        <w:trPr>
          <w:cantSplit/>
          <w:trHeight w:val="3534"/>
        </w:trPr>
        <w:tc>
          <w:tcPr>
            <w:tcW w:w="630" w:type="dxa"/>
            <w:gridSpan w:val="2"/>
            <w:vAlign w:val="center"/>
          </w:tcPr>
          <w:p w:rsidR="00DA2F6F" w:rsidRDefault="00DA2F6F" w:rsidP="00B67384">
            <w:pPr>
              <w:jc w:val="center"/>
              <w:rPr>
                <w:rFonts w:ascii="仿宋" w:eastAsia="仿宋" w:hAnsi="仿宋" w:cs="Times New Roman"/>
                <w:snapToGrid w:val="0"/>
                <w:sz w:val="24"/>
                <w:szCs w:val="24"/>
              </w:rPr>
            </w:pPr>
            <w:r>
              <w:rPr>
                <w:rFonts w:ascii="仿宋" w:eastAsia="仿宋" w:hAnsi="仿宋" w:cs="仿宋" w:hint="eastAsia"/>
                <w:snapToGrid w:val="0"/>
                <w:sz w:val="24"/>
                <w:szCs w:val="24"/>
              </w:rPr>
              <w:t>项目申请内容及理由</w:t>
            </w:r>
          </w:p>
        </w:tc>
        <w:tc>
          <w:tcPr>
            <w:tcW w:w="8118" w:type="dxa"/>
            <w:gridSpan w:val="4"/>
            <w:vAlign w:val="center"/>
          </w:tcPr>
          <w:p w:rsidR="00DA2F6F" w:rsidRDefault="00DA2F6F" w:rsidP="00B67384">
            <w:pPr>
              <w:widowControl/>
              <w:jc w:val="center"/>
              <w:rPr>
                <w:rFonts w:ascii="仿宋" w:eastAsia="仿宋" w:hAnsi="仿宋" w:cs="Times New Roman"/>
                <w:snapToGrid w:val="0"/>
                <w:sz w:val="24"/>
                <w:szCs w:val="24"/>
              </w:rPr>
            </w:pPr>
          </w:p>
          <w:p w:rsidR="00DA2F6F" w:rsidRDefault="00DA2F6F" w:rsidP="00B67384">
            <w:pPr>
              <w:widowControl/>
              <w:jc w:val="center"/>
              <w:rPr>
                <w:rFonts w:ascii="仿宋" w:eastAsia="仿宋" w:hAnsi="仿宋" w:cs="Times New Roman"/>
                <w:snapToGrid w:val="0"/>
                <w:sz w:val="24"/>
                <w:szCs w:val="24"/>
              </w:rPr>
            </w:pPr>
          </w:p>
          <w:p w:rsidR="00DA2F6F" w:rsidRDefault="00DA2F6F" w:rsidP="00B67384">
            <w:pPr>
              <w:widowControl/>
              <w:jc w:val="center"/>
              <w:rPr>
                <w:rFonts w:ascii="仿宋" w:eastAsia="仿宋" w:hAnsi="仿宋" w:cs="Times New Roman"/>
                <w:snapToGrid w:val="0"/>
                <w:sz w:val="24"/>
                <w:szCs w:val="24"/>
              </w:rPr>
            </w:pPr>
          </w:p>
          <w:p w:rsidR="00DA2F6F" w:rsidRDefault="00DA2F6F" w:rsidP="00B67384">
            <w:pPr>
              <w:widowControl/>
              <w:jc w:val="center"/>
              <w:rPr>
                <w:rFonts w:ascii="仿宋" w:eastAsia="仿宋" w:hAnsi="仿宋" w:cs="Times New Roman"/>
                <w:snapToGrid w:val="0"/>
                <w:sz w:val="24"/>
                <w:szCs w:val="24"/>
              </w:rPr>
            </w:pPr>
          </w:p>
          <w:p w:rsidR="00DA2F6F" w:rsidRDefault="00DA2F6F" w:rsidP="00B67384">
            <w:pPr>
              <w:widowControl/>
              <w:jc w:val="center"/>
              <w:rPr>
                <w:rFonts w:ascii="仿宋" w:eastAsia="仿宋" w:hAnsi="仿宋" w:cs="Times New Roman"/>
                <w:snapToGrid w:val="0"/>
                <w:sz w:val="24"/>
                <w:szCs w:val="24"/>
              </w:rPr>
            </w:pPr>
          </w:p>
        </w:tc>
      </w:tr>
    </w:tbl>
    <w:p w:rsidR="00A60BA6" w:rsidRPr="000C65D7" w:rsidRDefault="00A60BA6" w:rsidP="00A60BA6">
      <w:pPr>
        <w:jc w:val="center"/>
        <w:rPr>
          <w:rFonts w:ascii="宋体" w:eastAsia="仿宋" w:hAnsi="宋体" w:cs="Times New Roman"/>
          <w:b/>
          <w:bCs/>
          <w:snapToGrid w:val="0"/>
          <w:color w:val="000000"/>
          <w:sz w:val="36"/>
          <w:szCs w:val="36"/>
          <w:shd w:val="clear" w:color="auto" w:fill="FFFFFF"/>
        </w:rPr>
      </w:pPr>
      <w:r w:rsidRPr="000C65D7">
        <w:rPr>
          <w:rFonts w:ascii="仿宋" w:eastAsia="黑体" w:hAnsi="仿宋" w:cs="黑体" w:hint="eastAsia"/>
          <w:snapToGrid w:val="0"/>
          <w:color w:val="000000"/>
          <w:sz w:val="36"/>
          <w:szCs w:val="36"/>
        </w:rPr>
        <w:lastRenderedPageBreak/>
        <w:t>因工程建设需要拆除、改动、迁移供水、排水与污染处理设施申请表</w:t>
      </w:r>
      <w:r>
        <w:rPr>
          <w:rFonts w:ascii="仿宋" w:eastAsia="黑体" w:hAnsi="仿宋" w:cs="黑体" w:hint="eastAsia"/>
          <w:snapToGrid w:val="0"/>
          <w:color w:val="000000"/>
          <w:sz w:val="36"/>
          <w:szCs w:val="36"/>
        </w:rPr>
        <w:t>（样表）</w:t>
      </w:r>
    </w:p>
    <w:tbl>
      <w:tblPr>
        <w:tblW w:w="87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90"/>
        <w:gridCol w:w="990"/>
        <w:gridCol w:w="4155"/>
        <w:gridCol w:w="1470"/>
        <w:gridCol w:w="1503"/>
      </w:tblGrid>
      <w:tr w:rsidR="00A60BA6" w:rsidTr="006668F2">
        <w:trPr>
          <w:cantSplit/>
          <w:trHeight w:val="615"/>
        </w:trPr>
        <w:tc>
          <w:tcPr>
            <w:tcW w:w="540" w:type="dxa"/>
            <w:vMerge w:val="restart"/>
            <w:vAlign w:val="center"/>
          </w:tcPr>
          <w:p w:rsidR="00A60BA6" w:rsidRDefault="00A60BA6" w:rsidP="006668F2">
            <w:pPr>
              <w:jc w:val="center"/>
              <w:rPr>
                <w:rFonts w:ascii="仿宋" w:eastAsia="仿宋" w:hAnsi="仿宋" w:cs="Times New Roman"/>
                <w:snapToGrid w:val="0"/>
                <w:sz w:val="24"/>
                <w:szCs w:val="24"/>
              </w:rPr>
            </w:pPr>
            <w:r>
              <w:rPr>
                <w:rFonts w:ascii="仿宋" w:eastAsia="仿宋" w:hAnsi="仿宋" w:cs="仿宋" w:hint="eastAsia"/>
                <w:snapToGrid w:val="0"/>
                <w:sz w:val="24"/>
                <w:szCs w:val="24"/>
              </w:rPr>
              <w:t>申</w:t>
            </w:r>
          </w:p>
          <w:p w:rsidR="00A60BA6" w:rsidRDefault="00A60BA6" w:rsidP="006668F2">
            <w:pPr>
              <w:jc w:val="center"/>
              <w:rPr>
                <w:rFonts w:ascii="仿宋" w:eastAsia="仿宋" w:hAnsi="仿宋" w:cs="Times New Roman"/>
                <w:snapToGrid w:val="0"/>
                <w:sz w:val="24"/>
                <w:szCs w:val="24"/>
              </w:rPr>
            </w:pPr>
            <w:r>
              <w:rPr>
                <w:rFonts w:ascii="仿宋" w:eastAsia="仿宋" w:hAnsi="仿宋" w:cs="仿宋" w:hint="eastAsia"/>
                <w:snapToGrid w:val="0"/>
                <w:sz w:val="24"/>
                <w:szCs w:val="24"/>
              </w:rPr>
              <w:t>请</w:t>
            </w:r>
          </w:p>
          <w:p w:rsidR="00A60BA6" w:rsidRDefault="00A60BA6" w:rsidP="006668F2">
            <w:pPr>
              <w:jc w:val="center"/>
              <w:rPr>
                <w:rFonts w:ascii="仿宋" w:eastAsia="仿宋" w:hAnsi="仿宋" w:cs="Times New Roman"/>
                <w:snapToGrid w:val="0"/>
                <w:sz w:val="24"/>
                <w:szCs w:val="24"/>
              </w:rPr>
            </w:pPr>
            <w:r>
              <w:rPr>
                <w:rFonts w:ascii="仿宋" w:eastAsia="仿宋" w:hAnsi="仿宋" w:cs="仿宋" w:hint="eastAsia"/>
                <w:snapToGrid w:val="0"/>
                <w:sz w:val="24"/>
                <w:szCs w:val="24"/>
              </w:rPr>
              <w:t>单位</w:t>
            </w:r>
          </w:p>
        </w:tc>
        <w:tc>
          <w:tcPr>
            <w:tcW w:w="1080" w:type="dxa"/>
            <w:gridSpan w:val="2"/>
            <w:vAlign w:val="center"/>
          </w:tcPr>
          <w:p w:rsidR="00A60BA6" w:rsidRDefault="00A60BA6" w:rsidP="006668F2">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名</w:t>
            </w:r>
            <w:r>
              <w:rPr>
                <w:rFonts w:ascii="仿宋" w:eastAsia="仿宋" w:hAnsi="仿宋" w:cs="仿宋"/>
                <w:snapToGrid w:val="0"/>
                <w:sz w:val="24"/>
                <w:szCs w:val="24"/>
              </w:rPr>
              <w:t xml:space="preserve">  </w:t>
            </w:r>
            <w:r>
              <w:rPr>
                <w:rFonts w:ascii="仿宋" w:eastAsia="仿宋" w:hAnsi="仿宋" w:cs="仿宋" w:hint="eastAsia"/>
                <w:snapToGrid w:val="0"/>
                <w:sz w:val="24"/>
                <w:szCs w:val="24"/>
              </w:rPr>
              <w:t>称</w:t>
            </w:r>
            <w:r>
              <w:rPr>
                <w:rFonts w:ascii="宋体" w:eastAsia="仿宋" w:hAnsi="宋体" w:cs="仿宋" w:hint="eastAsia"/>
                <w:snapToGrid w:val="0"/>
                <w:sz w:val="24"/>
                <w:szCs w:val="24"/>
              </w:rPr>
              <w:t>（盖章）</w:t>
            </w:r>
          </w:p>
        </w:tc>
        <w:tc>
          <w:tcPr>
            <w:tcW w:w="4155" w:type="dxa"/>
            <w:vAlign w:val="center"/>
          </w:tcPr>
          <w:p w:rsidR="00A60BA6" w:rsidRDefault="00A60BA6" w:rsidP="006668F2">
            <w:pPr>
              <w:rPr>
                <w:rFonts w:ascii="仿宋" w:eastAsia="仿宋" w:hAnsi="仿宋" w:cs="Times New Roman"/>
                <w:snapToGrid w:val="0"/>
                <w:sz w:val="24"/>
                <w:szCs w:val="24"/>
              </w:rPr>
            </w:pPr>
            <w:r>
              <w:rPr>
                <w:rFonts w:ascii="仿宋" w:eastAsia="仿宋" w:hAnsi="仿宋" w:cs="Times New Roman" w:hint="eastAsia"/>
                <w:snapToGrid w:val="0"/>
                <w:sz w:val="24"/>
                <w:szCs w:val="24"/>
              </w:rPr>
              <w:t>鲁山县鑫源商贸有限公司</w:t>
            </w:r>
          </w:p>
        </w:tc>
        <w:tc>
          <w:tcPr>
            <w:tcW w:w="1470" w:type="dxa"/>
            <w:vAlign w:val="center"/>
          </w:tcPr>
          <w:p w:rsidR="00A60BA6" w:rsidRDefault="00A60BA6" w:rsidP="006668F2">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负责人</w:t>
            </w:r>
          </w:p>
        </w:tc>
        <w:tc>
          <w:tcPr>
            <w:tcW w:w="1503" w:type="dxa"/>
            <w:vAlign w:val="center"/>
          </w:tcPr>
          <w:p w:rsidR="00A60BA6" w:rsidRDefault="00A60BA6" w:rsidP="006668F2">
            <w:pPr>
              <w:rPr>
                <w:rFonts w:ascii="仿宋" w:eastAsia="仿宋" w:hAnsi="仿宋" w:cs="Times New Roman"/>
                <w:snapToGrid w:val="0"/>
                <w:sz w:val="24"/>
                <w:szCs w:val="24"/>
              </w:rPr>
            </w:pPr>
            <w:r>
              <w:rPr>
                <w:rFonts w:ascii="仿宋" w:eastAsia="仿宋" w:hAnsi="仿宋" w:cs="Times New Roman" w:hint="eastAsia"/>
                <w:snapToGrid w:val="0"/>
                <w:sz w:val="24"/>
                <w:szCs w:val="24"/>
              </w:rPr>
              <w:t>张三</w:t>
            </w:r>
          </w:p>
        </w:tc>
      </w:tr>
      <w:tr w:rsidR="00A60BA6" w:rsidTr="006668F2">
        <w:trPr>
          <w:cantSplit/>
          <w:trHeight w:val="612"/>
        </w:trPr>
        <w:tc>
          <w:tcPr>
            <w:tcW w:w="540" w:type="dxa"/>
            <w:vMerge/>
            <w:vAlign w:val="center"/>
          </w:tcPr>
          <w:p w:rsidR="00A60BA6" w:rsidRDefault="00A60BA6" w:rsidP="006668F2">
            <w:pPr>
              <w:jc w:val="center"/>
              <w:rPr>
                <w:rFonts w:ascii="仿宋" w:eastAsia="仿宋" w:hAnsi="仿宋" w:cs="Times New Roman"/>
                <w:snapToGrid w:val="0"/>
                <w:sz w:val="24"/>
                <w:szCs w:val="24"/>
              </w:rPr>
            </w:pPr>
          </w:p>
        </w:tc>
        <w:tc>
          <w:tcPr>
            <w:tcW w:w="1080" w:type="dxa"/>
            <w:gridSpan w:val="2"/>
            <w:vAlign w:val="center"/>
          </w:tcPr>
          <w:p w:rsidR="00A60BA6" w:rsidRDefault="00A60BA6" w:rsidP="006668F2">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地</w:t>
            </w:r>
            <w:r>
              <w:rPr>
                <w:rFonts w:ascii="仿宋" w:eastAsia="仿宋" w:hAnsi="仿宋" w:cs="仿宋"/>
                <w:snapToGrid w:val="0"/>
                <w:sz w:val="24"/>
                <w:szCs w:val="24"/>
              </w:rPr>
              <w:t xml:space="preserve">  </w:t>
            </w:r>
            <w:r>
              <w:rPr>
                <w:rFonts w:ascii="仿宋" w:eastAsia="仿宋" w:hAnsi="仿宋" w:cs="仿宋" w:hint="eastAsia"/>
                <w:snapToGrid w:val="0"/>
                <w:sz w:val="24"/>
                <w:szCs w:val="24"/>
              </w:rPr>
              <w:t>址</w:t>
            </w:r>
          </w:p>
        </w:tc>
        <w:tc>
          <w:tcPr>
            <w:tcW w:w="4155" w:type="dxa"/>
            <w:vAlign w:val="center"/>
          </w:tcPr>
          <w:p w:rsidR="00A60BA6" w:rsidRDefault="00A60BA6" w:rsidP="006668F2">
            <w:pPr>
              <w:rPr>
                <w:rFonts w:ascii="仿宋" w:eastAsia="仿宋" w:hAnsi="仿宋" w:cs="Times New Roman"/>
                <w:snapToGrid w:val="0"/>
                <w:sz w:val="24"/>
                <w:szCs w:val="24"/>
              </w:rPr>
            </w:pPr>
            <w:r>
              <w:rPr>
                <w:rFonts w:ascii="仿宋" w:eastAsia="仿宋" w:hAnsi="仿宋" w:cs="Times New Roman" w:hint="eastAsia"/>
                <w:snapToGrid w:val="0"/>
                <w:sz w:val="24"/>
                <w:szCs w:val="24"/>
              </w:rPr>
              <w:t>鲁山县健康路中段路西</w:t>
            </w:r>
          </w:p>
        </w:tc>
        <w:tc>
          <w:tcPr>
            <w:tcW w:w="1470" w:type="dxa"/>
            <w:vAlign w:val="center"/>
          </w:tcPr>
          <w:p w:rsidR="00A60BA6" w:rsidRDefault="00A60BA6" w:rsidP="006668F2">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电</w:t>
            </w:r>
            <w:r>
              <w:rPr>
                <w:rFonts w:ascii="仿宋" w:eastAsia="仿宋" w:hAnsi="仿宋" w:cs="仿宋"/>
                <w:snapToGrid w:val="0"/>
                <w:sz w:val="24"/>
                <w:szCs w:val="24"/>
              </w:rPr>
              <w:t xml:space="preserve">  </w:t>
            </w:r>
            <w:r>
              <w:rPr>
                <w:rFonts w:ascii="仿宋" w:eastAsia="仿宋" w:hAnsi="仿宋" w:cs="仿宋" w:hint="eastAsia"/>
                <w:snapToGrid w:val="0"/>
                <w:sz w:val="24"/>
                <w:szCs w:val="24"/>
              </w:rPr>
              <w:t>话</w:t>
            </w:r>
          </w:p>
        </w:tc>
        <w:tc>
          <w:tcPr>
            <w:tcW w:w="1503" w:type="dxa"/>
            <w:vAlign w:val="center"/>
          </w:tcPr>
          <w:p w:rsidR="00A60BA6" w:rsidRDefault="00A60BA6" w:rsidP="006668F2">
            <w:pPr>
              <w:rPr>
                <w:rFonts w:ascii="仿宋" w:eastAsia="仿宋" w:hAnsi="仿宋" w:cs="Times New Roman"/>
                <w:snapToGrid w:val="0"/>
                <w:sz w:val="24"/>
                <w:szCs w:val="24"/>
              </w:rPr>
            </w:pPr>
            <w:r>
              <w:rPr>
                <w:rFonts w:ascii="仿宋" w:eastAsia="仿宋" w:hAnsi="仿宋" w:cs="Times New Roman" w:hint="eastAsia"/>
                <w:snapToGrid w:val="0"/>
                <w:sz w:val="24"/>
                <w:szCs w:val="24"/>
              </w:rPr>
              <w:t>5050506</w:t>
            </w:r>
          </w:p>
        </w:tc>
      </w:tr>
      <w:tr w:rsidR="00A60BA6" w:rsidTr="006668F2">
        <w:trPr>
          <w:cantSplit/>
          <w:trHeight w:val="615"/>
        </w:trPr>
        <w:tc>
          <w:tcPr>
            <w:tcW w:w="540" w:type="dxa"/>
            <w:vMerge/>
            <w:vAlign w:val="center"/>
          </w:tcPr>
          <w:p w:rsidR="00A60BA6" w:rsidRDefault="00A60BA6" w:rsidP="006668F2">
            <w:pPr>
              <w:jc w:val="center"/>
              <w:rPr>
                <w:rFonts w:ascii="仿宋" w:eastAsia="仿宋" w:hAnsi="仿宋" w:cs="Times New Roman"/>
                <w:snapToGrid w:val="0"/>
                <w:sz w:val="24"/>
                <w:szCs w:val="24"/>
              </w:rPr>
            </w:pPr>
          </w:p>
        </w:tc>
        <w:tc>
          <w:tcPr>
            <w:tcW w:w="1080" w:type="dxa"/>
            <w:gridSpan w:val="2"/>
            <w:vAlign w:val="center"/>
          </w:tcPr>
          <w:p w:rsidR="00A60BA6" w:rsidRDefault="00A60BA6" w:rsidP="006668F2">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经办人</w:t>
            </w:r>
          </w:p>
        </w:tc>
        <w:tc>
          <w:tcPr>
            <w:tcW w:w="4155" w:type="dxa"/>
            <w:vAlign w:val="center"/>
          </w:tcPr>
          <w:p w:rsidR="00A60BA6" w:rsidRDefault="00A60BA6" w:rsidP="006668F2">
            <w:pPr>
              <w:jc w:val="center"/>
              <w:rPr>
                <w:rFonts w:ascii="仿宋" w:eastAsia="仿宋" w:hAnsi="仿宋" w:cs="Times New Roman"/>
                <w:snapToGrid w:val="0"/>
                <w:sz w:val="24"/>
                <w:szCs w:val="24"/>
              </w:rPr>
            </w:pPr>
            <w:r>
              <w:rPr>
                <w:rFonts w:ascii="仿宋" w:eastAsia="仿宋" w:hAnsi="仿宋" w:cs="Times New Roman" w:hint="eastAsia"/>
                <w:snapToGrid w:val="0"/>
                <w:sz w:val="24"/>
                <w:szCs w:val="24"/>
              </w:rPr>
              <w:t>李四</w:t>
            </w:r>
          </w:p>
        </w:tc>
        <w:tc>
          <w:tcPr>
            <w:tcW w:w="1470" w:type="dxa"/>
            <w:vAlign w:val="center"/>
          </w:tcPr>
          <w:p w:rsidR="00A60BA6" w:rsidRDefault="00A60BA6" w:rsidP="006668F2">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电</w:t>
            </w:r>
            <w:r>
              <w:rPr>
                <w:rFonts w:ascii="仿宋" w:eastAsia="仿宋" w:hAnsi="仿宋" w:cs="仿宋"/>
                <w:snapToGrid w:val="0"/>
                <w:sz w:val="24"/>
                <w:szCs w:val="24"/>
              </w:rPr>
              <w:t xml:space="preserve">  </w:t>
            </w:r>
            <w:r>
              <w:rPr>
                <w:rFonts w:ascii="仿宋" w:eastAsia="仿宋" w:hAnsi="仿宋" w:cs="仿宋" w:hint="eastAsia"/>
                <w:snapToGrid w:val="0"/>
                <w:sz w:val="24"/>
                <w:szCs w:val="24"/>
              </w:rPr>
              <w:t>话</w:t>
            </w:r>
          </w:p>
        </w:tc>
        <w:tc>
          <w:tcPr>
            <w:tcW w:w="1503" w:type="dxa"/>
            <w:vAlign w:val="center"/>
          </w:tcPr>
          <w:p w:rsidR="00A60BA6" w:rsidRDefault="00A60BA6" w:rsidP="006668F2">
            <w:pPr>
              <w:jc w:val="center"/>
              <w:rPr>
                <w:rFonts w:ascii="仿宋" w:eastAsia="仿宋" w:hAnsi="仿宋" w:cs="Times New Roman"/>
                <w:snapToGrid w:val="0"/>
                <w:sz w:val="24"/>
                <w:szCs w:val="24"/>
              </w:rPr>
            </w:pPr>
            <w:r>
              <w:rPr>
                <w:rFonts w:ascii="仿宋" w:eastAsia="仿宋" w:hAnsi="仿宋" w:cs="Times New Roman" w:hint="eastAsia"/>
                <w:snapToGrid w:val="0"/>
                <w:sz w:val="24"/>
                <w:szCs w:val="24"/>
              </w:rPr>
              <w:t>5050506</w:t>
            </w:r>
          </w:p>
        </w:tc>
      </w:tr>
      <w:tr w:rsidR="00A60BA6" w:rsidTr="006668F2">
        <w:trPr>
          <w:cantSplit/>
          <w:trHeight w:val="615"/>
        </w:trPr>
        <w:tc>
          <w:tcPr>
            <w:tcW w:w="1620" w:type="dxa"/>
            <w:gridSpan w:val="3"/>
            <w:vAlign w:val="center"/>
          </w:tcPr>
          <w:p w:rsidR="00A60BA6" w:rsidRDefault="00A60BA6" w:rsidP="006668F2">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项目名称</w:t>
            </w:r>
          </w:p>
        </w:tc>
        <w:tc>
          <w:tcPr>
            <w:tcW w:w="7128" w:type="dxa"/>
            <w:gridSpan w:val="3"/>
            <w:vAlign w:val="center"/>
          </w:tcPr>
          <w:p w:rsidR="00A60BA6" w:rsidRDefault="00A60BA6" w:rsidP="006668F2">
            <w:pPr>
              <w:rPr>
                <w:rFonts w:ascii="仿宋" w:eastAsia="仿宋" w:hAnsi="仿宋" w:cs="Times New Roman"/>
                <w:snapToGrid w:val="0"/>
                <w:sz w:val="24"/>
                <w:szCs w:val="24"/>
              </w:rPr>
            </w:pPr>
            <w:r>
              <w:rPr>
                <w:rFonts w:ascii="仿宋" w:eastAsia="仿宋" w:hAnsi="仿宋" w:cs="Times New Roman" w:hint="eastAsia"/>
                <w:snapToGrid w:val="0"/>
                <w:sz w:val="24"/>
                <w:szCs w:val="24"/>
              </w:rPr>
              <w:t>拆除排水管道</w:t>
            </w:r>
          </w:p>
        </w:tc>
      </w:tr>
      <w:tr w:rsidR="00A60BA6" w:rsidTr="006668F2">
        <w:trPr>
          <w:cantSplit/>
          <w:trHeight w:val="615"/>
        </w:trPr>
        <w:tc>
          <w:tcPr>
            <w:tcW w:w="1620" w:type="dxa"/>
            <w:gridSpan w:val="3"/>
            <w:vAlign w:val="center"/>
          </w:tcPr>
          <w:p w:rsidR="00A60BA6" w:rsidRDefault="00A60BA6" w:rsidP="006668F2">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项目施</w:t>
            </w:r>
          </w:p>
          <w:p w:rsidR="00A60BA6" w:rsidRDefault="00A60BA6" w:rsidP="006668F2">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工地址</w:t>
            </w:r>
          </w:p>
        </w:tc>
        <w:tc>
          <w:tcPr>
            <w:tcW w:w="7128" w:type="dxa"/>
            <w:gridSpan w:val="3"/>
            <w:vAlign w:val="center"/>
          </w:tcPr>
          <w:p w:rsidR="00A60BA6" w:rsidRDefault="00A60BA6" w:rsidP="00A60BA6">
            <w:pPr>
              <w:rPr>
                <w:rFonts w:ascii="仿宋" w:eastAsia="仿宋" w:hAnsi="仿宋" w:cs="Times New Roman"/>
                <w:snapToGrid w:val="0"/>
                <w:sz w:val="24"/>
                <w:szCs w:val="24"/>
              </w:rPr>
            </w:pPr>
            <w:r>
              <w:rPr>
                <w:rFonts w:ascii="仿宋" w:eastAsia="仿宋" w:hAnsi="仿宋" w:cs="Times New Roman" w:hint="eastAsia"/>
                <w:snapToGrid w:val="0"/>
                <w:sz w:val="24"/>
                <w:szCs w:val="24"/>
              </w:rPr>
              <w:t>鲁山县中州路中段路东</w:t>
            </w:r>
          </w:p>
        </w:tc>
      </w:tr>
      <w:tr w:rsidR="00A60BA6" w:rsidTr="006668F2">
        <w:trPr>
          <w:cantSplit/>
          <w:trHeight w:val="624"/>
        </w:trPr>
        <w:tc>
          <w:tcPr>
            <w:tcW w:w="1620" w:type="dxa"/>
            <w:gridSpan w:val="3"/>
            <w:vAlign w:val="center"/>
          </w:tcPr>
          <w:p w:rsidR="00A60BA6" w:rsidRDefault="00A60BA6" w:rsidP="006668F2">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施工时间</w:t>
            </w:r>
          </w:p>
        </w:tc>
        <w:tc>
          <w:tcPr>
            <w:tcW w:w="7128" w:type="dxa"/>
            <w:gridSpan w:val="3"/>
            <w:vAlign w:val="center"/>
          </w:tcPr>
          <w:p w:rsidR="00A60BA6" w:rsidRDefault="00A60BA6" w:rsidP="00A60BA6">
            <w:pPr>
              <w:jc w:val="center"/>
              <w:rPr>
                <w:rFonts w:ascii="仿宋" w:eastAsia="仿宋" w:hAnsi="仿宋" w:cs="Times New Roman"/>
                <w:snapToGrid w:val="0"/>
                <w:sz w:val="24"/>
                <w:szCs w:val="24"/>
              </w:rPr>
            </w:pPr>
            <w:r>
              <w:rPr>
                <w:rFonts w:ascii="宋体" w:eastAsia="仿宋" w:hAnsi="宋体" w:cs="仿宋" w:hint="eastAsia"/>
                <w:snapToGrid w:val="0"/>
                <w:sz w:val="24"/>
                <w:szCs w:val="24"/>
              </w:rPr>
              <w:t>2019</w:t>
            </w:r>
            <w:r>
              <w:rPr>
                <w:rFonts w:ascii="宋体" w:eastAsia="仿宋" w:hAnsi="宋体" w:cs="仿宋" w:hint="eastAsia"/>
                <w:snapToGrid w:val="0"/>
                <w:sz w:val="24"/>
                <w:szCs w:val="24"/>
              </w:rPr>
              <w:t>年</w:t>
            </w:r>
            <w:r>
              <w:rPr>
                <w:rFonts w:ascii="宋体" w:eastAsia="仿宋" w:hAnsi="宋体" w:cs="仿宋" w:hint="eastAsia"/>
                <w:snapToGrid w:val="0"/>
                <w:sz w:val="24"/>
                <w:szCs w:val="24"/>
              </w:rPr>
              <w:t>7</w:t>
            </w:r>
            <w:r>
              <w:rPr>
                <w:rFonts w:ascii="宋体" w:eastAsia="仿宋" w:hAnsi="宋体" w:cs="仿宋" w:hint="eastAsia"/>
                <w:snapToGrid w:val="0"/>
                <w:sz w:val="24"/>
                <w:szCs w:val="24"/>
              </w:rPr>
              <w:t>月</w:t>
            </w:r>
            <w:r>
              <w:rPr>
                <w:rFonts w:ascii="宋体" w:eastAsia="仿宋" w:hAnsi="宋体" w:cs="仿宋" w:hint="eastAsia"/>
                <w:snapToGrid w:val="0"/>
                <w:sz w:val="24"/>
                <w:szCs w:val="24"/>
              </w:rPr>
              <w:t>1</w:t>
            </w:r>
            <w:r>
              <w:rPr>
                <w:rFonts w:ascii="宋体" w:eastAsia="仿宋" w:hAnsi="宋体" w:cs="仿宋" w:hint="eastAsia"/>
                <w:snapToGrid w:val="0"/>
                <w:sz w:val="24"/>
                <w:szCs w:val="24"/>
              </w:rPr>
              <w:t>日至</w:t>
            </w:r>
            <w:r>
              <w:rPr>
                <w:rFonts w:ascii="宋体" w:eastAsia="仿宋" w:hAnsi="宋体" w:cs="仿宋" w:hint="eastAsia"/>
                <w:snapToGrid w:val="0"/>
                <w:sz w:val="24"/>
                <w:szCs w:val="24"/>
              </w:rPr>
              <w:t>2019</w:t>
            </w:r>
            <w:r>
              <w:rPr>
                <w:rFonts w:ascii="宋体" w:eastAsia="仿宋" w:hAnsi="宋体" w:cs="宋体"/>
                <w:snapToGrid w:val="0"/>
                <w:sz w:val="24"/>
                <w:szCs w:val="24"/>
              </w:rPr>
              <w:t xml:space="preserve"> </w:t>
            </w:r>
            <w:r>
              <w:rPr>
                <w:rFonts w:ascii="宋体" w:eastAsia="仿宋" w:hAnsi="宋体" w:cs="仿宋" w:hint="eastAsia"/>
                <w:snapToGrid w:val="0"/>
                <w:sz w:val="24"/>
                <w:szCs w:val="24"/>
              </w:rPr>
              <w:t>年</w:t>
            </w:r>
            <w:r>
              <w:rPr>
                <w:rFonts w:ascii="宋体" w:eastAsia="仿宋" w:hAnsi="宋体" w:cs="仿宋" w:hint="eastAsia"/>
                <w:snapToGrid w:val="0"/>
                <w:sz w:val="24"/>
                <w:szCs w:val="24"/>
              </w:rPr>
              <w:t>8</w:t>
            </w:r>
            <w:r>
              <w:rPr>
                <w:rFonts w:ascii="宋体" w:eastAsia="仿宋" w:hAnsi="宋体" w:cs="仿宋" w:hint="eastAsia"/>
                <w:snapToGrid w:val="0"/>
                <w:sz w:val="24"/>
                <w:szCs w:val="24"/>
              </w:rPr>
              <w:t>月</w:t>
            </w:r>
            <w:r>
              <w:rPr>
                <w:rFonts w:ascii="宋体" w:eastAsia="仿宋" w:hAnsi="宋体" w:cs="仿宋" w:hint="eastAsia"/>
                <w:snapToGrid w:val="0"/>
                <w:sz w:val="24"/>
                <w:szCs w:val="24"/>
              </w:rPr>
              <w:t>20</w:t>
            </w:r>
            <w:r>
              <w:rPr>
                <w:rFonts w:ascii="宋体" w:eastAsia="仿宋" w:hAnsi="宋体" w:cs="仿宋" w:hint="eastAsia"/>
                <w:snapToGrid w:val="0"/>
                <w:sz w:val="24"/>
                <w:szCs w:val="24"/>
              </w:rPr>
              <w:t>日止</w:t>
            </w:r>
          </w:p>
        </w:tc>
      </w:tr>
      <w:tr w:rsidR="00A60BA6" w:rsidTr="006668F2">
        <w:trPr>
          <w:trHeight w:val="3462"/>
        </w:trPr>
        <w:tc>
          <w:tcPr>
            <w:tcW w:w="630" w:type="dxa"/>
            <w:gridSpan w:val="2"/>
            <w:vAlign w:val="center"/>
          </w:tcPr>
          <w:p w:rsidR="00A60BA6" w:rsidRDefault="00A60BA6" w:rsidP="006668F2">
            <w:pPr>
              <w:jc w:val="center"/>
              <w:rPr>
                <w:rFonts w:ascii="仿宋" w:eastAsia="仿宋" w:hAnsi="仿宋" w:cs="Times New Roman"/>
                <w:snapToGrid w:val="0"/>
                <w:sz w:val="24"/>
                <w:szCs w:val="24"/>
              </w:rPr>
            </w:pPr>
            <w:r>
              <w:rPr>
                <w:rFonts w:ascii="仿宋" w:eastAsia="仿宋" w:hAnsi="仿宋" w:cs="仿宋" w:hint="eastAsia"/>
                <w:snapToGrid w:val="0"/>
                <w:sz w:val="24"/>
                <w:szCs w:val="24"/>
              </w:rPr>
              <w:t>施工方案及示意图</w:t>
            </w:r>
          </w:p>
        </w:tc>
        <w:tc>
          <w:tcPr>
            <w:tcW w:w="8118" w:type="dxa"/>
            <w:gridSpan w:val="4"/>
            <w:vAlign w:val="center"/>
          </w:tcPr>
          <w:p w:rsidR="00A60BA6" w:rsidRDefault="00A60BA6" w:rsidP="006668F2">
            <w:pPr>
              <w:widowControl/>
              <w:jc w:val="center"/>
              <w:rPr>
                <w:rFonts w:ascii="仿宋" w:eastAsia="仿宋" w:hAnsi="仿宋" w:cs="Times New Roman"/>
                <w:snapToGrid w:val="0"/>
                <w:sz w:val="24"/>
                <w:szCs w:val="24"/>
              </w:rPr>
            </w:pPr>
          </w:p>
          <w:p w:rsidR="00A60BA6" w:rsidRDefault="00A60BA6" w:rsidP="006668F2">
            <w:pPr>
              <w:widowControl/>
              <w:jc w:val="center"/>
              <w:rPr>
                <w:rFonts w:ascii="仿宋" w:eastAsia="仿宋" w:hAnsi="仿宋" w:cs="Times New Roman"/>
                <w:snapToGrid w:val="0"/>
                <w:sz w:val="24"/>
                <w:szCs w:val="24"/>
              </w:rPr>
            </w:pPr>
          </w:p>
          <w:p w:rsidR="00A60BA6" w:rsidRDefault="00A60BA6" w:rsidP="006668F2">
            <w:pPr>
              <w:widowControl/>
              <w:jc w:val="center"/>
              <w:rPr>
                <w:rFonts w:ascii="仿宋" w:eastAsia="仿宋" w:hAnsi="仿宋" w:cs="Times New Roman"/>
                <w:snapToGrid w:val="0"/>
                <w:sz w:val="24"/>
                <w:szCs w:val="24"/>
              </w:rPr>
            </w:pPr>
          </w:p>
          <w:p w:rsidR="00A60BA6" w:rsidRDefault="00A60BA6" w:rsidP="006668F2">
            <w:pPr>
              <w:widowControl/>
              <w:jc w:val="center"/>
              <w:rPr>
                <w:rFonts w:ascii="仿宋" w:eastAsia="仿宋" w:hAnsi="仿宋" w:cs="Times New Roman"/>
                <w:snapToGrid w:val="0"/>
                <w:sz w:val="24"/>
                <w:szCs w:val="24"/>
              </w:rPr>
            </w:pPr>
          </w:p>
          <w:p w:rsidR="00A60BA6" w:rsidRDefault="00A60BA6" w:rsidP="006668F2">
            <w:pPr>
              <w:widowControl/>
              <w:jc w:val="center"/>
              <w:rPr>
                <w:rFonts w:ascii="仿宋" w:eastAsia="仿宋" w:hAnsi="仿宋" w:cs="Times New Roman"/>
                <w:snapToGrid w:val="0"/>
                <w:sz w:val="24"/>
                <w:szCs w:val="24"/>
              </w:rPr>
            </w:pPr>
          </w:p>
          <w:p w:rsidR="00A60BA6" w:rsidRDefault="00A60BA6" w:rsidP="006668F2">
            <w:pPr>
              <w:widowControl/>
              <w:jc w:val="center"/>
              <w:rPr>
                <w:rFonts w:ascii="仿宋" w:eastAsia="仿宋" w:hAnsi="仿宋" w:cs="Times New Roman"/>
                <w:snapToGrid w:val="0"/>
                <w:sz w:val="24"/>
                <w:szCs w:val="24"/>
              </w:rPr>
            </w:pPr>
          </w:p>
          <w:p w:rsidR="00A60BA6" w:rsidRDefault="00A60BA6" w:rsidP="006668F2">
            <w:pPr>
              <w:widowControl/>
              <w:jc w:val="center"/>
              <w:rPr>
                <w:rFonts w:ascii="仿宋" w:eastAsia="仿宋" w:hAnsi="仿宋" w:cs="Times New Roman"/>
                <w:snapToGrid w:val="0"/>
                <w:sz w:val="24"/>
                <w:szCs w:val="24"/>
              </w:rPr>
            </w:pPr>
          </w:p>
          <w:p w:rsidR="00A60BA6" w:rsidRDefault="00A60BA6" w:rsidP="006668F2">
            <w:pPr>
              <w:widowControl/>
              <w:rPr>
                <w:rFonts w:ascii="仿宋" w:eastAsia="仿宋" w:hAnsi="仿宋" w:cs="Times New Roman"/>
                <w:snapToGrid w:val="0"/>
                <w:sz w:val="24"/>
                <w:szCs w:val="24"/>
              </w:rPr>
            </w:pPr>
          </w:p>
        </w:tc>
      </w:tr>
      <w:tr w:rsidR="00A60BA6" w:rsidTr="006668F2">
        <w:trPr>
          <w:cantSplit/>
          <w:trHeight w:val="3534"/>
        </w:trPr>
        <w:tc>
          <w:tcPr>
            <w:tcW w:w="630" w:type="dxa"/>
            <w:gridSpan w:val="2"/>
            <w:vAlign w:val="center"/>
          </w:tcPr>
          <w:p w:rsidR="00A60BA6" w:rsidRDefault="00A60BA6" w:rsidP="006668F2">
            <w:pPr>
              <w:jc w:val="center"/>
              <w:rPr>
                <w:rFonts w:ascii="仿宋" w:eastAsia="仿宋" w:hAnsi="仿宋" w:cs="Times New Roman"/>
                <w:snapToGrid w:val="0"/>
                <w:sz w:val="24"/>
                <w:szCs w:val="24"/>
              </w:rPr>
            </w:pPr>
            <w:r>
              <w:rPr>
                <w:rFonts w:ascii="仿宋" w:eastAsia="仿宋" w:hAnsi="仿宋" w:cs="仿宋" w:hint="eastAsia"/>
                <w:snapToGrid w:val="0"/>
                <w:sz w:val="24"/>
                <w:szCs w:val="24"/>
              </w:rPr>
              <w:t>项目申请内容及理由</w:t>
            </w:r>
          </w:p>
        </w:tc>
        <w:tc>
          <w:tcPr>
            <w:tcW w:w="8118" w:type="dxa"/>
            <w:gridSpan w:val="4"/>
            <w:vAlign w:val="center"/>
          </w:tcPr>
          <w:p w:rsidR="00A60BA6" w:rsidRDefault="00A60BA6" w:rsidP="006668F2">
            <w:pPr>
              <w:widowControl/>
              <w:jc w:val="center"/>
              <w:rPr>
                <w:rFonts w:ascii="仿宋" w:eastAsia="仿宋" w:hAnsi="仿宋" w:cs="Times New Roman"/>
                <w:snapToGrid w:val="0"/>
                <w:sz w:val="24"/>
                <w:szCs w:val="24"/>
              </w:rPr>
            </w:pPr>
          </w:p>
          <w:p w:rsidR="00A60BA6" w:rsidRDefault="00A60BA6" w:rsidP="006668F2">
            <w:pPr>
              <w:widowControl/>
              <w:jc w:val="center"/>
              <w:rPr>
                <w:rFonts w:ascii="仿宋" w:eastAsia="仿宋" w:hAnsi="仿宋" w:cs="Times New Roman"/>
                <w:snapToGrid w:val="0"/>
                <w:sz w:val="24"/>
                <w:szCs w:val="24"/>
              </w:rPr>
            </w:pPr>
          </w:p>
          <w:p w:rsidR="00A60BA6" w:rsidRDefault="00A60BA6" w:rsidP="006668F2">
            <w:pPr>
              <w:widowControl/>
              <w:jc w:val="center"/>
              <w:rPr>
                <w:rFonts w:ascii="仿宋" w:eastAsia="仿宋" w:hAnsi="仿宋" w:cs="Times New Roman"/>
                <w:snapToGrid w:val="0"/>
                <w:sz w:val="24"/>
                <w:szCs w:val="24"/>
              </w:rPr>
            </w:pPr>
          </w:p>
          <w:p w:rsidR="00A60BA6" w:rsidRDefault="00A60BA6" w:rsidP="006668F2">
            <w:pPr>
              <w:widowControl/>
              <w:jc w:val="center"/>
              <w:rPr>
                <w:rFonts w:ascii="仿宋" w:eastAsia="仿宋" w:hAnsi="仿宋" w:cs="Times New Roman"/>
                <w:snapToGrid w:val="0"/>
                <w:sz w:val="24"/>
                <w:szCs w:val="24"/>
              </w:rPr>
            </w:pPr>
          </w:p>
          <w:p w:rsidR="00A60BA6" w:rsidRDefault="00A60BA6" w:rsidP="006668F2">
            <w:pPr>
              <w:widowControl/>
              <w:jc w:val="center"/>
              <w:rPr>
                <w:rFonts w:ascii="仿宋" w:eastAsia="仿宋" w:hAnsi="仿宋" w:cs="Times New Roman"/>
                <w:snapToGrid w:val="0"/>
                <w:sz w:val="24"/>
                <w:szCs w:val="24"/>
              </w:rPr>
            </w:pPr>
          </w:p>
        </w:tc>
      </w:tr>
    </w:tbl>
    <w:p w:rsidR="00A60BA6" w:rsidRDefault="00A60BA6" w:rsidP="007E1452">
      <w:pPr>
        <w:widowControl/>
        <w:tabs>
          <w:tab w:val="left" w:pos="4800"/>
        </w:tabs>
        <w:autoSpaceDE w:val="0"/>
        <w:autoSpaceDN w:val="0"/>
        <w:spacing w:beforeLines="50" w:afterLines="50"/>
        <w:rPr>
          <w:rFonts w:ascii="黑体" w:eastAsia="黑体" w:hAnsi="黑体" w:cs="黑体"/>
          <w:kern w:val="0"/>
        </w:rPr>
      </w:pPr>
    </w:p>
    <w:p w:rsidR="00DA2F6F" w:rsidRDefault="00DA2F6F" w:rsidP="007E1452">
      <w:pPr>
        <w:widowControl/>
        <w:tabs>
          <w:tab w:val="left" w:pos="4800"/>
        </w:tabs>
        <w:autoSpaceDE w:val="0"/>
        <w:autoSpaceDN w:val="0"/>
        <w:spacing w:beforeLines="50" w:afterLines="50"/>
        <w:rPr>
          <w:rFonts w:ascii="黑体" w:eastAsia="黑体" w:hAnsi="黑体" w:cs="Times New Roman"/>
          <w:kern w:val="0"/>
        </w:rPr>
      </w:pPr>
      <w:r>
        <w:rPr>
          <w:rFonts w:ascii="黑体" w:eastAsia="黑体" w:hAnsi="黑体" w:cs="黑体" w:hint="eastAsia"/>
          <w:kern w:val="0"/>
        </w:rPr>
        <w:lastRenderedPageBreak/>
        <w:t>附件</w:t>
      </w:r>
      <w:r>
        <w:rPr>
          <w:rFonts w:ascii="黑体" w:eastAsia="黑体" w:hAnsi="黑体" w:cs="黑体"/>
          <w:kern w:val="0"/>
        </w:rPr>
        <w:t xml:space="preserve">2 </w:t>
      </w:r>
      <w:r>
        <w:rPr>
          <w:rFonts w:ascii="黑体" w:eastAsia="黑体" w:hAnsi="黑体" w:cs="黑体" w:hint="eastAsia"/>
          <w:kern w:val="0"/>
        </w:rPr>
        <w:t>办理流程图</w:t>
      </w:r>
      <w:r>
        <w:rPr>
          <w:rFonts w:ascii="黑体" w:eastAsia="黑体" w:hAnsi="黑体" w:cs="Times New Roman"/>
          <w:kern w:val="0"/>
        </w:rPr>
        <w:tab/>
      </w:r>
    </w:p>
    <w:p w:rsidR="00DA2F6F" w:rsidRPr="00DE4123" w:rsidRDefault="00C179C4" w:rsidP="007E1452">
      <w:pPr>
        <w:widowControl/>
        <w:tabs>
          <w:tab w:val="center" w:pos="4201"/>
          <w:tab w:val="right" w:leader="dot" w:pos="9298"/>
        </w:tabs>
        <w:autoSpaceDE w:val="0"/>
        <w:autoSpaceDN w:val="0"/>
        <w:spacing w:beforeLines="50" w:afterLines="50"/>
        <w:jc w:val="right"/>
        <w:rPr>
          <w:rFonts w:ascii="黑体" w:eastAsia="黑体" w:hAnsi="黑体" w:cs="Times New Roman"/>
          <w:color w:val="000000"/>
          <w:sz w:val="28"/>
          <w:szCs w:val="28"/>
        </w:rPr>
      </w:pPr>
      <w:r w:rsidRPr="00C179C4">
        <w:rPr>
          <w:noProof/>
        </w:rPr>
        <w:pict>
          <v:shape id="图片 949" o:spid="_x0000_s1047" type="#_x0000_t75" style="position:absolute;left:0;text-align:left;margin-left:0;margin-top:4.1pt;width:456.25pt;height:598.1pt;z-index:22;visibility:visible;mso-position-horizontal:center;mso-position-horizontal-relative:margin">
            <v:imagedata r:id="rId32" o:title=""/>
            <w10:wrap type="square" anchorx="margin"/>
          </v:shape>
        </w:pict>
      </w:r>
      <w:r w:rsidR="00DA2F6F" w:rsidRPr="00211D84">
        <w:rPr>
          <w:rFonts w:ascii="黑体" w:eastAsia="黑体" w:hAnsi="黑体" w:cs="Times New Roman"/>
        </w:rPr>
        <w:br w:type="page"/>
      </w:r>
      <w:r w:rsidR="00DA2F6F" w:rsidRPr="00DE4123">
        <w:rPr>
          <w:rFonts w:ascii="黑体" w:eastAsia="黑体" w:hAnsi="黑体" w:cs="黑体"/>
          <w:color w:val="000000"/>
          <w:sz w:val="28"/>
          <w:szCs w:val="28"/>
        </w:rPr>
        <w:lastRenderedPageBreak/>
        <w:t>FWZN-11410423MB131869464</w:t>
      </w:r>
      <w:r w:rsidR="00DA2F6F">
        <w:rPr>
          <w:rFonts w:ascii="黑体" w:eastAsia="黑体" w:hAnsi="黑体" w:cs="黑体"/>
          <w:color w:val="000000"/>
          <w:sz w:val="28"/>
          <w:szCs w:val="28"/>
        </w:rPr>
        <w:t>00011704700001</w:t>
      </w:r>
    </w:p>
    <w:p w:rsidR="00DA2F6F" w:rsidRDefault="00DA2F6F" w:rsidP="0094640B">
      <w:pPr>
        <w:pStyle w:val="ac"/>
        <w:ind w:firstLine="560"/>
        <w:jc w:val="right"/>
        <w:rPr>
          <w:rFonts w:ascii="黑体" w:eastAsia="黑体" w:hAnsi="黑体" w:cs="Times New Roman"/>
          <w:sz w:val="28"/>
          <w:szCs w:val="28"/>
        </w:rPr>
      </w:pPr>
    </w:p>
    <w:p w:rsidR="00DA2F6F" w:rsidRDefault="00DA2F6F" w:rsidP="0094640B">
      <w:pPr>
        <w:pStyle w:val="ac"/>
        <w:ind w:firstLine="400"/>
        <w:rPr>
          <w:rFonts w:cs="Times New Roman"/>
        </w:rPr>
      </w:pPr>
    </w:p>
    <w:p w:rsidR="00DA2F6F" w:rsidRDefault="00DA2F6F" w:rsidP="00B67384">
      <w:pPr>
        <w:pStyle w:val="ac"/>
        <w:ind w:firstLineChars="0" w:firstLine="0"/>
        <w:jc w:val="center"/>
        <w:rPr>
          <w:rFonts w:ascii="黑体" w:eastAsia="黑体" w:hAnsi="黑体" w:cs="Times New Roman"/>
          <w:color w:val="000000"/>
          <w:sz w:val="52"/>
          <w:szCs w:val="52"/>
        </w:rPr>
      </w:pPr>
    </w:p>
    <w:p w:rsidR="00DA2F6F" w:rsidRDefault="00DA2F6F" w:rsidP="00B67384">
      <w:pPr>
        <w:pStyle w:val="ac"/>
        <w:ind w:firstLineChars="0" w:firstLine="0"/>
        <w:jc w:val="center"/>
        <w:rPr>
          <w:rFonts w:ascii="黑体" w:eastAsia="黑体" w:hAnsi="黑体" w:cs="Times New Roman"/>
          <w:sz w:val="52"/>
          <w:szCs w:val="52"/>
        </w:rPr>
      </w:pPr>
      <w:r w:rsidRPr="001B0CE2">
        <w:rPr>
          <w:rFonts w:ascii="黑体" w:eastAsia="黑体" w:hAnsi="黑体" w:cs="黑体" w:hint="eastAsia"/>
          <w:color w:val="000000"/>
          <w:sz w:val="52"/>
          <w:szCs w:val="52"/>
        </w:rPr>
        <w:t>停止供水（气）、改（迁、拆）公共供水的审批</w:t>
      </w:r>
      <w:r>
        <w:rPr>
          <w:rFonts w:ascii="黑体" w:eastAsia="黑体" w:hAnsi="黑体" w:cs="黑体" w:hint="eastAsia"/>
          <w:sz w:val="52"/>
          <w:szCs w:val="52"/>
        </w:rPr>
        <w:t>服务指南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B67384">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Pr="00100708" w:rsidRDefault="00DA2F6F" w:rsidP="00B67384">
      <w:pPr>
        <w:pStyle w:val="ac"/>
        <w:ind w:firstLineChars="0" w:firstLine="0"/>
        <w:jc w:val="center"/>
        <w:rPr>
          <w:rFonts w:ascii="黑体" w:eastAsia="黑体" w:hAnsi="黑体" w:cs="Times New Roman"/>
          <w:sz w:val="32"/>
          <w:szCs w:val="32"/>
        </w:rPr>
      </w:pPr>
      <w:r w:rsidRPr="00100708">
        <w:rPr>
          <w:rFonts w:ascii="黑体" w:eastAsia="黑体" w:hAnsi="黑体" w:cs="黑体" w:hint="eastAsia"/>
          <w:color w:val="000000"/>
          <w:sz w:val="32"/>
          <w:szCs w:val="32"/>
        </w:rPr>
        <w:lastRenderedPageBreak/>
        <w:t>停止供水（气）、改（迁、拆）公共供水的审批</w:t>
      </w:r>
      <w:r w:rsidRPr="00100708">
        <w:rPr>
          <w:rFonts w:ascii="黑体" w:eastAsia="黑体" w:hAnsi="黑体" w:cs="黑体" w:hint="eastAsia"/>
          <w:sz w:val="32"/>
          <w:szCs w:val="32"/>
        </w:rPr>
        <w:t>服务指南</w:t>
      </w:r>
    </w:p>
    <w:p w:rsidR="00DA2F6F" w:rsidRPr="00100708" w:rsidRDefault="00DA2F6F" w:rsidP="0094640B">
      <w:pPr>
        <w:pStyle w:val="ac"/>
        <w:ind w:firstLine="562"/>
        <w:jc w:val="center"/>
        <w:rPr>
          <w:rFonts w:cs="Times New Roman"/>
          <w:b/>
          <w:bCs/>
          <w:sz w:val="28"/>
          <w:szCs w:val="28"/>
        </w:rPr>
      </w:pP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一、事项编码</w:t>
      </w:r>
    </w:p>
    <w:p w:rsidR="00DA2F6F" w:rsidRPr="00C63458" w:rsidRDefault="00DA2F6F" w:rsidP="007E1452">
      <w:pPr>
        <w:pStyle w:val="ac"/>
        <w:spacing w:beforeLines="50" w:afterLines="50"/>
        <w:jc w:val="left"/>
        <w:rPr>
          <w:rFonts w:ascii="黑体" w:eastAsia="黑体" w:hAnsi="黑体" w:cs="黑体"/>
          <w:color w:val="000000"/>
          <w:sz w:val="21"/>
          <w:szCs w:val="21"/>
        </w:rPr>
      </w:pPr>
      <w:r w:rsidRPr="00C63458">
        <w:rPr>
          <w:rFonts w:ascii="黑体" w:eastAsia="黑体" w:hAnsi="黑体" w:cs="黑体"/>
          <w:color w:val="000000"/>
          <w:sz w:val="21"/>
          <w:szCs w:val="21"/>
        </w:rPr>
        <w:t>11410423MB1318694640001170</w:t>
      </w:r>
      <w:r>
        <w:rPr>
          <w:rFonts w:ascii="黑体" w:eastAsia="黑体" w:hAnsi="黑体" w:cs="黑体"/>
          <w:color w:val="000000"/>
          <w:sz w:val="21"/>
          <w:szCs w:val="21"/>
        </w:rPr>
        <w:t>47</w:t>
      </w:r>
      <w:r w:rsidRPr="00C63458">
        <w:rPr>
          <w:rFonts w:ascii="黑体" w:eastAsia="黑体" w:hAnsi="黑体" w:cs="黑体"/>
          <w:color w:val="000000"/>
          <w:sz w:val="21"/>
          <w:szCs w:val="21"/>
        </w:rPr>
        <w:t>00001</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二、适用范围</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鲁山县行政区域内</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三、事项类型</w:t>
      </w:r>
    </w:p>
    <w:p w:rsidR="00DA2F6F" w:rsidRPr="006F710D" w:rsidRDefault="00DA2F6F" w:rsidP="007E1452">
      <w:pPr>
        <w:pStyle w:val="ac"/>
        <w:spacing w:beforeLines="50" w:afterLines="50"/>
        <w:ind w:firstLineChars="202" w:firstLine="424"/>
        <w:rPr>
          <w:rFonts w:cs="Times New Roman"/>
          <w:sz w:val="21"/>
          <w:szCs w:val="21"/>
        </w:rPr>
      </w:pPr>
      <w:r>
        <w:rPr>
          <w:rFonts w:hint="eastAsia"/>
          <w:sz w:val="21"/>
          <w:szCs w:val="21"/>
        </w:rPr>
        <w:t>行政许可</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四、设立依据</w:t>
      </w:r>
    </w:p>
    <w:p w:rsidR="00DA2F6F" w:rsidRPr="000252C6" w:rsidRDefault="00DA2F6F" w:rsidP="007E1452">
      <w:pPr>
        <w:pStyle w:val="ac"/>
        <w:spacing w:beforeLines="50" w:afterLines="50"/>
        <w:ind w:firstLineChars="0" w:firstLine="0"/>
        <w:jc w:val="left"/>
        <w:rPr>
          <w:rFonts w:cs="Times New Roman"/>
          <w:color w:val="000000"/>
          <w:sz w:val="21"/>
          <w:szCs w:val="21"/>
        </w:rPr>
      </w:pPr>
      <w:r w:rsidRPr="000252C6">
        <w:rPr>
          <w:rFonts w:hint="eastAsia"/>
          <w:color w:val="000000"/>
          <w:sz w:val="21"/>
          <w:szCs w:val="21"/>
        </w:rPr>
        <w:t>【行政法规】《城市供水条例》（国务院令第</w:t>
      </w:r>
      <w:r w:rsidRPr="000252C6">
        <w:rPr>
          <w:color w:val="000000"/>
          <w:sz w:val="21"/>
          <w:szCs w:val="21"/>
        </w:rPr>
        <w:t>158</w:t>
      </w:r>
      <w:r w:rsidRPr="000252C6">
        <w:rPr>
          <w:rFonts w:hint="eastAsia"/>
          <w:color w:val="000000"/>
          <w:sz w:val="21"/>
          <w:szCs w:val="21"/>
        </w:rPr>
        <w:t>号）</w:t>
      </w:r>
      <w:r w:rsidRPr="000252C6">
        <w:rPr>
          <w:rFonts w:cs="Times New Roman"/>
          <w:color w:val="000000"/>
          <w:sz w:val="21"/>
          <w:szCs w:val="21"/>
        </w:rPr>
        <w:br/>
      </w:r>
      <w:r w:rsidRPr="000252C6">
        <w:rPr>
          <w:rFonts w:hint="eastAsia"/>
          <w:color w:val="000000"/>
          <w:sz w:val="21"/>
          <w:szCs w:val="21"/>
        </w:rPr>
        <w:t>第二十二条城市自来水供水企业和自建设施对外供水的企业应当保持不间断供水。由于工程施工、设备维修等原因确需停止供水的，应当经城市供水行政主管部门批准并提前</w:t>
      </w:r>
      <w:r w:rsidRPr="000252C6">
        <w:rPr>
          <w:color w:val="000000"/>
          <w:sz w:val="21"/>
          <w:szCs w:val="21"/>
        </w:rPr>
        <w:t>24</w:t>
      </w:r>
      <w:r w:rsidRPr="000252C6">
        <w:rPr>
          <w:rFonts w:hint="eastAsia"/>
          <w:color w:val="000000"/>
          <w:sz w:val="21"/>
          <w:szCs w:val="21"/>
        </w:rPr>
        <w:t>小时通知用水单位和个人，因发生灾害或者紧急事故，不能提前通知的，应当在抢修的同时通知用水单位和个人，尽快恢复正常供水并报告城市供水行政主管部门。</w:t>
      </w:r>
      <w:r w:rsidRPr="000252C6">
        <w:rPr>
          <w:rFonts w:cs="Times New Roman"/>
          <w:color w:val="000000"/>
          <w:sz w:val="21"/>
          <w:szCs w:val="21"/>
        </w:rPr>
        <w:br/>
      </w:r>
      <w:r w:rsidRPr="000252C6">
        <w:rPr>
          <w:rFonts w:hint="eastAsia"/>
          <w:color w:val="000000"/>
          <w:sz w:val="21"/>
          <w:szCs w:val="21"/>
        </w:rPr>
        <w:t>《城镇燃气管理条例》（国务院令第</w:t>
      </w:r>
      <w:r w:rsidRPr="000252C6">
        <w:rPr>
          <w:color w:val="000000"/>
          <w:sz w:val="21"/>
          <w:szCs w:val="21"/>
        </w:rPr>
        <w:t>583</w:t>
      </w:r>
      <w:r w:rsidRPr="000252C6">
        <w:rPr>
          <w:rFonts w:hint="eastAsia"/>
          <w:color w:val="000000"/>
          <w:sz w:val="21"/>
          <w:szCs w:val="21"/>
        </w:rPr>
        <w:t>号）第二十条：燃气经营者停业、歇业的，应当事先对其供气范围内的燃气用户的正常用气作出妥善安排，并在</w:t>
      </w:r>
      <w:r w:rsidRPr="000252C6">
        <w:rPr>
          <w:color w:val="000000"/>
          <w:sz w:val="21"/>
          <w:szCs w:val="21"/>
        </w:rPr>
        <w:t>90</w:t>
      </w:r>
      <w:r w:rsidRPr="000252C6">
        <w:rPr>
          <w:rFonts w:hint="eastAsia"/>
          <w:color w:val="000000"/>
          <w:sz w:val="21"/>
          <w:szCs w:val="21"/>
        </w:rPr>
        <w:t>个工作日前向所在地燃气管理部门报告，经批准后可停业、歇业。《城市供水条例》第三十条：因工程建设需改装、拆除或者迁移城市公共供水设施的，建设单位应当报经县级以上人民政府城市规划行政主管部门和城市供水行政主管部门批准，并采取相应的补救措施。</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五、受理机构</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鲁山县行政服务中心</w:t>
      </w:r>
      <w:r w:rsidR="000F1FFD">
        <w:rPr>
          <w:rFonts w:hint="eastAsia"/>
          <w:sz w:val="21"/>
          <w:szCs w:val="21"/>
        </w:rPr>
        <w:t>一楼综合</w:t>
      </w:r>
      <w:r w:rsidRPr="006F710D">
        <w:rPr>
          <w:rFonts w:hint="eastAsia"/>
          <w:sz w:val="21"/>
          <w:szCs w:val="21"/>
        </w:rPr>
        <w:t>窗口</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六、决定机构</w:t>
      </w:r>
    </w:p>
    <w:p w:rsidR="00DA2F6F" w:rsidRPr="006F710D" w:rsidRDefault="00DA2F6F" w:rsidP="007E1452">
      <w:pPr>
        <w:pStyle w:val="ac"/>
        <w:spacing w:beforeLines="50" w:afterLines="50"/>
        <w:rPr>
          <w:rFonts w:cs="Times New Roman"/>
          <w:sz w:val="21"/>
          <w:szCs w:val="21"/>
        </w:rPr>
      </w:pPr>
      <w:r w:rsidRPr="006F710D">
        <w:rPr>
          <w:rFonts w:hint="eastAsia"/>
          <w:sz w:val="21"/>
          <w:szCs w:val="21"/>
        </w:rPr>
        <w:t>鲁山县</w:t>
      </w:r>
      <w:r>
        <w:rPr>
          <w:rFonts w:hint="eastAsia"/>
          <w:sz w:val="21"/>
          <w:szCs w:val="21"/>
        </w:rPr>
        <w:t>住房和城乡建设</w:t>
      </w:r>
      <w:r w:rsidRPr="006F710D">
        <w:rPr>
          <w:rFonts w:hint="eastAsia"/>
          <w:sz w:val="21"/>
          <w:szCs w:val="21"/>
        </w:rPr>
        <w:t>局</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七、办理条件</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（一）准予批准的条件：</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申请人具有合法的身份（法人和其他组织出示登记证件）；</w:t>
      </w:r>
    </w:p>
    <w:p w:rsidR="00DA2F6F" w:rsidRPr="006F710D" w:rsidRDefault="00DA2F6F" w:rsidP="007E1452">
      <w:pPr>
        <w:pStyle w:val="ac"/>
        <w:spacing w:beforeLines="50" w:afterLines="50"/>
        <w:rPr>
          <w:rFonts w:cs="Times New Roman"/>
          <w:sz w:val="21"/>
          <w:szCs w:val="21"/>
        </w:rPr>
      </w:pPr>
      <w:r w:rsidRPr="006F710D">
        <w:rPr>
          <w:sz w:val="21"/>
          <w:szCs w:val="21"/>
        </w:rPr>
        <w:t>2.</w:t>
      </w:r>
      <w:r w:rsidRPr="006F710D">
        <w:rPr>
          <w:rFonts w:hint="eastAsia"/>
          <w:sz w:val="21"/>
          <w:szCs w:val="21"/>
        </w:rPr>
        <w:t>项目符合《</w:t>
      </w:r>
      <w:r w:rsidRPr="005E13DC">
        <w:rPr>
          <w:rFonts w:hint="eastAsia"/>
          <w:color w:val="000000"/>
          <w:sz w:val="21"/>
          <w:szCs w:val="21"/>
        </w:rPr>
        <w:t>城市绿化条例</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申请材料齐全。</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（二）不准予批准的情形：</w:t>
      </w:r>
    </w:p>
    <w:p w:rsidR="00DA2F6F" w:rsidRPr="006F710D" w:rsidRDefault="00DA2F6F" w:rsidP="007E1452">
      <w:pPr>
        <w:pStyle w:val="ac"/>
        <w:spacing w:beforeLines="50" w:afterLines="50"/>
        <w:rPr>
          <w:rFonts w:cs="Times New Roman"/>
          <w:sz w:val="21"/>
          <w:szCs w:val="21"/>
        </w:rPr>
      </w:pPr>
      <w:r w:rsidRPr="006F710D">
        <w:rPr>
          <w:sz w:val="21"/>
          <w:szCs w:val="21"/>
        </w:rPr>
        <w:lastRenderedPageBreak/>
        <w:t>1</w:t>
      </w:r>
      <w:r w:rsidRPr="006F710D">
        <w:rPr>
          <w:rFonts w:hint="eastAsia"/>
          <w:sz w:val="21"/>
          <w:szCs w:val="21"/>
        </w:rPr>
        <w:t>．申请人不具有合法的身份；</w:t>
      </w:r>
    </w:p>
    <w:p w:rsidR="00DA2F6F" w:rsidRPr="006F710D" w:rsidRDefault="00DA2F6F" w:rsidP="007E1452">
      <w:pPr>
        <w:pStyle w:val="ac"/>
        <w:spacing w:beforeLines="50" w:afterLines="50"/>
        <w:rPr>
          <w:rFonts w:cs="Times New Roman"/>
          <w:sz w:val="21"/>
          <w:szCs w:val="21"/>
        </w:rPr>
      </w:pPr>
      <w:r w:rsidRPr="006F710D">
        <w:rPr>
          <w:sz w:val="21"/>
          <w:szCs w:val="21"/>
        </w:rPr>
        <w:t>2</w:t>
      </w:r>
      <w:r>
        <w:rPr>
          <w:rFonts w:hint="eastAsia"/>
          <w:sz w:val="21"/>
          <w:szCs w:val="21"/>
        </w:rPr>
        <w:t>．</w:t>
      </w:r>
      <w:r w:rsidRPr="006F710D">
        <w:rPr>
          <w:rFonts w:hint="eastAsia"/>
          <w:sz w:val="21"/>
          <w:szCs w:val="21"/>
        </w:rPr>
        <w:t>项目不符合《</w:t>
      </w:r>
      <w:r w:rsidRPr="005E13DC">
        <w:rPr>
          <w:rFonts w:hint="eastAsia"/>
          <w:color w:val="000000"/>
          <w:sz w:val="21"/>
          <w:szCs w:val="21"/>
        </w:rPr>
        <w:t>城市绿化条例</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．材料不齐全。</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八、申办材料</w:t>
      </w:r>
    </w:p>
    <w:p w:rsidR="00DA2F6F" w:rsidRDefault="00DA2F6F" w:rsidP="007E1452">
      <w:pPr>
        <w:pStyle w:val="ac"/>
        <w:spacing w:beforeLines="50" w:afterLines="50"/>
        <w:ind w:firstLineChars="202" w:firstLine="424"/>
        <w:rPr>
          <w:rFonts w:cs="Times New Roman"/>
          <w:sz w:val="21"/>
          <w:szCs w:val="21"/>
        </w:rPr>
      </w:pPr>
      <w:r w:rsidRPr="006F710D">
        <w:rPr>
          <w:rFonts w:hint="eastAsia"/>
          <w:sz w:val="21"/>
          <w:szCs w:val="21"/>
        </w:rPr>
        <w:t>申请人把下列申请资料（文件、物品）送交办理窗口：</w:t>
      </w:r>
    </w:p>
    <w:tbl>
      <w:tblPr>
        <w:tblW w:w="94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785"/>
        <w:gridCol w:w="1489"/>
        <w:gridCol w:w="1437"/>
        <w:gridCol w:w="1060"/>
        <w:gridCol w:w="987"/>
        <w:gridCol w:w="1264"/>
        <w:gridCol w:w="1426"/>
      </w:tblGrid>
      <w:tr w:rsidR="00DA2F6F" w:rsidRPr="000252C6">
        <w:trPr>
          <w:trHeight w:val="750"/>
        </w:trPr>
        <w:tc>
          <w:tcPr>
            <w:tcW w:w="1785" w:type="dxa"/>
            <w:tcMar>
              <w:top w:w="120" w:type="dxa"/>
              <w:left w:w="225" w:type="dxa"/>
              <w:bottom w:w="120" w:type="dxa"/>
              <w:right w:w="225" w:type="dxa"/>
            </w:tcMar>
            <w:vAlign w:val="center"/>
          </w:tcPr>
          <w:p w:rsidR="00DA2F6F" w:rsidRPr="000252C6" w:rsidRDefault="00DA2F6F" w:rsidP="00B67384">
            <w:pPr>
              <w:spacing w:line="420" w:lineRule="atLeast"/>
              <w:rPr>
                <w:rFonts w:ascii="宋体" w:cs="Times New Roman"/>
                <w:color w:val="000000"/>
                <w:sz w:val="23"/>
                <w:szCs w:val="23"/>
              </w:rPr>
            </w:pPr>
            <w:r w:rsidRPr="000252C6">
              <w:rPr>
                <w:rFonts w:cs="宋体" w:hint="eastAsia"/>
                <w:color w:val="000000"/>
                <w:sz w:val="23"/>
                <w:szCs w:val="23"/>
              </w:rPr>
              <w:t>材料名称</w:t>
            </w:r>
          </w:p>
        </w:tc>
        <w:tc>
          <w:tcPr>
            <w:tcW w:w="1489" w:type="dxa"/>
            <w:tcMar>
              <w:top w:w="120" w:type="dxa"/>
              <w:left w:w="225" w:type="dxa"/>
              <w:bottom w:w="120" w:type="dxa"/>
              <w:right w:w="225" w:type="dxa"/>
            </w:tcMar>
            <w:vAlign w:val="center"/>
          </w:tcPr>
          <w:p w:rsidR="00DA2F6F" w:rsidRPr="000252C6" w:rsidRDefault="00DA2F6F" w:rsidP="00B67384">
            <w:pPr>
              <w:spacing w:line="420" w:lineRule="atLeast"/>
              <w:jc w:val="center"/>
              <w:rPr>
                <w:rFonts w:ascii="宋体" w:cs="Times New Roman"/>
                <w:color w:val="000000"/>
                <w:sz w:val="23"/>
                <w:szCs w:val="23"/>
              </w:rPr>
            </w:pPr>
            <w:r w:rsidRPr="000252C6">
              <w:rPr>
                <w:rFonts w:cs="宋体" w:hint="eastAsia"/>
                <w:color w:val="000000"/>
                <w:sz w:val="23"/>
                <w:szCs w:val="23"/>
              </w:rPr>
              <w:t>材料分类</w:t>
            </w:r>
          </w:p>
        </w:tc>
        <w:tc>
          <w:tcPr>
            <w:tcW w:w="1437" w:type="dxa"/>
            <w:tcMar>
              <w:top w:w="120" w:type="dxa"/>
              <w:left w:w="225" w:type="dxa"/>
              <w:bottom w:w="120" w:type="dxa"/>
              <w:right w:w="225" w:type="dxa"/>
            </w:tcMar>
            <w:vAlign w:val="center"/>
          </w:tcPr>
          <w:p w:rsidR="00DA2F6F" w:rsidRPr="000252C6" w:rsidRDefault="00DA2F6F" w:rsidP="00B67384">
            <w:pPr>
              <w:spacing w:line="420" w:lineRule="atLeast"/>
              <w:rPr>
                <w:rFonts w:ascii="宋体" w:cs="Times New Roman"/>
                <w:color w:val="000000"/>
                <w:sz w:val="23"/>
                <w:szCs w:val="23"/>
              </w:rPr>
            </w:pPr>
            <w:r w:rsidRPr="000252C6">
              <w:rPr>
                <w:rFonts w:cs="宋体" w:hint="eastAsia"/>
                <w:color w:val="000000"/>
                <w:sz w:val="23"/>
                <w:szCs w:val="23"/>
              </w:rPr>
              <w:t>材料类型</w:t>
            </w:r>
          </w:p>
        </w:tc>
        <w:tc>
          <w:tcPr>
            <w:tcW w:w="1060" w:type="dxa"/>
            <w:tcMar>
              <w:top w:w="120" w:type="dxa"/>
              <w:left w:w="225" w:type="dxa"/>
              <w:bottom w:w="120" w:type="dxa"/>
              <w:right w:w="225" w:type="dxa"/>
            </w:tcMar>
            <w:vAlign w:val="center"/>
          </w:tcPr>
          <w:p w:rsidR="00DA2F6F" w:rsidRPr="000252C6" w:rsidRDefault="00DA2F6F" w:rsidP="00B67384">
            <w:pPr>
              <w:spacing w:line="420" w:lineRule="atLeast"/>
              <w:jc w:val="center"/>
              <w:rPr>
                <w:rFonts w:ascii="宋体" w:cs="Times New Roman"/>
                <w:color w:val="000000"/>
                <w:sz w:val="23"/>
                <w:szCs w:val="23"/>
              </w:rPr>
            </w:pPr>
            <w:r w:rsidRPr="000252C6">
              <w:rPr>
                <w:rFonts w:cs="宋体" w:hint="eastAsia"/>
                <w:color w:val="000000"/>
                <w:sz w:val="23"/>
                <w:szCs w:val="23"/>
              </w:rPr>
              <w:t>来源渠道</w:t>
            </w:r>
          </w:p>
        </w:tc>
        <w:tc>
          <w:tcPr>
            <w:tcW w:w="987" w:type="dxa"/>
            <w:tcMar>
              <w:top w:w="120" w:type="dxa"/>
              <w:left w:w="225" w:type="dxa"/>
              <w:bottom w:w="120" w:type="dxa"/>
              <w:right w:w="225" w:type="dxa"/>
            </w:tcMar>
            <w:vAlign w:val="center"/>
          </w:tcPr>
          <w:p w:rsidR="00DA2F6F" w:rsidRPr="000252C6" w:rsidRDefault="00DA2F6F" w:rsidP="00B67384">
            <w:pPr>
              <w:spacing w:line="420" w:lineRule="atLeast"/>
              <w:jc w:val="center"/>
              <w:rPr>
                <w:rFonts w:ascii="宋体" w:cs="Times New Roman"/>
                <w:color w:val="000000"/>
                <w:sz w:val="23"/>
                <w:szCs w:val="23"/>
              </w:rPr>
            </w:pPr>
            <w:r w:rsidRPr="000252C6">
              <w:rPr>
                <w:rFonts w:cs="宋体" w:hint="eastAsia"/>
                <w:color w:val="000000"/>
                <w:sz w:val="23"/>
                <w:szCs w:val="23"/>
              </w:rPr>
              <w:t>原件份数</w:t>
            </w:r>
          </w:p>
        </w:tc>
        <w:tc>
          <w:tcPr>
            <w:tcW w:w="1264" w:type="dxa"/>
            <w:tcMar>
              <w:top w:w="120" w:type="dxa"/>
              <w:left w:w="225" w:type="dxa"/>
              <w:bottom w:w="120" w:type="dxa"/>
              <w:right w:w="225" w:type="dxa"/>
            </w:tcMar>
            <w:vAlign w:val="center"/>
          </w:tcPr>
          <w:p w:rsidR="00DA2F6F" w:rsidRPr="000252C6" w:rsidRDefault="00DA2F6F" w:rsidP="00B67384">
            <w:pPr>
              <w:spacing w:line="420" w:lineRule="atLeast"/>
              <w:jc w:val="center"/>
              <w:rPr>
                <w:rFonts w:ascii="宋体" w:cs="Times New Roman"/>
                <w:color w:val="000000"/>
                <w:sz w:val="23"/>
                <w:szCs w:val="23"/>
              </w:rPr>
            </w:pPr>
            <w:r w:rsidRPr="000252C6">
              <w:rPr>
                <w:rFonts w:cs="宋体" w:hint="eastAsia"/>
                <w:color w:val="000000"/>
                <w:sz w:val="23"/>
                <w:szCs w:val="23"/>
              </w:rPr>
              <w:t>复印件份数</w:t>
            </w:r>
          </w:p>
        </w:tc>
        <w:tc>
          <w:tcPr>
            <w:tcW w:w="1426" w:type="dxa"/>
            <w:tcMar>
              <w:top w:w="120" w:type="dxa"/>
              <w:left w:w="225" w:type="dxa"/>
              <w:bottom w:w="120" w:type="dxa"/>
              <w:right w:w="225" w:type="dxa"/>
            </w:tcMar>
            <w:vAlign w:val="center"/>
          </w:tcPr>
          <w:p w:rsidR="00DA2F6F" w:rsidRPr="000252C6" w:rsidRDefault="00DA2F6F" w:rsidP="00B67384">
            <w:pPr>
              <w:spacing w:line="420" w:lineRule="atLeast"/>
              <w:jc w:val="center"/>
              <w:rPr>
                <w:rFonts w:ascii="宋体" w:cs="Times New Roman"/>
                <w:color w:val="000000"/>
                <w:sz w:val="23"/>
                <w:szCs w:val="23"/>
              </w:rPr>
            </w:pPr>
            <w:r w:rsidRPr="000252C6">
              <w:rPr>
                <w:rFonts w:cs="宋体" w:hint="eastAsia"/>
                <w:color w:val="000000"/>
                <w:sz w:val="23"/>
                <w:szCs w:val="23"/>
              </w:rPr>
              <w:t>填报须知</w:t>
            </w:r>
          </w:p>
        </w:tc>
      </w:tr>
      <w:tr w:rsidR="00DA2F6F" w:rsidRPr="000252C6">
        <w:tc>
          <w:tcPr>
            <w:tcW w:w="1785" w:type="dxa"/>
            <w:vAlign w:val="center"/>
          </w:tcPr>
          <w:p w:rsidR="00DA2F6F" w:rsidRPr="000252C6" w:rsidRDefault="00DA2F6F" w:rsidP="00B67384">
            <w:pPr>
              <w:rPr>
                <w:rFonts w:cs="Times New Roman"/>
                <w:color w:val="000000"/>
              </w:rPr>
            </w:pPr>
            <w:r w:rsidRPr="000252C6">
              <w:rPr>
                <w:rFonts w:cs="宋体" w:hint="eastAsia"/>
                <w:color w:val="000000"/>
              </w:rPr>
              <w:t>书面申请（注明停水（气）原因、区域及时间等）</w:t>
            </w:r>
          </w:p>
          <w:p w:rsidR="00DA2F6F" w:rsidRPr="000252C6" w:rsidRDefault="00DA2F6F" w:rsidP="00B67384">
            <w:pPr>
              <w:rPr>
                <w:rFonts w:ascii="宋体" w:cs="Times New Roman"/>
                <w:color w:val="000000"/>
                <w:sz w:val="24"/>
                <w:szCs w:val="24"/>
              </w:rPr>
            </w:pPr>
            <w:r w:rsidRPr="000252C6">
              <w:rPr>
                <w:rFonts w:cs="宋体" w:hint="eastAsia"/>
                <w:color w:val="000000"/>
              </w:rPr>
              <w:t>下载：</w:t>
            </w:r>
            <w:hyperlink r:id="rId33" w:tgtFrame="_blank" w:history="1">
              <w:r w:rsidRPr="000252C6">
                <w:rPr>
                  <w:rStyle w:val="ab"/>
                  <w:color w:val="000000"/>
                </w:rPr>
                <w:t>[</w:t>
              </w:r>
              <w:r w:rsidRPr="000252C6">
                <w:rPr>
                  <w:rStyle w:val="ab"/>
                  <w:rFonts w:cs="宋体" w:hint="eastAsia"/>
                  <w:color w:val="000000"/>
                </w:rPr>
                <w:t>空白表格</w:t>
              </w:r>
              <w:r w:rsidRPr="000252C6">
                <w:rPr>
                  <w:rStyle w:val="ab"/>
                  <w:color w:val="000000"/>
                </w:rPr>
                <w:t>]</w:t>
              </w:r>
            </w:hyperlink>
          </w:p>
        </w:tc>
        <w:tc>
          <w:tcPr>
            <w:tcW w:w="1489" w:type="dxa"/>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停止供水（气）、改（迁、拆）公共供水的审批</w:t>
            </w:r>
          </w:p>
        </w:tc>
        <w:tc>
          <w:tcPr>
            <w:tcW w:w="0" w:type="auto"/>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原件</w:t>
            </w:r>
          </w:p>
        </w:tc>
        <w:tc>
          <w:tcPr>
            <w:tcW w:w="0" w:type="auto"/>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申请人自备</w:t>
            </w:r>
          </w:p>
        </w:tc>
        <w:tc>
          <w:tcPr>
            <w:tcW w:w="0" w:type="auto"/>
            <w:vAlign w:val="center"/>
          </w:tcPr>
          <w:p w:rsidR="00DA2F6F" w:rsidRPr="000252C6" w:rsidRDefault="00DA2F6F" w:rsidP="00B67384">
            <w:pPr>
              <w:rPr>
                <w:rFonts w:ascii="宋体" w:cs="Times New Roman"/>
                <w:color w:val="000000"/>
                <w:sz w:val="24"/>
                <w:szCs w:val="24"/>
              </w:rPr>
            </w:pPr>
            <w:r w:rsidRPr="000252C6">
              <w:rPr>
                <w:color w:val="000000"/>
              </w:rPr>
              <w:t>1</w:t>
            </w:r>
          </w:p>
        </w:tc>
        <w:tc>
          <w:tcPr>
            <w:tcW w:w="1264" w:type="dxa"/>
            <w:vAlign w:val="center"/>
          </w:tcPr>
          <w:p w:rsidR="00DA2F6F" w:rsidRPr="000252C6" w:rsidRDefault="00DA2F6F" w:rsidP="00B67384">
            <w:pPr>
              <w:rPr>
                <w:rFonts w:ascii="宋体" w:cs="Times New Roman"/>
                <w:color w:val="000000"/>
                <w:sz w:val="24"/>
                <w:szCs w:val="24"/>
              </w:rPr>
            </w:pPr>
            <w:r w:rsidRPr="000252C6">
              <w:rPr>
                <w:color w:val="000000"/>
              </w:rPr>
              <w:t>0</w:t>
            </w:r>
          </w:p>
        </w:tc>
        <w:tc>
          <w:tcPr>
            <w:tcW w:w="1426" w:type="dxa"/>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内容填写、签章完整，无涂改，加盖申请单位公章。</w:t>
            </w:r>
          </w:p>
        </w:tc>
      </w:tr>
      <w:tr w:rsidR="00DA2F6F" w:rsidRPr="000252C6">
        <w:tc>
          <w:tcPr>
            <w:tcW w:w="1785" w:type="dxa"/>
            <w:vAlign w:val="center"/>
          </w:tcPr>
          <w:p w:rsidR="00DA2F6F" w:rsidRPr="000252C6" w:rsidRDefault="00DA2F6F" w:rsidP="00B67384">
            <w:pPr>
              <w:rPr>
                <w:rFonts w:cs="Times New Roman"/>
                <w:color w:val="000000"/>
              </w:rPr>
            </w:pPr>
            <w:r w:rsidRPr="000252C6">
              <w:rPr>
                <w:rFonts w:cs="宋体" w:hint="eastAsia"/>
                <w:color w:val="000000"/>
              </w:rPr>
              <w:t>工程施工或设备维修技术方案</w:t>
            </w:r>
          </w:p>
          <w:p w:rsidR="00DA2F6F" w:rsidRPr="000252C6" w:rsidRDefault="00DA2F6F" w:rsidP="00B67384">
            <w:pPr>
              <w:rPr>
                <w:rFonts w:ascii="宋体" w:cs="Times New Roman"/>
                <w:color w:val="000000"/>
                <w:sz w:val="24"/>
                <w:szCs w:val="24"/>
              </w:rPr>
            </w:pPr>
            <w:r w:rsidRPr="000252C6">
              <w:rPr>
                <w:rFonts w:cs="宋体" w:hint="eastAsia"/>
                <w:color w:val="000000"/>
              </w:rPr>
              <w:t>下载：</w:t>
            </w:r>
            <w:hyperlink r:id="rId34" w:tgtFrame="_blank" w:history="1">
              <w:r w:rsidRPr="000252C6">
                <w:rPr>
                  <w:rStyle w:val="ab"/>
                  <w:color w:val="000000"/>
                </w:rPr>
                <w:t>[</w:t>
              </w:r>
              <w:r w:rsidRPr="000252C6">
                <w:rPr>
                  <w:rStyle w:val="ab"/>
                  <w:rFonts w:cs="宋体" w:hint="eastAsia"/>
                  <w:color w:val="000000"/>
                </w:rPr>
                <w:t>空白表格</w:t>
              </w:r>
              <w:r w:rsidRPr="000252C6">
                <w:rPr>
                  <w:rStyle w:val="ab"/>
                  <w:color w:val="000000"/>
                </w:rPr>
                <w:t>]</w:t>
              </w:r>
            </w:hyperlink>
          </w:p>
        </w:tc>
        <w:tc>
          <w:tcPr>
            <w:tcW w:w="1489" w:type="dxa"/>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停止供水（气）、改（迁、拆）公共供水的审批</w:t>
            </w:r>
          </w:p>
        </w:tc>
        <w:tc>
          <w:tcPr>
            <w:tcW w:w="0" w:type="auto"/>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原件或复印件</w:t>
            </w:r>
          </w:p>
        </w:tc>
        <w:tc>
          <w:tcPr>
            <w:tcW w:w="0" w:type="auto"/>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申请人自备</w:t>
            </w:r>
          </w:p>
        </w:tc>
        <w:tc>
          <w:tcPr>
            <w:tcW w:w="0" w:type="auto"/>
            <w:vAlign w:val="center"/>
          </w:tcPr>
          <w:p w:rsidR="00DA2F6F" w:rsidRPr="000252C6" w:rsidRDefault="00DA2F6F" w:rsidP="00B67384">
            <w:pPr>
              <w:rPr>
                <w:rFonts w:ascii="宋体" w:cs="Times New Roman"/>
                <w:color w:val="000000"/>
                <w:sz w:val="24"/>
                <w:szCs w:val="24"/>
              </w:rPr>
            </w:pPr>
            <w:r w:rsidRPr="000252C6">
              <w:rPr>
                <w:color w:val="000000"/>
              </w:rPr>
              <w:t>1</w:t>
            </w:r>
          </w:p>
        </w:tc>
        <w:tc>
          <w:tcPr>
            <w:tcW w:w="1264" w:type="dxa"/>
            <w:vAlign w:val="center"/>
          </w:tcPr>
          <w:p w:rsidR="00DA2F6F" w:rsidRPr="000252C6" w:rsidRDefault="00DA2F6F" w:rsidP="00B67384">
            <w:pPr>
              <w:rPr>
                <w:rFonts w:ascii="宋体" w:cs="Times New Roman"/>
                <w:color w:val="000000"/>
                <w:sz w:val="24"/>
                <w:szCs w:val="24"/>
              </w:rPr>
            </w:pPr>
            <w:r w:rsidRPr="000252C6">
              <w:rPr>
                <w:color w:val="000000"/>
              </w:rPr>
              <w:t>1</w:t>
            </w:r>
          </w:p>
        </w:tc>
        <w:tc>
          <w:tcPr>
            <w:tcW w:w="1426" w:type="dxa"/>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内容填写、签章完整，无涂改，加盖申请单位公章。</w:t>
            </w:r>
          </w:p>
        </w:tc>
      </w:tr>
      <w:tr w:rsidR="00DA2F6F" w:rsidRPr="000252C6">
        <w:tc>
          <w:tcPr>
            <w:tcW w:w="1785" w:type="dxa"/>
            <w:vAlign w:val="center"/>
          </w:tcPr>
          <w:p w:rsidR="00DA2F6F" w:rsidRPr="000252C6" w:rsidRDefault="00DA2F6F" w:rsidP="00B67384">
            <w:pPr>
              <w:rPr>
                <w:rFonts w:cs="Times New Roman"/>
                <w:color w:val="000000"/>
              </w:rPr>
            </w:pPr>
            <w:r w:rsidRPr="000252C6">
              <w:rPr>
                <w:rFonts w:cs="宋体" w:hint="eastAsia"/>
                <w:color w:val="000000"/>
              </w:rPr>
              <w:t>有保障用户用水（气）的应急方案</w:t>
            </w:r>
          </w:p>
          <w:p w:rsidR="00DA2F6F" w:rsidRPr="000252C6" w:rsidRDefault="00DA2F6F" w:rsidP="00B67384">
            <w:pPr>
              <w:rPr>
                <w:rFonts w:ascii="宋体" w:cs="Times New Roman"/>
                <w:color w:val="000000"/>
                <w:sz w:val="24"/>
                <w:szCs w:val="24"/>
              </w:rPr>
            </w:pPr>
            <w:r w:rsidRPr="000252C6">
              <w:rPr>
                <w:rFonts w:cs="宋体" w:hint="eastAsia"/>
                <w:color w:val="000000"/>
              </w:rPr>
              <w:t>下载：</w:t>
            </w:r>
            <w:hyperlink r:id="rId35" w:tgtFrame="_blank" w:history="1">
              <w:r w:rsidRPr="000252C6">
                <w:rPr>
                  <w:rStyle w:val="ab"/>
                  <w:color w:val="000000"/>
                </w:rPr>
                <w:t>[</w:t>
              </w:r>
              <w:r w:rsidRPr="000252C6">
                <w:rPr>
                  <w:rStyle w:val="ab"/>
                  <w:rFonts w:cs="宋体" w:hint="eastAsia"/>
                  <w:color w:val="000000"/>
                </w:rPr>
                <w:t>空白表格</w:t>
              </w:r>
              <w:r w:rsidRPr="000252C6">
                <w:rPr>
                  <w:rStyle w:val="ab"/>
                  <w:color w:val="000000"/>
                </w:rPr>
                <w:t>]</w:t>
              </w:r>
            </w:hyperlink>
          </w:p>
        </w:tc>
        <w:tc>
          <w:tcPr>
            <w:tcW w:w="1489" w:type="dxa"/>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停止供水（气）、改（迁、拆）公共供水的审批</w:t>
            </w:r>
          </w:p>
        </w:tc>
        <w:tc>
          <w:tcPr>
            <w:tcW w:w="0" w:type="auto"/>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原件</w:t>
            </w:r>
          </w:p>
        </w:tc>
        <w:tc>
          <w:tcPr>
            <w:tcW w:w="0" w:type="auto"/>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申请人自备</w:t>
            </w:r>
          </w:p>
        </w:tc>
        <w:tc>
          <w:tcPr>
            <w:tcW w:w="0" w:type="auto"/>
            <w:vAlign w:val="center"/>
          </w:tcPr>
          <w:p w:rsidR="00DA2F6F" w:rsidRPr="000252C6" w:rsidRDefault="00DA2F6F" w:rsidP="00B67384">
            <w:pPr>
              <w:rPr>
                <w:rFonts w:ascii="宋体" w:cs="Times New Roman"/>
                <w:color w:val="000000"/>
                <w:sz w:val="24"/>
                <w:szCs w:val="24"/>
              </w:rPr>
            </w:pPr>
            <w:r w:rsidRPr="000252C6">
              <w:rPr>
                <w:color w:val="000000"/>
              </w:rPr>
              <w:t>1</w:t>
            </w:r>
          </w:p>
        </w:tc>
        <w:tc>
          <w:tcPr>
            <w:tcW w:w="1264" w:type="dxa"/>
            <w:vAlign w:val="center"/>
          </w:tcPr>
          <w:p w:rsidR="00DA2F6F" w:rsidRPr="000252C6" w:rsidRDefault="00DA2F6F" w:rsidP="00B67384">
            <w:pPr>
              <w:rPr>
                <w:rFonts w:ascii="宋体" w:cs="Times New Roman"/>
                <w:color w:val="000000"/>
                <w:sz w:val="24"/>
                <w:szCs w:val="24"/>
              </w:rPr>
            </w:pPr>
            <w:r w:rsidRPr="000252C6">
              <w:rPr>
                <w:color w:val="000000"/>
              </w:rPr>
              <w:t>0</w:t>
            </w:r>
          </w:p>
        </w:tc>
        <w:tc>
          <w:tcPr>
            <w:tcW w:w="1426" w:type="dxa"/>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内容填写、签章完整，无涂改，加盖申请单位公章。</w:t>
            </w:r>
          </w:p>
        </w:tc>
      </w:tr>
      <w:tr w:rsidR="00DA2F6F" w:rsidRPr="000252C6">
        <w:tc>
          <w:tcPr>
            <w:tcW w:w="1785" w:type="dxa"/>
            <w:vAlign w:val="center"/>
          </w:tcPr>
          <w:p w:rsidR="00DA2F6F" w:rsidRPr="000252C6" w:rsidRDefault="00DA2F6F" w:rsidP="00B67384">
            <w:pPr>
              <w:rPr>
                <w:rFonts w:cs="Times New Roman"/>
                <w:color w:val="000000"/>
              </w:rPr>
            </w:pPr>
            <w:r w:rsidRPr="000252C6">
              <w:rPr>
                <w:rFonts w:cs="宋体" w:hint="eastAsia"/>
                <w:color w:val="000000"/>
              </w:rPr>
              <w:t>提前</w:t>
            </w:r>
            <w:r w:rsidRPr="000252C6">
              <w:rPr>
                <w:color w:val="000000"/>
              </w:rPr>
              <w:t>24</w:t>
            </w:r>
            <w:r w:rsidRPr="000252C6">
              <w:rPr>
                <w:rFonts w:cs="宋体" w:hint="eastAsia"/>
                <w:color w:val="000000"/>
              </w:rPr>
              <w:t>小时告知用水（气）用户的工作方案</w:t>
            </w:r>
          </w:p>
          <w:p w:rsidR="00DA2F6F" w:rsidRPr="000252C6" w:rsidRDefault="00DA2F6F" w:rsidP="00B67384">
            <w:pPr>
              <w:rPr>
                <w:rFonts w:ascii="宋体" w:cs="Times New Roman"/>
                <w:color w:val="000000"/>
                <w:sz w:val="24"/>
                <w:szCs w:val="24"/>
              </w:rPr>
            </w:pPr>
            <w:r w:rsidRPr="000252C6">
              <w:rPr>
                <w:rFonts w:cs="宋体" w:hint="eastAsia"/>
                <w:color w:val="000000"/>
              </w:rPr>
              <w:t>下载：</w:t>
            </w:r>
            <w:hyperlink r:id="rId36" w:tgtFrame="_blank" w:history="1">
              <w:r w:rsidRPr="000252C6">
                <w:rPr>
                  <w:rStyle w:val="ab"/>
                  <w:color w:val="000000"/>
                </w:rPr>
                <w:t>[</w:t>
              </w:r>
              <w:r w:rsidRPr="000252C6">
                <w:rPr>
                  <w:rStyle w:val="ab"/>
                  <w:rFonts w:cs="宋体" w:hint="eastAsia"/>
                  <w:color w:val="000000"/>
                </w:rPr>
                <w:t>空白表格</w:t>
              </w:r>
              <w:r w:rsidRPr="000252C6">
                <w:rPr>
                  <w:rStyle w:val="ab"/>
                  <w:color w:val="000000"/>
                </w:rPr>
                <w:t>]</w:t>
              </w:r>
            </w:hyperlink>
          </w:p>
        </w:tc>
        <w:tc>
          <w:tcPr>
            <w:tcW w:w="1489" w:type="dxa"/>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停止供水（气）、改（迁、拆）公共供水的审批</w:t>
            </w:r>
          </w:p>
        </w:tc>
        <w:tc>
          <w:tcPr>
            <w:tcW w:w="0" w:type="auto"/>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原件</w:t>
            </w:r>
          </w:p>
        </w:tc>
        <w:tc>
          <w:tcPr>
            <w:tcW w:w="0" w:type="auto"/>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申请人自备</w:t>
            </w:r>
          </w:p>
        </w:tc>
        <w:tc>
          <w:tcPr>
            <w:tcW w:w="0" w:type="auto"/>
            <w:vAlign w:val="center"/>
          </w:tcPr>
          <w:p w:rsidR="00DA2F6F" w:rsidRPr="000252C6" w:rsidRDefault="00DA2F6F" w:rsidP="00B67384">
            <w:pPr>
              <w:rPr>
                <w:rFonts w:ascii="宋体" w:cs="Times New Roman"/>
                <w:color w:val="000000"/>
                <w:sz w:val="24"/>
                <w:szCs w:val="24"/>
              </w:rPr>
            </w:pPr>
            <w:r w:rsidRPr="000252C6">
              <w:rPr>
                <w:color w:val="000000"/>
              </w:rPr>
              <w:t>1</w:t>
            </w:r>
          </w:p>
        </w:tc>
        <w:tc>
          <w:tcPr>
            <w:tcW w:w="1264" w:type="dxa"/>
            <w:vAlign w:val="center"/>
          </w:tcPr>
          <w:p w:rsidR="00DA2F6F" w:rsidRPr="000252C6" w:rsidRDefault="00DA2F6F" w:rsidP="00B67384">
            <w:pPr>
              <w:rPr>
                <w:rFonts w:ascii="宋体" w:cs="Times New Roman"/>
                <w:color w:val="000000"/>
                <w:sz w:val="24"/>
                <w:szCs w:val="24"/>
              </w:rPr>
            </w:pPr>
            <w:r w:rsidRPr="000252C6">
              <w:rPr>
                <w:color w:val="000000"/>
              </w:rPr>
              <w:t>0</w:t>
            </w:r>
          </w:p>
        </w:tc>
        <w:tc>
          <w:tcPr>
            <w:tcW w:w="1426" w:type="dxa"/>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内容填写、签章完整，无涂改，加盖申请单位公章</w:t>
            </w:r>
          </w:p>
        </w:tc>
      </w:tr>
      <w:tr w:rsidR="00DA2F6F" w:rsidRPr="000252C6">
        <w:tc>
          <w:tcPr>
            <w:tcW w:w="1785" w:type="dxa"/>
            <w:vAlign w:val="center"/>
          </w:tcPr>
          <w:p w:rsidR="00DA2F6F" w:rsidRPr="000252C6" w:rsidRDefault="00DA2F6F" w:rsidP="00B67384">
            <w:pPr>
              <w:rPr>
                <w:rFonts w:cs="Times New Roman"/>
                <w:color w:val="000000"/>
              </w:rPr>
            </w:pPr>
            <w:r w:rsidRPr="000252C6">
              <w:rPr>
                <w:rFonts w:cs="宋体" w:hint="eastAsia"/>
                <w:color w:val="000000"/>
              </w:rPr>
              <w:t>因发生灾害或紧急事故不能提前通知的，提供在抢修时通知用户的证明材料和证据</w:t>
            </w:r>
          </w:p>
          <w:p w:rsidR="00DA2F6F" w:rsidRPr="000252C6" w:rsidRDefault="00DA2F6F" w:rsidP="00B67384">
            <w:pPr>
              <w:rPr>
                <w:rFonts w:ascii="宋体" w:cs="Times New Roman"/>
                <w:color w:val="000000"/>
                <w:sz w:val="24"/>
                <w:szCs w:val="24"/>
              </w:rPr>
            </w:pPr>
            <w:r w:rsidRPr="000252C6">
              <w:rPr>
                <w:rFonts w:cs="宋体" w:hint="eastAsia"/>
                <w:color w:val="000000"/>
              </w:rPr>
              <w:t>下载：</w:t>
            </w:r>
            <w:hyperlink r:id="rId37" w:tgtFrame="_blank" w:history="1">
              <w:r w:rsidRPr="000252C6">
                <w:rPr>
                  <w:rStyle w:val="ab"/>
                  <w:color w:val="000000"/>
                </w:rPr>
                <w:t>[</w:t>
              </w:r>
              <w:r w:rsidRPr="000252C6">
                <w:rPr>
                  <w:rStyle w:val="ab"/>
                  <w:rFonts w:cs="宋体" w:hint="eastAsia"/>
                  <w:color w:val="000000"/>
                </w:rPr>
                <w:t>空白表格</w:t>
              </w:r>
              <w:r w:rsidRPr="000252C6">
                <w:rPr>
                  <w:rStyle w:val="ab"/>
                  <w:color w:val="000000"/>
                </w:rPr>
                <w:t>]</w:t>
              </w:r>
            </w:hyperlink>
          </w:p>
        </w:tc>
        <w:tc>
          <w:tcPr>
            <w:tcW w:w="1489" w:type="dxa"/>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停止供水（气）、改（迁、拆）公共供水的审批</w:t>
            </w:r>
          </w:p>
        </w:tc>
        <w:tc>
          <w:tcPr>
            <w:tcW w:w="0" w:type="auto"/>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原件或复印件</w:t>
            </w:r>
          </w:p>
        </w:tc>
        <w:tc>
          <w:tcPr>
            <w:tcW w:w="0" w:type="auto"/>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申请人自备</w:t>
            </w:r>
          </w:p>
        </w:tc>
        <w:tc>
          <w:tcPr>
            <w:tcW w:w="0" w:type="auto"/>
            <w:vAlign w:val="center"/>
          </w:tcPr>
          <w:p w:rsidR="00DA2F6F" w:rsidRPr="000252C6" w:rsidRDefault="00DA2F6F" w:rsidP="00B67384">
            <w:pPr>
              <w:rPr>
                <w:rFonts w:ascii="宋体" w:cs="Times New Roman"/>
                <w:color w:val="000000"/>
                <w:sz w:val="24"/>
                <w:szCs w:val="24"/>
              </w:rPr>
            </w:pPr>
            <w:r w:rsidRPr="000252C6">
              <w:rPr>
                <w:color w:val="000000"/>
              </w:rPr>
              <w:t>1</w:t>
            </w:r>
          </w:p>
        </w:tc>
        <w:tc>
          <w:tcPr>
            <w:tcW w:w="1264" w:type="dxa"/>
            <w:vAlign w:val="center"/>
          </w:tcPr>
          <w:p w:rsidR="00DA2F6F" w:rsidRPr="000252C6" w:rsidRDefault="00DA2F6F" w:rsidP="00B67384">
            <w:pPr>
              <w:rPr>
                <w:rFonts w:ascii="宋体" w:cs="Times New Roman"/>
                <w:color w:val="000000"/>
                <w:sz w:val="24"/>
                <w:szCs w:val="24"/>
              </w:rPr>
            </w:pPr>
            <w:r w:rsidRPr="000252C6">
              <w:rPr>
                <w:color w:val="000000"/>
              </w:rPr>
              <w:t>1</w:t>
            </w:r>
          </w:p>
        </w:tc>
        <w:tc>
          <w:tcPr>
            <w:tcW w:w="1426" w:type="dxa"/>
            <w:vAlign w:val="center"/>
          </w:tcPr>
          <w:p w:rsidR="00DA2F6F" w:rsidRPr="000252C6" w:rsidRDefault="00DA2F6F" w:rsidP="00B67384">
            <w:pPr>
              <w:rPr>
                <w:rFonts w:ascii="宋体" w:cs="Times New Roman"/>
                <w:color w:val="000000"/>
                <w:sz w:val="24"/>
                <w:szCs w:val="24"/>
              </w:rPr>
            </w:pPr>
            <w:r w:rsidRPr="000252C6">
              <w:rPr>
                <w:rFonts w:cs="宋体" w:hint="eastAsia"/>
                <w:color w:val="000000"/>
              </w:rPr>
              <w:t>内容填写、签章完整，无涂改，加盖申请单位公章。</w:t>
            </w:r>
          </w:p>
        </w:tc>
      </w:tr>
    </w:tbl>
    <w:p w:rsidR="00DA2F6F" w:rsidRPr="000252C6" w:rsidRDefault="00DA2F6F" w:rsidP="00B67384">
      <w:pPr>
        <w:rPr>
          <w:rFonts w:ascii="黑体" w:eastAsia="黑体" w:hAnsi="黑体" w:cs="Times New Roman"/>
        </w:rPr>
      </w:pPr>
    </w:p>
    <w:p w:rsidR="00DA2F6F" w:rsidRPr="0095118D" w:rsidRDefault="00DA2F6F" w:rsidP="00CB013C">
      <w:pPr>
        <w:pStyle w:val="af2"/>
        <w:numPr>
          <w:ilvl w:val="0"/>
          <w:numId w:val="23"/>
        </w:numPr>
        <w:ind w:firstLineChars="0"/>
        <w:rPr>
          <w:rFonts w:ascii="黑体" w:eastAsia="黑体" w:hAnsi="黑体" w:cs="Times New Roman"/>
        </w:rPr>
      </w:pPr>
      <w:r w:rsidRPr="0095118D">
        <w:rPr>
          <w:rFonts w:ascii="黑体" w:eastAsia="黑体" w:hAnsi="黑体" w:cs="黑体" w:hint="eastAsia"/>
        </w:rPr>
        <w:t>受理方式</w:t>
      </w:r>
    </w:p>
    <w:p w:rsidR="00DA2F6F" w:rsidRDefault="00DA2F6F" w:rsidP="00CB013C">
      <w:pPr>
        <w:pStyle w:val="af0"/>
        <w:widowControl/>
        <w:numPr>
          <w:ilvl w:val="0"/>
          <w:numId w:val="24"/>
        </w:numPr>
        <w:rPr>
          <w:rFonts w:hAnsi="宋体" w:cs="Times New Roman"/>
          <w:sz w:val="21"/>
          <w:szCs w:val="21"/>
        </w:rPr>
      </w:pPr>
      <w:r>
        <w:rPr>
          <w:rFonts w:hAnsi="宋体" w:hint="eastAsia"/>
          <w:sz w:val="21"/>
          <w:szCs w:val="21"/>
        </w:rPr>
        <w:t>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95118D">
      <w:pPr>
        <w:pStyle w:val="af0"/>
        <w:widowControl/>
        <w:ind w:left="420"/>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Pr="0095118D" w:rsidRDefault="00DA2F6F" w:rsidP="00CB013C">
      <w:pPr>
        <w:pStyle w:val="af2"/>
        <w:numPr>
          <w:ilvl w:val="0"/>
          <w:numId w:val="23"/>
        </w:numPr>
        <w:ind w:firstLineChars="0"/>
        <w:rPr>
          <w:rFonts w:ascii="黑体" w:eastAsia="黑体" w:hAnsi="黑体" w:cs="Times New Roman"/>
        </w:rPr>
      </w:pPr>
      <w:r w:rsidRPr="0095118D">
        <w:rPr>
          <w:rFonts w:ascii="黑体" w:eastAsia="黑体" w:hAnsi="黑体" w:cs="黑体" w:hint="eastAsia"/>
        </w:rPr>
        <w:t>办理流程</w:t>
      </w:r>
    </w:p>
    <w:p w:rsidR="00DA2F6F" w:rsidRDefault="00DA2F6F" w:rsidP="0095118D">
      <w:pPr>
        <w:pStyle w:val="af1"/>
        <w:ind w:left="420"/>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lastRenderedPageBreak/>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95118D">
      <w:pPr>
        <w:pStyle w:val="af1"/>
        <w:ind w:left="420"/>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20</w:t>
      </w:r>
      <w:r>
        <w:rPr>
          <w:rFonts w:ascii="宋体" w:hAnsi="宋体" w:cs="宋体" w:hint="eastAsia"/>
          <w:sz w:val="21"/>
          <w:szCs w:val="21"/>
        </w:rPr>
        <w:t>个工作日</w:t>
      </w:r>
    </w:p>
    <w:p w:rsidR="00DA2F6F" w:rsidRDefault="00DA2F6F" w:rsidP="0095118D">
      <w:pPr>
        <w:pStyle w:val="af1"/>
        <w:ind w:left="420"/>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10</w:t>
      </w:r>
      <w:r>
        <w:rPr>
          <w:rFonts w:ascii="宋体" w:hAnsi="宋体" w:cs="宋体" w:hint="eastAsia"/>
          <w:sz w:val="21"/>
          <w:szCs w:val="21"/>
        </w:rPr>
        <w:t>个工作日。</w:t>
      </w:r>
    </w:p>
    <w:p w:rsidR="00DA2F6F" w:rsidRDefault="00DA2F6F" w:rsidP="00B67384">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不收费</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Pr="00104D27" w:rsidRDefault="00DA2F6F" w:rsidP="00B67384">
      <w:pPr>
        <w:ind w:left="420"/>
        <w:rPr>
          <w:rFonts w:cs="Times New Roman"/>
          <w:color w:val="000000"/>
        </w:rPr>
      </w:pPr>
      <w:r w:rsidRPr="00104D27">
        <w:rPr>
          <w:rFonts w:cs="宋体" w:hint="eastAsia"/>
          <w:color w:val="000000"/>
        </w:rPr>
        <w:t>申请对象窗口领取</w:t>
      </w:r>
    </w:p>
    <w:p w:rsidR="00DA2F6F" w:rsidRDefault="00DA2F6F" w:rsidP="00B67384">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CB013C">
      <w:pPr>
        <w:pStyle w:val="af1"/>
        <w:numPr>
          <w:ilvl w:val="0"/>
          <w:numId w:val="25"/>
        </w:numPr>
        <w:rPr>
          <w:rFonts w:ascii="宋体" w:cs="宋体"/>
          <w:sz w:val="21"/>
          <w:szCs w:val="21"/>
        </w:rPr>
      </w:pPr>
      <w:r>
        <w:rPr>
          <w:rFonts w:ascii="宋体" w:hAnsi="宋体" w:cs="宋体" w:hint="eastAsia"/>
          <w:sz w:val="21"/>
          <w:szCs w:val="21"/>
        </w:rPr>
        <w:t>申请人在申请行政许可过程中，依法享有陈述权、申辩权；</w:t>
      </w:r>
    </w:p>
    <w:p w:rsidR="00DA2F6F" w:rsidRDefault="00DA2F6F" w:rsidP="00CB013C">
      <w:pPr>
        <w:pStyle w:val="af1"/>
        <w:numPr>
          <w:ilvl w:val="0"/>
          <w:numId w:val="25"/>
        </w:numPr>
        <w:rPr>
          <w:rFonts w:ascii="宋体" w:cs="宋体"/>
          <w:sz w:val="21"/>
          <w:szCs w:val="21"/>
        </w:rPr>
      </w:pPr>
      <w:r>
        <w:rPr>
          <w:rFonts w:ascii="宋体" w:hAnsi="宋体" w:cs="宋体" w:hint="eastAsia"/>
          <w:sz w:val="21"/>
          <w:szCs w:val="21"/>
        </w:rPr>
        <w:t>申请人的行政许可申请被驳回的有权要求说明理由；</w:t>
      </w:r>
    </w:p>
    <w:p w:rsidR="00DA2F6F" w:rsidRDefault="00DA2F6F" w:rsidP="0095118D">
      <w:pPr>
        <w:pStyle w:val="af1"/>
        <w:ind w:left="420"/>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7384">
      <w:pPr>
        <w:ind w:left="420"/>
        <w:rPr>
          <w:rFonts w:ascii="黑体" w:eastAsia="黑体" w:hAnsi="黑体" w:cs="Times New Roman"/>
        </w:rPr>
      </w:pPr>
      <w:r>
        <w:rPr>
          <w:rFonts w:ascii="黑体" w:eastAsia="黑体" w:hAnsi="黑体" w:cs="黑体" w:hint="eastAsia"/>
        </w:rPr>
        <w:t>十五、咨询方式</w:t>
      </w:r>
    </w:p>
    <w:p w:rsidR="00DA2F6F" w:rsidRDefault="00DA2F6F" w:rsidP="0095118D">
      <w:pPr>
        <w:pStyle w:val="af1"/>
        <w:ind w:left="426"/>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5118D">
      <w:pPr>
        <w:pStyle w:val="af1"/>
        <w:ind w:left="426"/>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95118D">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38"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7384">
      <w:pPr>
        <w:ind w:left="420"/>
        <w:rPr>
          <w:rFonts w:ascii="黑体" w:eastAsia="黑体" w:hAnsi="黑体" w:cs="Times New Roman"/>
        </w:rPr>
      </w:pPr>
      <w:r>
        <w:rPr>
          <w:rFonts w:ascii="黑体" w:eastAsia="黑体" w:hAnsi="黑体" w:cs="黑体" w:hint="eastAsia"/>
        </w:rPr>
        <w:t>十六、监督投诉渠道</w:t>
      </w:r>
    </w:p>
    <w:p w:rsidR="00DA2F6F" w:rsidRDefault="00DA2F6F" w:rsidP="0095118D">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95118D">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lastRenderedPageBreak/>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39"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7384">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95118D">
      <w:pPr>
        <w:pStyle w:val="af1"/>
        <w:ind w:left="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40"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41"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42"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43" w:history="1">
        <w:r w:rsidR="00DA2F6F">
          <w:rPr>
            <w:rFonts w:ascii="宋体" w:hAnsi="宋体" w:cs="宋体"/>
            <w:sz w:val="21"/>
            <w:szCs w:val="21"/>
          </w:rPr>
          <w:t>http://zwfw.pdslsspzx.gov.cn</w:t>
        </w:r>
      </w:hyperlink>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十九、办理结果样本</w:t>
      </w: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无</w:t>
      </w:r>
    </w:p>
    <w:p w:rsidR="00DA2F6F" w:rsidRDefault="00DA2F6F"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二十、附件</w:t>
      </w:r>
    </w:p>
    <w:p w:rsidR="00DA2F6F" w:rsidRDefault="00DA2F6F" w:rsidP="007E1452">
      <w:pPr>
        <w:pStyle w:val="ac"/>
        <w:spacing w:beforeLines="50" w:afterLines="50"/>
        <w:ind w:firstLineChars="135" w:firstLine="270"/>
        <w:rPr>
          <w:rFonts w:cs="Times New Roman"/>
        </w:rPr>
      </w:pPr>
      <w:r>
        <w:rPr>
          <w:rFonts w:hint="eastAsia"/>
        </w:rPr>
        <w:t>附件</w:t>
      </w:r>
      <w:r>
        <w:t>1</w:t>
      </w:r>
      <w:r>
        <w:rPr>
          <w:rFonts w:hint="eastAsia"/>
        </w:rPr>
        <w:t>：办理流程图</w:t>
      </w:r>
    </w:p>
    <w:p w:rsidR="00DA2F6F" w:rsidRPr="000252C6" w:rsidRDefault="00DA2F6F" w:rsidP="007E1452">
      <w:pPr>
        <w:pStyle w:val="ac"/>
        <w:spacing w:beforeLines="50" w:afterLines="50"/>
        <w:ind w:firstLineChars="0" w:firstLine="0"/>
        <w:jc w:val="left"/>
        <w:rPr>
          <w:rFonts w:ascii="黑体" w:eastAsia="黑体" w:hAnsi="黑体" w:cs="Times New Roman"/>
        </w:rPr>
      </w:pPr>
    </w:p>
    <w:p w:rsidR="00DA2F6F" w:rsidRDefault="007E1452" w:rsidP="007E1452">
      <w:pPr>
        <w:pStyle w:val="ac"/>
        <w:spacing w:beforeLines="50" w:afterLines="50"/>
        <w:ind w:firstLineChars="0" w:firstLine="0"/>
        <w:jc w:val="center"/>
        <w:rPr>
          <w:rFonts w:ascii="黑体" w:eastAsia="黑体" w:hAnsi="黑体" w:cs="Times New Roman"/>
        </w:rPr>
      </w:pPr>
      <w:r w:rsidRPr="00C179C4">
        <w:rPr>
          <w:rFonts w:ascii="黑体" w:eastAsia="黑体" w:hAnsi="黑体" w:cs="Times New Roman"/>
          <w:noProof/>
        </w:rPr>
        <w:lastRenderedPageBreak/>
        <w:pict>
          <v:shape id="图片 6" o:spid="_x0000_i1026" type="#_x0000_t75" alt="download.jpg" style="width:391.5pt;height:586.5pt;visibility:visible">
            <v:imagedata r:id="rId44" o:title=""/>
          </v:shape>
        </w:pict>
      </w:r>
    </w:p>
    <w:p w:rsidR="00DA2F6F" w:rsidRDefault="00DA2F6F" w:rsidP="00095136">
      <w:pPr>
        <w:spacing w:line="360" w:lineRule="auto"/>
        <w:rPr>
          <w:rFonts w:ascii="黑体" w:eastAsia="黑体" w:hAnsi="黑体" w:cs="Times New Roman"/>
          <w:kern w:val="0"/>
          <w:sz w:val="28"/>
          <w:szCs w:val="28"/>
        </w:rPr>
      </w:pPr>
    </w:p>
    <w:p w:rsidR="00DA2F6F" w:rsidRPr="00DE4123" w:rsidRDefault="00DA2F6F" w:rsidP="00B67384">
      <w:pPr>
        <w:pStyle w:val="ac"/>
        <w:ind w:firstLineChars="0" w:firstLine="0"/>
        <w:jc w:val="right"/>
        <w:rPr>
          <w:rFonts w:ascii="黑体" w:eastAsia="黑体" w:hAnsi="黑体" w:cs="黑体"/>
          <w:color w:val="000000"/>
          <w:sz w:val="28"/>
          <w:szCs w:val="28"/>
        </w:rPr>
      </w:pPr>
      <w:r w:rsidRPr="00DE4123">
        <w:rPr>
          <w:rFonts w:ascii="黑体" w:eastAsia="黑体" w:hAnsi="黑体" w:cs="黑体"/>
          <w:color w:val="000000"/>
          <w:sz w:val="28"/>
          <w:szCs w:val="28"/>
        </w:rPr>
        <w:lastRenderedPageBreak/>
        <w:t>FWZN-11410423MB131869464412002010W0001</w:t>
      </w:r>
    </w:p>
    <w:p w:rsidR="00DA2F6F" w:rsidRDefault="00DA2F6F" w:rsidP="0094640B">
      <w:pPr>
        <w:pStyle w:val="ac"/>
        <w:ind w:firstLine="560"/>
        <w:jc w:val="right"/>
        <w:rPr>
          <w:rFonts w:ascii="黑体" w:eastAsia="黑体" w:hAnsi="黑体" w:cs="Times New Roman"/>
          <w:sz w:val="28"/>
          <w:szCs w:val="28"/>
        </w:rPr>
      </w:pPr>
    </w:p>
    <w:p w:rsidR="00DA2F6F" w:rsidRDefault="00DA2F6F" w:rsidP="0094640B">
      <w:pPr>
        <w:pStyle w:val="ac"/>
        <w:ind w:firstLine="400"/>
        <w:rPr>
          <w:rFonts w:cs="Times New Roman"/>
        </w:rPr>
      </w:pPr>
    </w:p>
    <w:p w:rsidR="00DA2F6F" w:rsidRDefault="00DA2F6F" w:rsidP="00B67384">
      <w:pPr>
        <w:pStyle w:val="ac"/>
        <w:ind w:firstLineChars="0" w:firstLine="0"/>
        <w:jc w:val="center"/>
        <w:rPr>
          <w:rFonts w:ascii="黑体" w:eastAsia="黑体" w:hAnsi="黑体" w:cs="Times New Roman"/>
          <w:sz w:val="52"/>
          <w:szCs w:val="52"/>
        </w:rPr>
      </w:pPr>
    </w:p>
    <w:p w:rsidR="00DA2F6F" w:rsidRDefault="00DA2F6F" w:rsidP="00B67384">
      <w:pPr>
        <w:pStyle w:val="ac"/>
        <w:ind w:firstLineChars="0" w:firstLine="0"/>
        <w:jc w:val="center"/>
        <w:rPr>
          <w:rFonts w:ascii="黑体" w:eastAsia="黑体" w:hAnsi="黑体" w:cs="Times New Roman"/>
          <w:sz w:val="52"/>
          <w:szCs w:val="52"/>
        </w:rPr>
      </w:pPr>
    </w:p>
    <w:p w:rsidR="00DA2F6F" w:rsidRDefault="00DA2F6F" w:rsidP="00B67384">
      <w:pPr>
        <w:pStyle w:val="ac"/>
        <w:ind w:firstLineChars="0" w:firstLine="0"/>
        <w:jc w:val="center"/>
        <w:rPr>
          <w:rFonts w:ascii="黑体" w:eastAsia="黑体" w:hAnsi="黑体" w:cs="Times New Roman"/>
          <w:sz w:val="52"/>
          <w:szCs w:val="52"/>
        </w:rPr>
      </w:pPr>
      <w:r>
        <w:rPr>
          <w:rFonts w:ascii="黑体" w:eastAsia="黑体" w:hAnsi="黑体" w:cs="黑体" w:hint="eastAsia"/>
          <w:sz w:val="52"/>
          <w:szCs w:val="52"/>
        </w:rPr>
        <w:t>燃气用户报装服务指南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B67384">
      <w:pPr>
        <w:pStyle w:val="ac"/>
        <w:ind w:firstLineChars="0" w:firstLine="0"/>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B67384">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Default="00DA2F6F" w:rsidP="00B67384">
      <w:pPr>
        <w:pStyle w:val="ac"/>
        <w:ind w:firstLineChars="0" w:firstLine="0"/>
        <w:jc w:val="center"/>
        <w:rPr>
          <w:rFonts w:ascii="黑体" w:eastAsia="黑体" w:hAnsi="黑体" w:cs="Times New Roman"/>
          <w:b/>
          <w:bCs/>
          <w:sz w:val="32"/>
          <w:szCs w:val="32"/>
        </w:rPr>
      </w:pPr>
      <w:r>
        <w:rPr>
          <w:rFonts w:ascii="黑体" w:eastAsia="黑体" w:hAnsi="黑体" w:cs="黑体" w:hint="eastAsia"/>
          <w:b/>
          <w:bCs/>
          <w:sz w:val="32"/>
          <w:szCs w:val="32"/>
        </w:rPr>
        <w:lastRenderedPageBreak/>
        <w:t>燃气用户报装服务指南</w:t>
      </w:r>
    </w:p>
    <w:p w:rsidR="00DA2F6F" w:rsidRDefault="00DA2F6F" w:rsidP="0094640B">
      <w:pPr>
        <w:pStyle w:val="ac"/>
        <w:ind w:firstLine="562"/>
        <w:jc w:val="center"/>
        <w:rPr>
          <w:rFonts w:cs="Times New Roman"/>
          <w:b/>
          <w:bCs/>
          <w:sz w:val="28"/>
          <w:szCs w:val="28"/>
        </w:rPr>
      </w:pP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一、事项编码</w:t>
      </w:r>
    </w:p>
    <w:p w:rsidR="00DA2F6F" w:rsidRPr="006F710D" w:rsidRDefault="00DA2F6F" w:rsidP="007E1452">
      <w:pPr>
        <w:pStyle w:val="ac"/>
        <w:spacing w:beforeLines="50" w:afterLines="50"/>
        <w:jc w:val="left"/>
        <w:rPr>
          <w:rFonts w:ascii="黑体" w:eastAsia="黑体" w:hAnsi="黑体" w:cs="黑体"/>
          <w:color w:val="000000"/>
          <w:sz w:val="21"/>
          <w:szCs w:val="21"/>
        </w:rPr>
      </w:pPr>
      <w:r w:rsidRPr="006F710D">
        <w:rPr>
          <w:rFonts w:ascii="黑体" w:eastAsia="黑体" w:hAnsi="黑体" w:cs="黑体"/>
          <w:color w:val="000000"/>
          <w:sz w:val="21"/>
          <w:szCs w:val="21"/>
        </w:rPr>
        <w:t>11410423MB131869464412002010W0001</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二、适用范围</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鲁山县行政区域内</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三、事项类型</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公共服务</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四、设立依据</w:t>
      </w:r>
    </w:p>
    <w:p w:rsidR="00DA2F6F" w:rsidRPr="00104D27" w:rsidRDefault="00DA2F6F" w:rsidP="007E1452">
      <w:pPr>
        <w:pStyle w:val="ac"/>
        <w:spacing w:beforeLines="50" w:afterLines="50"/>
        <w:ind w:firstLineChars="0" w:firstLine="0"/>
        <w:jc w:val="left"/>
        <w:rPr>
          <w:rFonts w:cs="Times New Roman"/>
          <w:color w:val="000000"/>
          <w:sz w:val="21"/>
          <w:szCs w:val="21"/>
        </w:rPr>
      </w:pPr>
      <w:r w:rsidRPr="00104D27">
        <w:rPr>
          <w:color w:val="000000"/>
          <w:sz w:val="21"/>
          <w:szCs w:val="21"/>
        </w:rPr>
        <w:t>1.</w:t>
      </w:r>
      <w:r w:rsidRPr="00104D27">
        <w:rPr>
          <w:rFonts w:hint="eastAsia"/>
          <w:color w:val="000000"/>
          <w:sz w:val="21"/>
          <w:szCs w:val="21"/>
        </w:rPr>
        <w:t>《城镇燃气管理条例》（国务院令第</w:t>
      </w:r>
      <w:r w:rsidRPr="00104D27">
        <w:rPr>
          <w:color w:val="000000"/>
          <w:sz w:val="21"/>
          <w:szCs w:val="21"/>
        </w:rPr>
        <w:t>583</w:t>
      </w:r>
      <w:r w:rsidRPr="00104D27">
        <w:rPr>
          <w:rFonts w:hint="eastAsia"/>
          <w:color w:val="000000"/>
          <w:sz w:val="21"/>
          <w:szCs w:val="21"/>
        </w:rPr>
        <w:t>号公布）第十七条：燃气经营者应当向燃气用户持续、稳定、安全供应符合国家质量标准的燃气</w:t>
      </w:r>
      <w:r w:rsidRPr="00104D27">
        <w:rPr>
          <w:color w:val="000000"/>
          <w:sz w:val="21"/>
          <w:szCs w:val="21"/>
        </w:rPr>
        <w:t>,</w:t>
      </w:r>
      <w:r w:rsidRPr="00104D27">
        <w:rPr>
          <w:rFonts w:hint="eastAsia"/>
          <w:color w:val="000000"/>
          <w:sz w:val="21"/>
          <w:szCs w:val="21"/>
        </w:rPr>
        <w:t>指导燃气用户安全用气、节约用气</w:t>
      </w:r>
      <w:r w:rsidRPr="00104D27">
        <w:rPr>
          <w:color w:val="000000"/>
          <w:sz w:val="21"/>
          <w:szCs w:val="21"/>
        </w:rPr>
        <w:t>,</w:t>
      </w:r>
      <w:r w:rsidRPr="00104D27">
        <w:rPr>
          <w:rFonts w:hint="eastAsia"/>
          <w:color w:val="000000"/>
          <w:sz w:val="21"/>
          <w:szCs w:val="21"/>
        </w:rPr>
        <w:t>并对燃气设施定期进行安全检查。燃气经营者应当公示业务流程、服务承诺、收费标准和服务热线等信息，并按照国家燃气服务标准提供服务。</w:t>
      </w:r>
    </w:p>
    <w:p w:rsidR="00DA2F6F" w:rsidRPr="00104D27" w:rsidRDefault="00DA2F6F" w:rsidP="007E1452">
      <w:pPr>
        <w:pStyle w:val="ac"/>
        <w:spacing w:beforeLines="50" w:afterLines="50"/>
        <w:ind w:firstLineChars="0" w:firstLine="0"/>
        <w:jc w:val="left"/>
        <w:rPr>
          <w:rFonts w:cs="Times New Roman"/>
          <w:color w:val="000000"/>
          <w:sz w:val="21"/>
          <w:szCs w:val="21"/>
        </w:rPr>
      </w:pPr>
      <w:r w:rsidRPr="00104D27">
        <w:rPr>
          <w:color w:val="000000"/>
          <w:sz w:val="21"/>
          <w:szCs w:val="21"/>
        </w:rPr>
        <w:t>2.</w:t>
      </w:r>
      <w:r w:rsidRPr="00104D27">
        <w:rPr>
          <w:rFonts w:hint="eastAsia"/>
          <w:color w:val="000000"/>
          <w:sz w:val="21"/>
          <w:szCs w:val="21"/>
        </w:rPr>
        <w:t>《河南省城镇燃气管理办法》（省政府令</w:t>
      </w:r>
      <w:r w:rsidRPr="00104D27">
        <w:rPr>
          <w:color w:val="000000"/>
          <w:sz w:val="21"/>
          <w:szCs w:val="21"/>
        </w:rPr>
        <w:t>158</w:t>
      </w:r>
      <w:r w:rsidRPr="00104D27">
        <w:rPr>
          <w:rFonts w:hint="eastAsia"/>
          <w:color w:val="000000"/>
          <w:sz w:val="21"/>
          <w:szCs w:val="21"/>
        </w:rPr>
        <w:t>号）第十二条</w:t>
      </w:r>
      <w:r w:rsidRPr="00104D27">
        <w:rPr>
          <w:color w:val="000000"/>
          <w:sz w:val="21"/>
          <w:szCs w:val="21"/>
        </w:rPr>
        <w:t xml:space="preserve"> </w:t>
      </w:r>
      <w:r w:rsidRPr="00104D27">
        <w:rPr>
          <w:rFonts w:hint="eastAsia"/>
          <w:color w:val="000000"/>
          <w:sz w:val="21"/>
          <w:szCs w:val="21"/>
        </w:rPr>
        <w:t>省辖市、县</w:t>
      </w:r>
      <w:r w:rsidRPr="00104D27">
        <w:rPr>
          <w:color w:val="000000"/>
          <w:sz w:val="21"/>
          <w:szCs w:val="21"/>
        </w:rPr>
        <w:t>(</w:t>
      </w:r>
      <w:r w:rsidRPr="00104D27">
        <w:rPr>
          <w:rFonts w:hint="eastAsia"/>
          <w:color w:val="000000"/>
          <w:sz w:val="21"/>
          <w:szCs w:val="21"/>
        </w:rPr>
        <w:t>市</w:t>
      </w:r>
      <w:r w:rsidRPr="00104D27">
        <w:rPr>
          <w:color w:val="000000"/>
          <w:sz w:val="21"/>
          <w:szCs w:val="21"/>
        </w:rPr>
        <w:t>)</w:t>
      </w:r>
      <w:r w:rsidRPr="00104D27">
        <w:rPr>
          <w:rFonts w:hint="eastAsia"/>
          <w:color w:val="000000"/>
          <w:sz w:val="21"/>
          <w:szCs w:val="21"/>
        </w:rPr>
        <w:t>人民政府或者其授权的燃气主管部门应当按照有关法律、法规规定</w:t>
      </w:r>
      <w:r w:rsidRPr="00104D27">
        <w:rPr>
          <w:color w:val="000000"/>
          <w:sz w:val="21"/>
          <w:szCs w:val="21"/>
        </w:rPr>
        <w:t>,</w:t>
      </w:r>
      <w:r w:rsidRPr="00104D27">
        <w:rPr>
          <w:rFonts w:hint="eastAsia"/>
          <w:color w:val="000000"/>
          <w:sz w:val="21"/>
          <w:szCs w:val="21"/>
        </w:rPr>
        <w:t>通过市场竞争机制</w:t>
      </w:r>
      <w:r w:rsidRPr="00104D27">
        <w:rPr>
          <w:color w:val="000000"/>
          <w:sz w:val="21"/>
          <w:szCs w:val="21"/>
        </w:rPr>
        <w:t>,</w:t>
      </w:r>
      <w:r w:rsidRPr="00104D27">
        <w:rPr>
          <w:rFonts w:hint="eastAsia"/>
          <w:color w:val="000000"/>
          <w:sz w:val="21"/>
          <w:szCs w:val="21"/>
        </w:rPr>
        <w:t>以招标投标方式选择管道燃气投资企业或者经营企业</w:t>
      </w:r>
      <w:r w:rsidRPr="00104D27">
        <w:rPr>
          <w:color w:val="000000"/>
          <w:sz w:val="21"/>
          <w:szCs w:val="21"/>
        </w:rPr>
        <w:t>,</w:t>
      </w:r>
      <w:r w:rsidRPr="00104D27">
        <w:rPr>
          <w:rFonts w:hint="eastAsia"/>
          <w:color w:val="000000"/>
          <w:sz w:val="21"/>
          <w:szCs w:val="21"/>
        </w:rPr>
        <w:t>并签订特许经营协议。特许经营协议应当明确特许经营内容、区域、范围、有效期限及服务标准等。</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五、受理机构</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鲁山县行政服务中心</w:t>
      </w:r>
      <w:r w:rsidR="000F1FFD">
        <w:rPr>
          <w:rFonts w:hint="eastAsia"/>
          <w:sz w:val="21"/>
          <w:szCs w:val="21"/>
        </w:rPr>
        <w:t>一楼综合</w:t>
      </w:r>
      <w:r w:rsidRPr="006F710D">
        <w:rPr>
          <w:rFonts w:hint="eastAsia"/>
          <w:sz w:val="21"/>
          <w:szCs w:val="21"/>
        </w:rPr>
        <w:t>窗口</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六、决定机构</w:t>
      </w:r>
    </w:p>
    <w:p w:rsidR="00DA2F6F" w:rsidRPr="006F710D" w:rsidRDefault="00DA2F6F" w:rsidP="007E1452">
      <w:pPr>
        <w:pStyle w:val="ac"/>
        <w:spacing w:beforeLines="50" w:afterLines="50"/>
        <w:rPr>
          <w:rFonts w:cs="Times New Roman"/>
          <w:sz w:val="21"/>
          <w:szCs w:val="21"/>
        </w:rPr>
      </w:pPr>
      <w:r w:rsidRPr="006F710D">
        <w:rPr>
          <w:rFonts w:hint="eastAsia"/>
          <w:sz w:val="21"/>
          <w:szCs w:val="21"/>
        </w:rPr>
        <w:t>鲁山县</w:t>
      </w:r>
      <w:r>
        <w:rPr>
          <w:rFonts w:hint="eastAsia"/>
          <w:sz w:val="21"/>
          <w:szCs w:val="21"/>
        </w:rPr>
        <w:t>住房和城乡建设</w:t>
      </w:r>
      <w:r w:rsidRPr="006F710D">
        <w:rPr>
          <w:rFonts w:hint="eastAsia"/>
          <w:sz w:val="21"/>
          <w:szCs w:val="21"/>
        </w:rPr>
        <w:t>局</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七、办理条件</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（一）准予批准的条件：</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申请人具有合法的身份（法人和其他组织出示登记证件）；</w:t>
      </w:r>
    </w:p>
    <w:p w:rsidR="00DA2F6F" w:rsidRPr="006F710D" w:rsidRDefault="00DA2F6F" w:rsidP="007E1452">
      <w:pPr>
        <w:pStyle w:val="ac"/>
        <w:spacing w:beforeLines="50" w:afterLines="50"/>
        <w:rPr>
          <w:rFonts w:cs="Times New Roman"/>
          <w:sz w:val="21"/>
          <w:szCs w:val="21"/>
        </w:rPr>
      </w:pPr>
      <w:r w:rsidRPr="006F710D">
        <w:rPr>
          <w:sz w:val="21"/>
          <w:szCs w:val="21"/>
        </w:rPr>
        <w:t>2.</w:t>
      </w:r>
      <w:r w:rsidRPr="006F710D">
        <w:rPr>
          <w:rFonts w:hint="eastAsia"/>
          <w:sz w:val="21"/>
          <w:szCs w:val="21"/>
        </w:rPr>
        <w:t>项目符合《</w:t>
      </w:r>
      <w:r w:rsidRPr="00104D27">
        <w:rPr>
          <w:rFonts w:hint="eastAsia"/>
          <w:color w:val="000000"/>
          <w:sz w:val="21"/>
          <w:szCs w:val="21"/>
        </w:rPr>
        <w:t>城镇燃气管理条例</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申请材料齐全。</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（二）不准予批准的情形：</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．申请人不具有合法的身份；</w:t>
      </w:r>
    </w:p>
    <w:p w:rsidR="00DA2F6F" w:rsidRPr="006F710D" w:rsidRDefault="00DA2F6F" w:rsidP="007E1452">
      <w:pPr>
        <w:pStyle w:val="ac"/>
        <w:spacing w:beforeLines="50" w:afterLines="50"/>
        <w:rPr>
          <w:rFonts w:cs="Times New Roman"/>
          <w:sz w:val="21"/>
          <w:szCs w:val="21"/>
        </w:rPr>
      </w:pPr>
      <w:r w:rsidRPr="006F710D">
        <w:rPr>
          <w:sz w:val="21"/>
          <w:szCs w:val="21"/>
        </w:rPr>
        <w:lastRenderedPageBreak/>
        <w:t>2</w:t>
      </w:r>
      <w:r>
        <w:rPr>
          <w:rFonts w:hint="eastAsia"/>
          <w:sz w:val="21"/>
          <w:szCs w:val="21"/>
        </w:rPr>
        <w:t>．</w:t>
      </w:r>
      <w:r w:rsidRPr="006F710D">
        <w:rPr>
          <w:rFonts w:hint="eastAsia"/>
          <w:sz w:val="21"/>
          <w:szCs w:val="21"/>
        </w:rPr>
        <w:t>项目不符合《</w:t>
      </w:r>
      <w:r w:rsidRPr="00104D27">
        <w:rPr>
          <w:rFonts w:hint="eastAsia"/>
          <w:color w:val="000000"/>
          <w:sz w:val="21"/>
          <w:szCs w:val="21"/>
        </w:rPr>
        <w:t>城镇燃气管理条例</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．材料不齐全。</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八、申办材料</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申请人把下列申请资料（文件、物品）送交办理窗口：</w:t>
      </w:r>
    </w:p>
    <w:tbl>
      <w:tblPr>
        <w:tblW w:w="95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352"/>
        <w:gridCol w:w="1319"/>
        <w:gridCol w:w="1013"/>
        <w:gridCol w:w="1296"/>
        <w:gridCol w:w="999"/>
        <w:gridCol w:w="994"/>
        <w:gridCol w:w="1608"/>
      </w:tblGrid>
      <w:tr w:rsidR="00DA2F6F" w:rsidRPr="00104D27">
        <w:trPr>
          <w:trHeight w:val="1110"/>
        </w:trPr>
        <w:tc>
          <w:tcPr>
            <w:tcW w:w="2352" w:type="dxa"/>
            <w:tcMar>
              <w:top w:w="120" w:type="dxa"/>
              <w:left w:w="225" w:type="dxa"/>
              <w:bottom w:w="120" w:type="dxa"/>
              <w:right w:w="225" w:type="dxa"/>
            </w:tcMar>
            <w:vAlign w:val="center"/>
          </w:tcPr>
          <w:p w:rsidR="00DA2F6F" w:rsidRPr="00104D27" w:rsidRDefault="00DA2F6F" w:rsidP="00B67384">
            <w:pPr>
              <w:spacing w:line="420" w:lineRule="atLeast"/>
              <w:rPr>
                <w:rFonts w:ascii="宋体" w:cs="Times New Roman"/>
                <w:color w:val="000000"/>
                <w:sz w:val="23"/>
                <w:szCs w:val="23"/>
              </w:rPr>
            </w:pPr>
            <w:r w:rsidRPr="00104D27">
              <w:rPr>
                <w:rFonts w:cs="宋体" w:hint="eastAsia"/>
                <w:color w:val="000000"/>
                <w:sz w:val="23"/>
                <w:szCs w:val="23"/>
              </w:rPr>
              <w:t>材料名称</w:t>
            </w:r>
          </w:p>
        </w:tc>
        <w:tc>
          <w:tcPr>
            <w:tcW w:w="1319" w:type="dxa"/>
            <w:tcMar>
              <w:top w:w="120" w:type="dxa"/>
              <w:left w:w="225" w:type="dxa"/>
              <w:bottom w:w="120" w:type="dxa"/>
              <w:right w:w="225" w:type="dxa"/>
            </w:tcMar>
            <w:vAlign w:val="center"/>
          </w:tcPr>
          <w:p w:rsidR="00DA2F6F" w:rsidRPr="00104D27" w:rsidRDefault="00DA2F6F" w:rsidP="00B67384">
            <w:pPr>
              <w:spacing w:line="420" w:lineRule="atLeast"/>
              <w:jc w:val="center"/>
              <w:rPr>
                <w:rFonts w:ascii="宋体" w:cs="Times New Roman"/>
                <w:color w:val="000000"/>
                <w:sz w:val="23"/>
                <w:szCs w:val="23"/>
              </w:rPr>
            </w:pPr>
            <w:r w:rsidRPr="00104D27">
              <w:rPr>
                <w:rFonts w:cs="宋体" w:hint="eastAsia"/>
                <w:color w:val="000000"/>
                <w:sz w:val="23"/>
                <w:szCs w:val="23"/>
              </w:rPr>
              <w:t>材料分类</w:t>
            </w:r>
          </w:p>
        </w:tc>
        <w:tc>
          <w:tcPr>
            <w:tcW w:w="1013" w:type="dxa"/>
            <w:tcMar>
              <w:top w:w="120" w:type="dxa"/>
              <w:left w:w="225" w:type="dxa"/>
              <w:bottom w:w="120" w:type="dxa"/>
              <w:right w:w="225" w:type="dxa"/>
            </w:tcMar>
            <w:vAlign w:val="center"/>
          </w:tcPr>
          <w:p w:rsidR="00DA2F6F" w:rsidRPr="00104D27" w:rsidRDefault="00DA2F6F" w:rsidP="00B67384">
            <w:pPr>
              <w:spacing w:line="420" w:lineRule="atLeast"/>
              <w:rPr>
                <w:rFonts w:ascii="宋体" w:cs="Times New Roman"/>
                <w:color w:val="000000"/>
                <w:sz w:val="23"/>
                <w:szCs w:val="23"/>
              </w:rPr>
            </w:pPr>
            <w:r w:rsidRPr="00104D27">
              <w:rPr>
                <w:rFonts w:cs="宋体" w:hint="eastAsia"/>
                <w:color w:val="000000"/>
                <w:sz w:val="23"/>
                <w:szCs w:val="23"/>
              </w:rPr>
              <w:t>材料类型</w:t>
            </w:r>
          </w:p>
        </w:tc>
        <w:tc>
          <w:tcPr>
            <w:tcW w:w="1296" w:type="dxa"/>
            <w:tcMar>
              <w:top w:w="120" w:type="dxa"/>
              <w:left w:w="225" w:type="dxa"/>
              <w:bottom w:w="120" w:type="dxa"/>
              <w:right w:w="225" w:type="dxa"/>
            </w:tcMar>
            <w:vAlign w:val="center"/>
          </w:tcPr>
          <w:p w:rsidR="00DA2F6F" w:rsidRPr="00104D27" w:rsidRDefault="00DA2F6F" w:rsidP="00B67384">
            <w:pPr>
              <w:spacing w:line="420" w:lineRule="atLeast"/>
              <w:jc w:val="center"/>
              <w:rPr>
                <w:rFonts w:ascii="宋体" w:cs="Times New Roman"/>
                <w:color w:val="000000"/>
                <w:sz w:val="23"/>
                <w:szCs w:val="23"/>
              </w:rPr>
            </w:pPr>
            <w:r w:rsidRPr="00104D27">
              <w:rPr>
                <w:rFonts w:cs="宋体" w:hint="eastAsia"/>
                <w:color w:val="000000"/>
                <w:sz w:val="23"/>
                <w:szCs w:val="23"/>
              </w:rPr>
              <w:t>来源渠道</w:t>
            </w:r>
          </w:p>
        </w:tc>
        <w:tc>
          <w:tcPr>
            <w:tcW w:w="999" w:type="dxa"/>
            <w:tcMar>
              <w:top w:w="120" w:type="dxa"/>
              <w:left w:w="225" w:type="dxa"/>
              <w:bottom w:w="120" w:type="dxa"/>
              <w:right w:w="225" w:type="dxa"/>
            </w:tcMar>
            <w:vAlign w:val="center"/>
          </w:tcPr>
          <w:p w:rsidR="00DA2F6F" w:rsidRPr="00104D27" w:rsidRDefault="00DA2F6F" w:rsidP="00B67384">
            <w:pPr>
              <w:spacing w:line="420" w:lineRule="atLeast"/>
              <w:jc w:val="center"/>
              <w:rPr>
                <w:rFonts w:ascii="宋体" w:cs="Times New Roman"/>
                <w:color w:val="000000"/>
                <w:sz w:val="23"/>
                <w:szCs w:val="23"/>
              </w:rPr>
            </w:pPr>
            <w:r w:rsidRPr="00104D27">
              <w:rPr>
                <w:rFonts w:cs="宋体" w:hint="eastAsia"/>
                <w:color w:val="000000"/>
                <w:sz w:val="23"/>
                <w:szCs w:val="23"/>
              </w:rPr>
              <w:t>原件份数</w:t>
            </w:r>
          </w:p>
        </w:tc>
        <w:tc>
          <w:tcPr>
            <w:tcW w:w="994" w:type="dxa"/>
            <w:tcMar>
              <w:top w:w="120" w:type="dxa"/>
              <w:left w:w="225" w:type="dxa"/>
              <w:bottom w:w="120" w:type="dxa"/>
              <w:right w:w="225" w:type="dxa"/>
            </w:tcMar>
            <w:vAlign w:val="center"/>
          </w:tcPr>
          <w:p w:rsidR="00DA2F6F" w:rsidRPr="00104D27" w:rsidRDefault="00DA2F6F" w:rsidP="00B67384">
            <w:pPr>
              <w:spacing w:line="420" w:lineRule="atLeast"/>
              <w:jc w:val="center"/>
              <w:rPr>
                <w:rFonts w:ascii="宋体" w:cs="Times New Roman"/>
                <w:color w:val="000000"/>
                <w:sz w:val="23"/>
                <w:szCs w:val="23"/>
              </w:rPr>
            </w:pPr>
            <w:r w:rsidRPr="00104D27">
              <w:rPr>
                <w:rFonts w:cs="宋体" w:hint="eastAsia"/>
                <w:color w:val="000000"/>
                <w:sz w:val="23"/>
                <w:szCs w:val="23"/>
              </w:rPr>
              <w:t>复印件份数</w:t>
            </w:r>
          </w:p>
        </w:tc>
        <w:tc>
          <w:tcPr>
            <w:tcW w:w="1608" w:type="dxa"/>
            <w:tcMar>
              <w:top w:w="120" w:type="dxa"/>
              <w:left w:w="225" w:type="dxa"/>
              <w:bottom w:w="120" w:type="dxa"/>
              <w:right w:w="225" w:type="dxa"/>
            </w:tcMar>
            <w:vAlign w:val="center"/>
          </w:tcPr>
          <w:p w:rsidR="00DA2F6F" w:rsidRPr="00104D27" w:rsidRDefault="00DA2F6F" w:rsidP="00B67384">
            <w:pPr>
              <w:spacing w:line="420" w:lineRule="atLeast"/>
              <w:jc w:val="center"/>
              <w:rPr>
                <w:rFonts w:ascii="宋体" w:cs="Times New Roman"/>
                <w:color w:val="000000"/>
                <w:sz w:val="23"/>
                <w:szCs w:val="23"/>
              </w:rPr>
            </w:pPr>
            <w:r w:rsidRPr="00104D27">
              <w:rPr>
                <w:rFonts w:cs="宋体" w:hint="eastAsia"/>
                <w:color w:val="000000"/>
                <w:sz w:val="23"/>
                <w:szCs w:val="23"/>
              </w:rPr>
              <w:t>填报须知</w:t>
            </w:r>
          </w:p>
        </w:tc>
      </w:tr>
      <w:tr w:rsidR="00DA2F6F" w:rsidRPr="00104D27">
        <w:trPr>
          <w:trHeight w:val="1548"/>
        </w:trPr>
        <w:tc>
          <w:tcPr>
            <w:tcW w:w="2352" w:type="dxa"/>
            <w:vAlign w:val="center"/>
          </w:tcPr>
          <w:p w:rsidR="00DA2F6F" w:rsidRPr="00104D27" w:rsidRDefault="00DA2F6F" w:rsidP="00B67384">
            <w:pPr>
              <w:rPr>
                <w:rFonts w:cs="Times New Roman"/>
                <w:color w:val="000000"/>
              </w:rPr>
            </w:pPr>
            <w:r w:rsidRPr="00104D27">
              <w:rPr>
                <w:rFonts w:cs="宋体" w:hint="eastAsia"/>
                <w:color w:val="000000"/>
              </w:rPr>
              <w:t>燃气用户拟用气报装申请表</w:t>
            </w:r>
            <w:r w:rsidRPr="00104D27">
              <w:rPr>
                <w:color w:val="000000"/>
              </w:rPr>
              <w:t xml:space="preserve"> </w:t>
            </w:r>
            <w:r w:rsidRPr="00104D27">
              <w:rPr>
                <w:rFonts w:cs="宋体" w:hint="eastAsia"/>
                <w:color w:val="000000"/>
              </w:rPr>
              <w:t>原件一份</w:t>
            </w:r>
          </w:p>
          <w:p w:rsidR="00DA2F6F" w:rsidRPr="00104D27" w:rsidRDefault="00DA2F6F" w:rsidP="00B67384">
            <w:pPr>
              <w:rPr>
                <w:rFonts w:ascii="宋体" w:cs="Times New Roman"/>
                <w:color w:val="000000"/>
                <w:sz w:val="24"/>
                <w:szCs w:val="24"/>
              </w:rPr>
            </w:pPr>
            <w:r w:rsidRPr="00104D27">
              <w:rPr>
                <w:rFonts w:cs="宋体" w:hint="eastAsia"/>
                <w:color w:val="000000"/>
              </w:rPr>
              <w:t>下载：</w:t>
            </w:r>
            <w:hyperlink r:id="rId45" w:tgtFrame="_blank" w:history="1">
              <w:r w:rsidRPr="00104D27">
                <w:rPr>
                  <w:rStyle w:val="ab"/>
                  <w:color w:val="000000"/>
                </w:rPr>
                <w:t>[</w:t>
              </w:r>
              <w:r w:rsidRPr="00104D27">
                <w:rPr>
                  <w:rStyle w:val="ab"/>
                  <w:rFonts w:cs="宋体" w:hint="eastAsia"/>
                  <w:color w:val="000000"/>
                </w:rPr>
                <w:t>空白表格</w:t>
              </w:r>
              <w:r w:rsidRPr="00104D27">
                <w:rPr>
                  <w:rStyle w:val="ab"/>
                  <w:color w:val="000000"/>
                </w:rPr>
                <w:t>]</w:t>
              </w:r>
            </w:hyperlink>
            <w:hyperlink r:id="rId46" w:tgtFrame="_blank" w:history="1">
              <w:r w:rsidRPr="00104D27">
                <w:rPr>
                  <w:rStyle w:val="ab"/>
                  <w:color w:val="000000"/>
                </w:rPr>
                <w:t>[</w:t>
              </w:r>
              <w:r w:rsidRPr="00104D27">
                <w:rPr>
                  <w:rStyle w:val="ab"/>
                  <w:rFonts w:cs="宋体" w:hint="eastAsia"/>
                  <w:color w:val="000000"/>
                </w:rPr>
                <w:t>空白表格</w:t>
              </w:r>
              <w:r w:rsidRPr="00104D27">
                <w:rPr>
                  <w:rStyle w:val="ab"/>
                  <w:color w:val="000000"/>
                </w:rPr>
                <w:t>]</w:t>
              </w:r>
            </w:hyperlink>
          </w:p>
        </w:tc>
        <w:tc>
          <w:tcPr>
            <w:tcW w:w="0" w:type="auto"/>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燃气用户报装</w:t>
            </w:r>
          </w:p>
        </w:tc>
        <w:tc>
          <w:tcPr>
            <w:tcW w:w="1013"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原件</w:t>
            </w:r>
          </w:p>
        </w:tc>
        <w:tc>
          <w:tcPr>
            <w:tcW w:w="1296"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申请人自备</w:t>
            </w:r>
          </w:p>
        </w:tc>
        <w:tc>
          <w:tcPr>
            <w:tcW w:w="999" w:type="dxa"/>
            <w:vAlign w:val="center"/>
          </w:tcPr>
          <w:p w:rsidR="00DA2F6F" w:rsidRPr="00104D27" w:rsidRDefault="00DA2F6F" w:rsidP="00B67384">
            <w:pPr>
              <w:rPr>
                <w:rFonts w:ascii="宋体" w:cs="Times New Roman"/>
                <w:color w:val="000000"/>
                <w:sz w:val="24"/>
                <w:szCs w:val="24"/>
              </w:rPr>
            </w:pPr>
            <w:r w:rsidRPr="00104D27">
              <w:rPr>
                <w:color w:val="000000"/>
              </w:rPr>
              <w:t>0</w:t>
            </w:r>
          </w:p>
        </w:tc>
        <w:tc>
          <w:tcPr>
            <w:tcW w:w="994" w:type="dxa"/>
            <w:vAlign w:val="center"/>
          </w:tcPr>
          <w:p w:rsidR="00DA2F6F" w:rsidRPr="00104D27" w:rsidRDefault="00DA2F6F" w:rsidP="00B67384">
            <w:pPr>
              <w:rPr>
                <w:rFonts w:ascii="宋体" w:cs="Times New Roman"/>
                <w:color w:val="000000"/>
                <w:sz w:val="24"/>
                <w:szCs w:val="24"/>
              </w:rPr>
            </w:pPr>
            <w:r w:rsidRPr="00104D27">
              <w:rPr>
                <w:color w:val="000000"/>
              </w:rPr>
              <w:t>0</w:t>
            </w:r>
          </w:p>
        </w:tc>
        <w:tc>
          <w:tcPr>
            <w:tcW w:w="1608"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《城镇燃气管理条例》</w:t>
            </w:r>
          </w:p>
        </w:tc>
      </w:tr>
      <w:tr w:rsidR="00DA2F6F" w:rsidRPr="00104D27">
        <w:tc>
          <w:tcPr>
            <w:tcW w:w="2352" w:type="dxa"/>
            <w:vAlign w:val="center"/>
          </w:tcPr>
          <w:p w:rsidR="00DA2F6F" w:rsidRPr="00104D27" w:rsidRDefault="00DA2F6F" w:rsidP="00B67384">
            <w:pPr>
              <w:rPr>
                <w:rFonts w:cs="Times New Roman"/>
                <w:color w:val="000000"/>
              </w:rPr>
            </w:pPr>
            <w:r w:rsidRPr="00104D27">
              <w:rPr>
                <w:rFonts w:cs="宋体" w:hint="eastAsia"/>
                <w:color w:val="000000"/>
              </w:rPr>
              <w:t>庭院总平面图</w:t>
            </w:r>
            <w:r w:rsidRPr="00104D27">
              <w:rPr>
                <w:color w:val="000000"/>
              </w:rPr>
              <w:t>(</w:t>
            </w:r>
            <w:r w:rsidRPr="00104D27">
              <w:rPr>
                <w:rFonts w:cs="宋体" w:hint="eastAsia"/>
                <w:color w:val="000000"/>
              </w:rPr>
              <w:t>比例</w:t>
            </w:r>
            <w:r w:rsidRPr="00104D27">
              <w:rPr>
                <w:color w:val="000000"/>
              </w:rPr>
              <w:t xml:space="preserve"> 1</w:t>
            </w:r>
            <w:r w:rsidRPr="00104D27">
              <w:rPr>
                <w:rFonts w:cs="宋体" w:hint="eastAsia"/>
                <w:color w:val="000000"/>
              </w:rPr>
              <w:t>：</w:t>
            </w:r>
            <w:r w:rsidRPr="00104D27">
              <w:rPr>
                <w:color w:val="000000"/>
              </w:rPr>
              <w:t xml:space="preserve">500 </w:t>
            </w:r>
            <w:r w:rsidRPr="00104D27">
              <w:rPr>
                <w:rFonts w:cs="宋体" w:hint="eastAsia"/>
                <w:color w:val="000000"/>
              </w:rPr>
              <w:t>或</w:t>
            </w:r>
            <w:r w:rsidRPr="00104D27">
              <w:rPr>
                <w:color w:val="000000"/>
              </w:rPr>
              <w:t xml:space="preserve"> 1</w:t>
            </w:r>
            <w:r w:rsidRPr="00104D27">
              <w:rPr>
                <w:rFonts w:cs="宋体" w:hint="eastAsia"/>
                <w:color w:val="000000"/>
              </w:rPr>
              <w:t>：</w:t>
            </w:r>
            <w:r w:rsidRPr="00104D27">
              <w:rPr>
                <w:color w:val="000000"/>
              </w:rPr>
              <w:t xml:space="preserve">1000) </w:t>
            </w:r>
            <w:r w:rsidRPr="00104D27">
              <w:rPr>
                <w:rFonts w:cs="宋体" w:hint="eastAsia"/>
                <w:color w:val="000000"/>
              </w:rPr>
              <w:t>原件一份</w:t>
            </w:r>
          </w:p>
          <w:p w:rsidR="00DA2F6F" w:rsidRPr="00104D27" w:rsidRDefault="00DA2F6F" w:rsidP="00B67384">
            <w:pPr>
              <w:rPr>
                <w:rFonts w:ascii="宋体" w:cs="Times New Roman"/>
                <w:color w:val="000000"/>
                <w:sz w:val="24"/>
                <w:szCs w:val="24"/>
              </w:rPr>
            </w:pPr>
            <w:r w:rsidRPr="00104D27">
              <w:rPr>
                <w:rFonts w:cs="宋体" w:hint="eastAsia"/>
                <w:color w:val="000000"/>
              </w:rPr>
              <w:t>下载：</w:t>
            </w:r>
            <w:hyperlink r:id="rId47" w:tgtFrame="_blank" w:history="1">
              <w:r w:rsidRPr="00104D27">
                <w:rPr>
                  <w:rStyle w:val="ab"/>
                  <w:color w:val="000000"/>
                </w:rPr>
                <w:t>[</w:t>
              </w:r>
              <w:r w:rsidRPr="00104D27">
                <w:rPr>
                  <w:rStyle w:val="ab"/>
                  <w:rFonts w:cs="宋体" w:hint="eastAsia"/>
                  <w:color w:val="000000"/>
                </w:rPr>
                <w:t>空白表格</w:t>
              </w:r>
              <w:r w:rsidRPr="00104D27">
                <w:rPr>
                  <w:rStyle w:val="ab"/>
                  <w:color w:val="000000"/>
                </w:rPr>
                <w:t>]</w:t>
              </w:r>
            </w:hyperlink>
          </w:p>
        </w:tc>
        <w:tc>
          <w:tcPr>
            <w:tcW w:w="0" w:type="auto"/>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燃气用户报装</w:t>
            </w:r>
          </w:p>
        </w:tc>
        <w:tc>
          <w:tcPr>
            <w:tcW w:w="1013"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原件</w:t>
            </w:r>
          </w:p>
        </w:tc>
        <w:tc>
          <w:tcPr>
            <w:tcW w:w="1296"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申请人自备</w:t>
            </w:r>
          </w:p>
        </w:tc>
        <w:tc>
          <w:tcPr>
            <w:tcW w:w="999" w:type="dxa"/>
            <w:vAlign w:val="center"/>
          </w:tcPr>
          <w:p w:rsidR="00DA2F6F" w:rsidRPr="00104D27" w:rsidRDefault="00DA2F6F" w:rsidP="00B67384">
            <w:pPr>
              <w:rPr>
                <w:rFonts w:ascii="宋体" w:cs="Times New Roman"/>
                <w:color w:val="000000"/>
                <w:sz w:val="24"/>
                <w:szCs w:val="24"/>
              </w:rPr>
            </w:pPr>
            <w:r w:rsidRPr="00104D27">
              <w:rPr>
                <w:color w:val="000000"/>
              </w:rPr>
              <w:t>2</w:t>
            </w:r>
          </w:p>
        </w:tc>
        <w:tc>
          <w:tcPr>
            <w:tcW w:w="994" w:type="dxa"/>
            <w:vAlign w:val="center"/>
          </w:tcPr>
          <w:p w:rsidR="00DA2F6F" w:rsidRPr="00104D27" w:rsidRDefault="00DA2F6F" w:rsidP="00B67384">
            <w:pPr>
              <w:rPr>
                <w:rFonts w:ascii="宋体" w:cs="Times New Roman"/>
                <w:color w:val="000000"/>
                <w:sz w:val="24"/>
                <w:szCs w:val="24"/>
              </w:rPr>
            </w:pPr>
            <w:r w:rsidRPr="00104D27">
              <w:rPr>
                <w:color w:val="000000"/>
              </w:rPr>
              <w:t>0</w:t>
            </w:r>
          </w:p>
        </w:tc>
        <w:tc>
          <w:tcPr>
            <w:tcW w:w="1608"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《城镇燃气管理条例》</w:t>
            </w:r>
          </w:p>
        </w:tc>
      </w:tr>
      <w:tr w:rsidR="00DA2F6F" w:rsidRPr="00104D27">
        <w:tc>
          <w:tcPr>
            <w:tcW w:w="2352" w:type="dxa"/>
            <w:vAlign w:val="center"/>
          </w:tcPr>
          <w:p w:rsidR="00DA2F6F" w:rsidRPr="00104D27" w:rsidRDefault="00DA2F6F" w:rsidP="00B67384">
            <w:pPr>
              <w:rPr>
                <w:rFonts w:cs="Times New Roman"/>
                <w:color w:val="000000"/>
              </w:rPr>
            </w:pPr>
            <w:r w:rsidRPr="00104D27">
              <w:rPr>
                <w:rFonts w:cs="宋体" w:hint="eastAsia"/>
                <w:color w:val="000000"/>
              </w:rPr>
              <w:t>用气建筑的平、立面图（比例</w:t>
            </w:r>
            <w:r w:rsidRPr="00104D27">
              <w:rPr>
                <w:color w:val="000000"/>
              </w:rPr>
              <w:t xml:space="preserve"> 1</w:t>
            </w:r>
            <w:r w:rsidRPr="00104D27">
              <w:rPr>
                <w:rFonts w:cs="宋体" w:hint="eastAsia"/>
                <w:color w:val="000000"/>
              </w:rPr>
              <w:t>：</w:t>
            </w:r>
            <w:r w:rsidRPr="00104D27">
              <w:rPr>
                <w:color w:val="000000"/>
              </w:rPr>
              <w:t xml:space="preserve">100 </w:t>
            </w:r>
            <w:r w:rsidRPr="00104D27">
              <w:rPr>
                <w:rFonts w:cs="宋体" w:hint="eastAsia"/>
                <w:color w:val="000000"/>
              </w:rPr>
              <w:t>或</w:t>
            </w:r>
            <w:r w:rsidRPr="00104D27">
              <w:rPr>
                <w:color w:val="000000"/>
              </w:rPr>
              <w:t xml:space="preserve"> 1</w:t>
            </w:r>
            <w:r w:rsidRPr="00104D27">
              <w:rPr>
                <w:rFonts w:cs="宋体" w:hint="eastAsia"/>
                <w:color w:val="000000"/>
              </w:rPr>
              <w:t>：</w:t>
            </w:r>
            <w:r w:rsidRPr="00104D27">
              <w:rPr>
                <w:color w:val="000000"/>
              </w:rPr>
              <w:t>50</w:t>
            </w:r>
            <w:r w:rsidRPr="00104D27">
              <w:rPr>
                <w:rFonts w:cs="宋体" w:hint="eastAsia"/>
                <w:color w:val="000000"/>
              </w:rPr>
              <w:t>）原件一份</w:t>
            </w:r>
          </w:p>
          <w:p w:rsidR="00DA2F6F" w:rsidRPr="00104D27" w:rsidRDefault="00DA2F6F" w:rsidP="00B67384">
            <w:pPr>
              <w:rPr>
                <w:rFonts w:ascii="宋体" w:cs="Times New Roman"/>
                <w:color w:val="000000"/>
                <w:sz w:val="24"/>
                <w:szCs w:val="24"/>
              </w:rPr>
            </w:pPr>
            <w:r w:rsidRPr="00104D27">
              <w:rPr>
                <w:rFonts w:cs="宋体" w:hint="eastAsia"/>
                <w:color w:val="000000"/>
              </w:rPr>
              <w:t>下载：</w:t>
            </w:r>
            <w:hyperlink r:id="rId48" w:tgtFrame="_blank" w:history="1">
              <w:r w:rsidRPr="00104D27">
                <w:rPr>
                  <w:rStyle w:val="ab"/>
                  <w:color w:val="000000"/>
                </w:rPr>
                <w:t>[</w:t>
              </w:r>
              <w:r w:rsidRPr="00104D27">
                <w:rPr>
                  <w:rStyle w:val="ab"/>
                  <w:rFonts w:cs="宋体" w:hint="eastAsia"/>
                  <w:color w:val="000000"/>
                </w:rPr>
                <w:t>空白表格</w:t>
              </w:r>
              <w:r w:rsidRPr="00104D27">
                <w:rPr>
                  <w:rStyle w:val="ab"/>
                  <w:color w:val="000000"/>
                </w:rPr>
                <w:t>]</w:t>
              </w:r>
            </w:hyperlink>
          </w:p>
        </w:tc>
        <w:tc>
          <w:tcPr>
            <w:tcW w:w="0" w:type="auto"/>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燃气用户报装</w:t>
            </w:r>
          </w:p>
        </w:tc>
        <w:tc>
          <w:tcPr>
            <w:tcW w:w="1013"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原件</w:t>
            </w:r>
          </w:p>
        </w:tc>
        <w:tc>
          <w:tcPr>
            <w:tcW w:w="1296"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申请人自备</w:t>
            </w:r>
          </w:p>
        </w:tc>
        <w:tc>
          <w:tcPr>
            <w:tcW w:w="999" w:type="dxa"/>
            <w:vAlign w:val="center"/>
          </w:tcPr>
          <w:p w:rsidR="00DA2F6F" w:rsidRPr="00104D27" w:rsidRDefault="00DA2F6F" w:rsidP="00B67384">
            <w:pPr>
              <w:rPr>
                <w:rFonts w:ascii="宋体" w:cs="Times New Roman"/>
                <w:color w:val="000000"/>
                <w:sz w:val="24"/>
                <w:szCs w:val="24"/>
              </w:rPr>
            </w:pPr>
            <w:r w:rsidRPr="00104D27">
              <w:rPr>
                <w:color w:val="000000"/>
              </w:rPr>
              <w:t>2</w:t>
            </w:r>
          </w:p>
        </w:tc>
        <w:tc>
          <w:tcPr>
            <w:tcW w:w="994" w:type="dxa"/>
            <w:vAlign w:val="center"/>
          </w:tcPr>
          <w:p w:rsidR="00DA2F6F" w:rsidRPr="00104D27" w:rsidRDefault="00DA2F6F" w:rsidP="00B67384">
            <w:pPr>
              <w:rPr>
                <w:rFonts w:ascii="宋体" w:cs="Times New Roman"/>
                <w:color w:val="000000"/>
                <w:sz w:val="24"/>
                <w:szCs w:val="24"/>
              </w:rPr>
            </w:pPr>
            <w:r w:rsidRPr="00104D27">
              <w:rPr>
                <w:color w:val="000000"/>
              </w:rPr>
              <w:t>0</w:t>
            </w:r>
          </w:p>
        </w:tc>
        <w:tc>
          <w:tcPr>
            <w:tcW w:w="1608"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《城镇燃气管理条例》</w:t>
            </w:r>
          </w:p>
        </w:tc>
      </w:tr>
      <w:tr w:rsidR="00DA2F6F" w:rsidRPr="00104D27">
        <w:tc>
          <w:tcPr>
            <w:tcW w:w="2352" w:type="dxa"/>
            <w:vAlign w:val="center"/>
          </w:tcPr>
          <w:p w:rsidR="00DA2F6F" w:rsidRPr="00104D27" w:rsidRDefault="00DA2F6F" w:rsidP="00B67384">
            <w:pPr>
              <w:rPr>
                <w:rFonts w:cs="Times New Roman"/>
                <w:color w:val="000000"/>
              </w:rPr>
            </w:pPr>
            <w:r w:rsidRPr="00104D27">
              <w:rPr>
                <w:rFonts w:cs="宋体" w:hint="eastAsia"/>
                <w:color w:val="000000"/>
              </w:rPr>
              <w:t>用气间用气设备的平面布置图</w:t>
            </w:r>
            <w:r w:rsidRPr="00104D27">
              <w:rPr>
                <w:color w:val="000000"/>
              </w:rPr>
              <w:t>(</w:t>
            </w:r>
            <w:r w:rsidRPr="00104D27">
              <w:rPr>
                <w:rFonts w:cs="宋体" w:hint="eastAsia"/>
                <w:color w:val="000000"/>
              </w:rPr>
              <w:t>工商业用户提供</w:t>
            </w:r>
            <w:r w:rsidRPr="00104D27">
              <w:rPr>
                <w:color w:val="000000"/>
              </w:rPr>
              <w:t>)</w:t>
            </w:r>
            <w:r w:rsidRPr="00104D27">
              <w:rPr>
                <w:rFonts w:cs="宋体" w:hint="eastAsia"/>
                <w:color w:val="000000"/>
              </w:rPr>
              <w:t>原件一份</w:t>
            </w:r>
          </w:p>
          <w:p w:rsidR="00DA2F6F" w:rsidRPr="00104D27" w:rsidRDefault="00DA2F6F" w:rsidP="00B67384">
            <w:pPr>
              <w:rPr>
                <w:rFonts w:ascii="宋体" w:cs="Times New Roman"/>
                <w:color w:val="000000"/>
                <w:sz w:val="24"/>
                <w:szCs w:val="24"/>
              </w:rPr>
            </w:pPr>
            <w:r w:rsidRPr="00104D27">
              <w:rPr>
                <w:rFonts w:cs="宋体" w:hint="eastAsia"/>
                <w:color w:val="000000"/>
              </w:rPr>
              <w:t>下载：</w:t>
            </w:r>
            <w:hyperlink r:id="rId49" w:tgtFrame="_blank" w:history="1">
              <w:r w:rsidRPr="00104D27">
                <w:rPr>
                  <w:rStyle w:val="ab"/>
                  <w:color w:val="000000"/>
                </w:rPr>
                <w:t>[</w:t>
              </w:r>
              <w:r w:rsidRPr="00104D27">
                <w:rPr>
                  <w:rStyle w:val="ab"/>
                  <w:rFonts w:cs="宋体" w:hint="eastAsia"/>
                  <w:color w:val="000000"/>
                </w:rPr>
                <w:t>空白表格</w:t>
              </w:r>
              <w:r w:rsidRPr="00104D27">
                <w:rPr>
                  <w:rStyle w:val="ab"/>
                  <w:color w:val="000000"/>
                </w:rPr>
                <w:t>]</w:t>
              </w:r>
            </w:hyperlink>
          </w:p>
        </w:tc>
        <w:tc>
          <w:tcPr>
            <w:tcW w:w="0" w:type="auto"/>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燃气用户报装</w:t>
            </w:r>
          </w:p>
        </w:tc>
        <w:tc>
          <w:tcPr>
            <w:tcW w:w="1013"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原件</w:t>
            </w:r>
          </w:p>
        </w:tc>
        <w:tc>
          <w:tcPr>
            <w:tcW w:w="1296"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申请人自备</w:t>
            </w:r>
          </w:p>
        </w:tc>
        <w:tc>
          <w:tcPr>
            <w:tcW w:w="999" w:type="dxa"/>
            <w:vAlign w:val="center"/>
          </w:tcPr>
          <w:p w:rsidR="00DA2F6F" w:rsidRPr="00104D27" w:rsidRDefault="00DA2F6F" w:rsidP="00B67384">
            <w:pPr>
              <w:rPr>
                <w:rFonts w:ascii="宋体" w:cs="Times New Roman"/>
                <w:color w:val="000000"/>
                <w:sz w:val="24"/>
                <w:szCs w:val="24"/>
              </w:rPr>
            </w:pPr>
            <w:r w:rsidRPr="00104D27">
              <w:rPr>
                <w:color w:val="000000"/>
              </w:rPr>
              <w:t>2</w:t>
            </w:r>
          </w:p>
        </w:tc>
        <w:tc>
          <w:tcPr>
            <w:tcW w:w="994" w:type="dxa"/>
            <w:vAlign w:val="center"/>
          </w:tcPr>
          <w:p w:rsidR="00DA2F6F" w:rsidRPr="00104D27" w:rsidRDefault="00DA2F6F" w:rsidP="00B67384">
            <w:pPr>
              <w:rPr>
                <w:rFonts w:ascii="宋体" w:cs="Times New Roman"/>
                <w:color w:val="000000"/>
                <w:sz w:val="24"/>
                <w:szCs w:val="24"/>
              </w:rPr>
            </w:pPr>
            <w:r w:rsidRPr="00104D27">
              <w:rPr>
                <w:color w:val="000000"/>
              </w:rPr>
              <w:t>0</w:t>
            </w:r>
          </w:p>
        </w:tc>
        <w:tc>
          <w:tcPr>
            <w:tcW w:w="1608"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《城镇燃气管理条例》</w:t>
            </w:r>
          </w:p>
        </w:tc>
      </w:tr>
      <w:tr w:rsidR="00DA2F6F" w:rsidRPr="00104D27">
        <w:tc>
          <w:tcPr>
            <w:tcW w:w="2352" w:type="dxa"/>
            <w:vAlign w:val="center"/>
          </w:tcPr>
          <w:p w:rsidR="00DA2F6F" w:rsidRPr="00104D27" w:rsidRDefault="00DA2F6F" w:rsidP="00B67384">
            <w:pPr>
              <w:rPr>
                <w:rFonts w:cs="Times New Roman"/>
                <w:color w:val="000000"/>
              </w:rPr>
            </w:pPr>
            <w:r w:rsidRPr="00104D27">
              <w:rPr>
                <w:rFonts w:cs="宋体" w:hint="eastAsia"/>
                <w:color w:val="000000"/>
              </w:rPr>
              <w:t>用气设备说明书一份</w:t>
            </w:r>
            <w:r w:rsidRPr="00104D27">
              <w:rPr>
                <w:color w:val="000000"/>
              </w:rPr>
              <w:t>(</w:t>
            </w:r>
            <w:r w:rsidRPr="00104D27">
              <w:rPr>
                <w:rFonts w:cs="宋体" w:hint="eastAsia"/>
                <w:color w:val="000000"/>
              </w:rPr>
              <w:t>工商业用户提供</w:t>
            </w:r>
            <w:r w:rsidRPr="00104D27">
              <w:rPr>
                <w:color w:val="000000"/>
              </w:rPr>
              <w:t>)</w:t>
            </w:r>
            <w:r w:rsidRPr="00104D27">
              <w:rPr>
                <w:rFonts w:cs="宋体" w:hint="eastAsia"/>
                <w:color w:val="000000"/>
              </w:rPr>
              <w:t>原件一份</w:t>
            </w:r>
          </w:p>
          <w:p w:rsidR="00DA2F6F" w:rsidRPr="00104D27" w:rsidRDefault="00DA2F6F" w:rsidP="00B67384">
            <w:pPr>
              <w:rPr>
                <w:rFonts w:ascii="宋体" w:cs="Times New Roman"/>
                <w:color w:val="000000"/>
                <w:sz w:val="24"/>
                <w:szCs w:val="24"/>
              </w:rPr>
            </w:pPr>
            <w:r w:rsidRPr="00104D27">
              <w:rPr>
                <w:rFonts w:cs="宋体" w:hint="eastAsia"/>
                <w:color w:val="000000"/>
              </w:rPr>
              <w:t>下载：</w:t>
            </w:r>
            <w:hyperlink r:id="rId50" w:tgtFrame="_blank" w:history="1">
              <w:r w:rsidRPr="00104D27">
                <w:rPr>
                  <w:rStyle w:val="ab"/>
                  <w:color w:val="000000"/>
                </w:rPr>
                <w:t>[</w:t>
              </w:r>
              <w:r w:rsidRPr="00104D27">
                <w:rPr>
                  <w:rStyle w:val="ab"/>
                  <w:rFonts w:cs="宋体" w:hint="eastAsia"/>
                  <w:color w:val="000000"/>
                </w:rPr>
                <w:t>空白表格</w:t>
              </w:r>
              <w:r w:rsidRPr="00104D27">
                <w:rPr>
                  <w:rStyle w:val="ab"/>
                  <w:color w:val="000000"/>
                </w:rPr>
                <w:t>]</w:t>
              </w:r>
            </w:hyperlink>
          </w:p>
        </w:tc>
        <w:tc>
          <w:tcPr>
            <w:tcW w:w="0" w:type="auto"/>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燃气用户报装</w:t>
            </w:r>
          </w:p>
        </w:tc>
        <w:tc>
          <w:tcPr>
            <w:tcW w:w="1013"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原件</w:t>
            </w:r>
          </w:p>
        </w:tc>
        <w:tc>
          <w:tcPr>
            <w:tcW w:w="1296"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申请人自备</w:t>
            </w:r>
          </w:p>
        </w:tc>
        <w:tc>
          <w:tcPr>
            <w:tcW w:w="999" w:type="dxa"/>
            <w:vAlign w:val="center"/>
          </w:tcPr>
          <w:p w:rsidR="00DA2F6F" w:rsidRPr="00104D27" w:rsidRDefault="00DA2F6F" w:rsidP="00B67384">
            <w:pPr>
              <w:rPr>
                <w:rFonts w:ascii="宋体" w:cs="Times New Roman"/>
                <w:color w:val="000000"/>
                <w:sz w:val="24"/>
                <w:szCs w:val="24"/>
              </w:rPr>
            </w:pPr>
            <w:r w:rsidRPr="00104D27">
              <w:rPr>
                <w:color w:val="000000"/>
              </w:rPr>
              <w:t>1</w:t>
            </w:r>
          </w:p>
        </w:tc>
        <w:tc>
          <w:tcPr>
            <w:tcW w:w="994" w:type="dxa"/>
            <w:vAlign w:val="center"/>
          </w:tcPr>
          <w:p w:rsidR="00DA2F6F" w:rsidRPr="00104D27" w:rsidRDefault="00DA2F6F" w:rsidP="00B67384">
            <w:pPr>
              <w:rPr>
                <w:rFonts w:ascii="宋体" w:cs="Times New Roman"/>
                <w:color w:val="000000"/>
                <w:sz w:val="24"/>
                <w:szCs w:val="24"/>
              </w:rPr>
            </w:pPr>
            <w:r w:rsidRPr="00104D27">
              <w:rPr>
                <w:color w:val="000000"/>
              </w:rPr>
              <w:t>0</w:t>
            </w:r>
          </w:p>
        </w:tc>
        <w:tc>
          <w:tcPr>
            <w:tcW w:w="1608"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《城镇燃气管理条例》</w:t>
            </w:r>
          </w:p>
        </w:tc>
      </w:tr>
      <w:tr w:rsidR="00DA2F6F" w:rsidRPr="00104D27">
        <w:tc>
          <w:tcPr>
            <w:tcW w:w="2352" w:type="dxa"/>
            <w:vAlign w:val="center"/>
          </w:tcPr>
          <w:p w:rsidR="00DA2F6F" w:rsidRPr="00104D27" w:rsidRDefault="00DA2F6F" w:rsidP="00B67384">
            <w:pPr>
              <w:rPr>
                <w:rFonts w:cs="Times New Roman"/>
                <w:color w:val="000000"/>
              </w:rPr>
            </w:pPr>
            <w:r w:rsidRPr="00104D27">
              <w:rPr>
                <w:rFonts w:cs="宋体" w:hint="eastAsia"/>
                <w:color w:val="000000"/>
              </w:rPr>
              <w:t>《建筑工程规划许可证》含附件</w:t>
            </w:r>
            <w:r w:rsidRPr="00104D27">
              <w:rPr>
                <w:color w:val="000000"/>
              </w:rPr>
              <w:t>(</w:t>
            </w:r>
            <w:r w:rsidRPr="00104D27">
              <w:rPr>
                <w:rFonts w:cs="宋体" w:hint="eastAsia"/>
                <w:color w:val="000000"/>
              </w:rPr>
              <w:t>居民用户提供</w:t>
            </w:r>
            <w:r w:rsidRPr="00104D27">
              <w:rPr>
                <w:color w:val="000000"/>
              </w:rPr>
              <w:t>)</w:t>
            </w:r>
            <w:r w:rsidRPr="00104D27">
              <w:rPr>
                <w:rFonts w:cs="宋体" w:hint="eastAsia"/>
                <w:color w:val="000000"/>
              </w:rPr>
              <w:t>复印件一份（验原件留存复印件）</w:t>
            </w:r>
          </w:p>
          <w:p w:rsidR="00DA2F6F" w:rsidRPr="00104D27" w:rsidRDefault="00DA2F6F" w:rsidP="00B67384">
            <w:pPr>
              <w:rPr>
                <w:rFonts w:ascii="宋体" w:cs="Times New Roman"/>
                <w:color w:val="000000"/>
                <w:sz w:val="24"/>
                <w:szCs w:val="24"/>
              </w:rPr>
            </w:pPr>
            <w:r w:rsidRPr="00104D27">
              <w:rPr>
                <w:rFonts w:cs="宋体" w:hint="eastAsia"/>
                <w:color w:val="000000"/>
              </w:rPr>
              <w:t>下载：</w:t>
            </w:r>
            <w:hyperlink r:id="rId51" w:tgtFrame="_blank" w:history="1">
              <w:r w:rsidRPr="00104D27">
                <w:rPr>
                  <w:rStyle w:val="ab"/>
                  <w:color w:val="000000"/>
                </w:rPr>
                <w:t>[</w:t>
              </w:r>
              <w:r w:rsidRPr="00104D27">
                <w:rPr>
                  <w:rStyle w:val="ab"/>
                  <w:rFonts w:cs="宋体" w:hint="eastAsia"/>
                  <w:color w:val="000000"/>
                </w:rPr>
                <w:t>空白表格</w:t>
              </w:r>
              <w:r w:rsidRPr="00104D27">
                <w:rPr>
                  <w:rStyle w:val="ab"/>
                  <w:color w:val="000000"/>
                </w:rPr>
                <w:t>]</w:t>
              </w:r>
            </w:hyperlink>
          </w:p>
        </w:tc>
        <w:tc>
          <w:tcPr>
            <w:tcW w:w="0" w:type="auto"/>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燃气用户报装</w:t>
            </w:r>
          </w:p>
        </w:tc>
        <w:tc>
          <w:tcPr>
            <w:tcW w:w="1013"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原件</w:t>
            </w:r>
          </w:p>
        </w:tc>
        <w:tc>
          <w:tcPr>
            <w:tcW w:w="1296"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申请人自备</w:t>
            </w:r>
          </w:p>
        </w:tc>
        <w:tc>
          <w:tcPr>
            <w:tcW w:w="999" w:type="dxa"/>
            <w:vAlign w:val="center"/>
          </w:tcPr>
          <w:p w:rsidR="00DA2F6F" w:rsidRPr="00104D27" w:rsidRDefault="00DA2F6F" w:rsidP="00B67384">
            <w:pPr>
              <w:rPr>
                <w:rFonts w:ascii="宋体" w:cs="Times New Roman"/>
                <w:color w:val="000000"/>
                <w:sz w:val="24"/>
                <w:szCs w:val="24"/>
              </w:rPr>
            </w:pPr>
            <w:r w:rsidRPr="00104D27">
              <w:rPr>
                <w:color w:val="000000"/>
              </w:rPr>
              <w:t>1</w:t>
            </w:r>
          </w:p>
        </w:tc>
        <w:tc>
          <w:tcPr>
            <w:tcW w:w="994" w:type="dxa"/>
            <w:vAlign w:val="center"/>
          </w:tcPr>
          <w:p w:rsidR="00DA2F6F" w:rsidRPr="00104D27" w:rsidRDefault="00DA2F6F" w:rsidP="00B67384">
            <w:pPr>
              <w:rPr>
                <w:rFonts w:ascii="宋体" w:cs="Times New Roman"/>
                <w:color w:val="000000"/>
                <w:sz w:val="24"/>
                <w:szCs w:val="24"/>
              </w:rPr>
            </w:pPr>
            <w:r w:rsidRPr="00104D27">
              <w:rPr>
                <w:color w:val="000000"/>
              </w:rPr>
              <w:t>2</w:t>
            </w:r>
          </w:p>
        </w:tc>
        <w:tc>
          <w:tcPr>
            <w:tcW w:w="1608"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《城镇燃气管理条例》</w:t>
            </w:r>
          </w:p>
        </w:tc>
      </w:tr>
      <w:tr w:rsidR="00DA2F6F" w:rsidRPr="00104D27">
        <w:tc>
          <w:tcPr>
            <w:tcW w:w="2352" w:type="dxa"/>
            <w:vAlign w:val="center"/>
          </w:tcPr>
          <w:p w:rsidR="00DA2F6F" w:rsidRPr="00104D27" w:rsidRDefault="00DA2F6F" w:rsidP="00B67384">
            <w:pPr>
              <w:rPr>
                <w:rFonts w:cs="Times New Roman"/>
                <w:color w:val="000000"/>
              </w:rPr>
            </w:pPr>
            <w:r w:rsidRPr="00104D27">
              <w:rPr>
                <w:rFonts w:cs="宋体" w:hint="eastAsia"/>
                <w:color w:val="000000"/>
              </w:rPr>
              <w:t>庭院内综合管线平面图</w:t>
            </w:r>
            <w:r w:rsidRPr="00104D27">
              <w:rPr>
                <w:color w:val="000000"/>
              </w:rPr>
              <w:t>(</w:t>
            </w:r>
            <w:r w:rsidRPr="00104D27">
              <w:rPr>
                <w:rFonts w:cs="宋体" w:hint="eastAsia"/>
                <w:color w:val="000000"/>
              </w:rPr>
              <w:t>居民用户提供</w:t>
            </w:r>
            <w:r w:rsidRPr="00104D27">
              <w:rPr>
                <w:color w:val="000000"/>
              </w:rPr>
              <w:t>)</w:t>
            </w:r>
            <w:r w:rsidRPr="00104D27">
              <w:rPr>
                <w:rFonts w:cs="宋体" w:hint="eastAsia"/>
                <w:color w:val="000000"/>
              </w:rPr>
              <w:t>原件一份</w:t>
            </w:r>
          </w:p>
          <w:p w:rsidR="00DA2F6F" w:rsidRPr="00104D27" w:rsidRDefault="00DA2F6F" w:rsidP="00B67384">
            <w:pPr>
              <w:rPr>
                <w:rFonts w:ascii="宋体" w:cs="Times New Roman"/>
                <w:color w:val="000000"/>
                <w:sz w:val="24"/>
                <w:szCs w:val="24"/>
              </w:rPr>
            </w:pPr>
            <w:r w:rsidRPr="00104D27">
              <w:rPr>
                <w:rFonts w:cs="宋体" w:hint="eastAsia"/>
                <w:color w:val="000000"/>
              </w:rPr>
              <w:t>下载：</w:t>
            </w:r>
            <w:hyperlink r:id="rId52" w:tgtFrame="_blank" w:history="1">
              <w:r w:rsidRPr="00104D27">
                <w:rPr>
                  <w:rStyle w:val="ab"/>
                  <w:color w:val="000000"/>
                </w:rPr>
                <w:t>[</w:t>
              </w:r>
              <w:r w:rsidRPr="00104D27">
                <w:rPr>
                  <w:rStyle w:val="ab"/>
                  <w:rFonts w:cs="宋体" w:hint="eastAsia"/>
                  <w:color w:val="000000"/>
                </w:rPr>
                <w:t>空白表格</w:t>
              </w:r>
              <w:r w:rsidRPr="00104D27">
                <w:rPr>
                  <w:rStyle w:val="ab"/>
                  <w:color w:val="000000"/>
                </w:rPr>
                <w:t>]</w:t>
              </w:r>
            </w:hyperlink>
          </w:p>
        </w:tc>
        <w:tc>
          <w:tcPr>
            <w:tcW w:w="0" w:type="auto"/>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燃气用户报装</w:t>
            </w:r>
          </w:p>
        </w:tc>
        <w:tc>
          <w:tcPr>
            <w:tcW w:w="1013"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原件</w:t>
            </w:r>
          </w:p>
        </w:tc>
        <w:tc>
          <w:tcPr>
            <w:tcW w:w="1296"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申请人自备</w:t>
            </w:r>
          </w:p>
        </w:tc>
        <w:tc>
          <w:tcPr>
            <w:tcW w:w="999" w:type="dxa"/>
            <w:vAlign w:val="center"/>
          </w:tcPr>
          <w:p w:rsidR="00DA2F6F" w:rsidRPr="00104D27" w:rsidRDefault="00DA2F6F" w:rsidP="00B67384">
            <w:pPr>
              <w:rPr>
                <w:rFonts w:ascii="宋体" w:cs="Times New Roman"/>
                <w:color w:val="000000"/>
                <w:sz w:val="24"/>
                <w:szCs w:val="24"/>
              </w:rPr>
            </w:pPr>
            <w:r w:rsidRPr="00104D27">
              <w:rPr>
                <w:color w:val="000000"/>
              </w:rPr>
              <w:t>1</w:t>
            </w:r>
          </w:p>
        </w:tc>
        <w:tc>
          <w:tcPr>
            <w:tcW w:w="994" w:type="dxa"/>
            <w:vAlign w:val="center"/>
          </w:tcPr>
          <w:p w:rsidR="00DA2F6F" w:rsidRPr="00104D27" w:rsidRDefault="00DA2F6F" w:rsidP="00B67384">
            <w:pPr>
              <w:rPr>
                <w:rFonts w:ascii="宋体" w:cs="Times New Roman"/>
                <w:color w:val="000000"/>
                <w:sz w:val="24"/>
                <w:szCs w:val="24"/>
              </w:rPr>
            </w:pPr>
            <w:r w:rsidRPr="00104D27">
              <w:rPr>
                <w:color w:val="000000"/>
              </w:rPr>
              <w:t>0</w:t>
            </w:r>
          </w:p>
        </w:tc>
        <w:tc>
          <w:tcPr>
            <w:tcW w:w="1608" w:type="dxa"/>
            <w:vAlign w:val="center"/>
          </w:tcPr>
          <w:p w:rsidR="00DA2F6F" w:rsidRPr="00104D27" w:rsidRDefault="00DA2F6F" w:rsidP="00B67384">
            <w:pPr>
              <w:rPr>
                <w:rFonts w:ascii="宋体" w:cs="Times New Roman"/>
                <w:color w:val="000000"/>
                <w:sz w:val="24"/>
                <w:szCs w:val="24"/>
              </w:rPr>
            </w:pPr>
            <w:r w:rsidRPr="00104D27">
              <w:rPr>
                <w:rFonts w:cs="宋体" w:hint="eastAsia"/>
                <w:color w:val="000000"/>
              </w:rPr>
              <w:t>《城镇燃气管理条例》</w:t>
            </w:r>
          </w:p>
        </w:tc>
      </w:tr>
    </w:tbl>
    <w:p w:rsidR="00DA2F6F" w:rsidRDefault="00DA2F6F" w:rsidP="00B67384">
      <w:pPr>
        <w:rPr>
          <w:rFonts w:ascii="黑体" w:eastAsia="黑体" w:hAnsi="黑体" w:cs="Times New Roman"/>
        </w:rPr>
      </w:pPr>
    </w:p>
    <w:p w:rsidR="00DA2F6F" w:rsidRPr="00CA7173" w:rsidRDefault="00DA2F6F" w:rsidP="00CB013C">
      <w:pPr>
        <w:pStyle w:val="af2"/>
        <w:numPr>
          <w:ilvl w:val="0"/>
          <w:numId w:val="26"/>
        </w:numPr>
        <w:ind w:firstLineChars="0"/>
        <w:rPr>
          <w:rFonts w:ascii="黑体" w:eastAsia="黑体" w:hAnsi="黑体" w:cs="Times New Roman"/>
        </w:rPr>
      </w:pPr>
      <w:r w:rsidRPr="00CA7173">
        <w:rPr>
          <w:rFonts w:ascii="黑体" w:eastAsia="黑体" w:hAnsi="黑体" w:cs="黑体" w:hint="eastAsia"/>
        </w:rPr>
        <w:lastRenderedPageBreak/>
        <w:t>受理方式</w:t>
      </w:r>
    </w:p>
    <w:p w:rsidR="00DA2F6F" w:rsidRDefault="00DA2F6F" w:rsidP="0094640B">
      <w:pPr>
        <w:pStyle w:val="af0"/>
        <w:widowControl/>
        <w:ind w:firstLineChars="150" w:firstLine="315"/>
        <w:rPr>
          <w:rFonts w:hAnsi="宋体" w:cs="Times New Roman"/>
          <w:sz w:val="21"/>
          <w:szCs w:val="21"/>
        </w:rPr>
      </w:pPr>
      <w:r>
        <w:rPr>
          <w:rFonts w:hAnsi="宋体" w:hint="eastAsia"/>
          <w:sz w:val="21"/>
          <w:szCs w:val="21"/>
        </w:rPr>
        <w:t>（一）窗口受理：鲁山县行政服务中心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94640B">
      <w:pPr>
        <w:pStyle w:val="af0"/>
        <w:widowControl/>
        <w:ind w:firstLineChars="150" w:firstLine="315"/>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Default="00DA2F6F" w:rsidP="00B67384">
      <w:pPr>
        <w:rPr>
          <w:rFonts w:ascii="黑体" w:eastAsia="黑体" w:hAnsi="黑体" w:cs="Times New Roman"/>
        </w:rPr>
      </w:pPr>
      <w:r>
        <w:rPr>
          <w:rFonts w:ascii="黑体" w:eastAsia="黑体" w:hAnsi="黑体" w:cs="黑体" w:hint="eastAsia"/>
        </w:rPr>
        <w:t>十、办理流程</w:t>
      </w:r>
    </w:p>
    <w:p w:rsidR="00DA2F6F" w:rsidRDefault="00DA2F6F" w:rsidP="00CA7173">
      <w:pPr>
        <w:pStyle w:val="af1"/>
        <w:ind w:left="420"/>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CA7173">
      <w:pPr>
        <w:pStyle w:val="af1"/>
        <w:ind w:left="420"/>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30</w:t>
      </w:r>
      <w:r>
        <w:rPr>
          <w:rFonts w:ascii="宋体" w:hAnsi="宋体" w:cs="宋体" w:hint="eastAsia"/>
          <w:sz w:val="21"/>
          <w:szCs w:val="21"/>
        </w:rPr>
        <w:t>个工作日</w:t>
      </w:r>
    </w:p>
    <w:p w:rsidR="00DA2F6F" w:rsidRDefault="00DA2F6F" w:rsidP="00CA7173">
      <w:pPr>
        <w:pStyle w:val="af1"/>
        <w:ind w:left="420"/>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15</w:t>
      </w:r>
      <w:r>
        <w:rPr>
          <w:rFonts w:ascii="宋体" w:hAnsi="宋体" w:cs="宋体" w:hint="eastAsia"/>
          <w:sz w:val="21"/>
          <w:szCs w:val="21"/>
        </w:rPr>
        <w:t>个工作日。</w:t>
      </w:r>
    </w:p>
    <w:p w:rsidR="00DA2F6F" w:rsidRDefault="00DA2F6F" w:rsidP="00B67384">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无</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Pr="00104D27" w:rsidRDefault="00DA2F6F" w:rsidP="00B67384">
      <w:pPr>
        <w:ind w:left="420"/>
        <w:rPr>
          <w:rFonts w:cs="Times New Roman"/>
          <w:color w:val="000000"/>
        </w:rPr>
      </w:pPr>
      <w:r w:rsidRPr="00104D27">
        <w:rPr>
          <w:rFonts w:cs="宋体" w:hint="eastAsia"/>
          <w:color w:val="000000"/>
        </w:rPr>
        <w:t>申请对象窗口领取</w:t>
      </w:r>
    </w:p>
    <w:p w:rsidR="00DA2F6F" w:rsidRDefault="00DA2F6F" w:rsidP="00B67384">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CA7173">
      <w:pPr>
        <w:pStyle w:val="af1"/>
        <w:ind w:left="426"/>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CA7173">
      <w:pPr>
        <w:pStyle w:val="af1"/>
        <w:ind w:left="426"/>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17" w:firstLine="456"/>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7384">
      <w:pPr>
        <w:ind w:left="420"/>
        <w:rPr>
          <w:rFonts w:ascii="黑体" w:eastAsia="黑体" w:hAnsi="黑体" w:cs="Times New Roman"/>
        </w:rPr>
      </w:pPr>
      <w:r>
        <w:rPr>
          <w:rFonts w:ascii="黑体" w:eastAsia="黑体" w:hAnsi="黑体" w:cs="黑体" w:hint="eastAsia"/>
        </w:rPr>
        <w:t>十五、咨询方式</w:t>
      </w:r>
    </w:p>
    <w:p w:rsidR="00DA2F6F" w:rsidRDefault="00DA2F6F" w:rsidP="00CA7173">
      <w:pPr>
        <w:pStyle w:val="af1"/>
        <w:ind w:left="840"/>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CA7173">
      <w:pPr>
        <w:pStyle w:val="af1"/>
        <w:ind w:left="840"/>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CA7173">
      <w:pPr>
        <w:pStyle w:val="af1"/>
        <w:ind w:left="840"/>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53"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lastRenderedPageBreak/>
        <w:t>http://zwfw.pdslsspzx.gov.cn</w:t>
      </w:r>
    </w:p>
    <w:p w:rsidR="00DA2F6F" w:rsidRDefault="00DA2F6F" w:rsidP="00B67384">
      <w:pPr>
        <w:ind w:left="420"/>
        <w:rPr>
          <w:rFonts w:ascii="黑体" w:eastAsia="黑体" w:hAnsi="黑体" w:cs="Times New Roman"/>
        </w:rPr>
      </w:pPr>
      <w:r>
        <w:rPr>
          <w:rFonts w:ascii="黑体" w:eastAsia="黑体" w:hAnsi="黑体" w:cs="黑体" w:hint="eastAsia"/>
        </w:rPr>
        <w:t>十六、监督投诉渠道</w:t>
      </w:r>
    </w:p>
    <w:p w:rsidR="00DA2F6F" w:rsidRDefault="00DA2F6F" w:rsidP="00CA7173">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54"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7384">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CA7173">
      <w:pPr>
        <w:pStyle w:val="af1"/>
        <w:ind w:left="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55"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56"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57"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58" w:history="1">
        <w:r w:rsidR="00DA2F6F">
          <w:rPr>
            <w:rFonts w:ascii="宋体" w:hAnsi="宋体" w:cs="宋体"/>
            <w:sz w:val="21"/>
            <w:szCs w:val="21"/>
          </w:rPr>
          <w:t>http://zwfw.pdslsspzx.gov.cn</w:t>
        </w:r>
      </w:hyperlink>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十九、附件</w:t>
      </w:r>
    </w:p>
    <w:p w:rsidR="00DA2F6F" w:rsidRDefault="00DA2F6F" w:rsidP="007E1452">
      <w:pPr>
        <w:pStyle w:val="ac"/>
        <w:spacing w:beforeLines="50" w:afterLines="50"/>
        <w:ind w:firstLineChars="135" w:firstLine="270"/>
        <w:rPr>
          <w:rFonts w:cs="Times New Roman"/>
        </w:rPr>
      </w:pPr>
      <w:r>
        <w:rPr>
          <w:rFonts w:hint="eastAsia"/>
        </w:rPr>
        <w:t>附件</w:t>
      </w:r>
      <w:r>
        <w:t>1</w:t>
      </w:r>
      <w:r>
        <w:rPr>
          <w:rFonts w:hint="eastAsia"/>
        </w:rPr>
        <w:t>：办理流程图</w:t>
      </w:r>
    </w:p>
    <w:p w:rsidR="00DA2F6F" w:rsidRDefault="00DA2F6F" w:rsidP="007E1452">
      <w:pPr>
        <w:pStyle w:val="ac"/>
        <w:spacing w:beforeLines="50" w:afterLines="50"/>
        <w:ind w:firstLineChars="0" w:firstLine="0"/>
        <w:rPr>
          <w:rFonts w:ascii="黑体" w:eastAsia="黑体" w:hAnsi="黑体" w:cs="Times New Roman"/>
        </w:rPr>
      </w:pPr>
      <w:r>
        <w:rPr>
          <w:rFonts w:cs="Times New Roman"/>
        </w:rPr>
        <w:br w:type="page"/>
      </w:r>
      <w:r>
        <w:rPr>
          <w:rFonts w:ascii="黑体" w:eastAsia="黑体" w:hAnsi="黑体" w:cs="黑体" w:hint="eastAsia"/>
        </w:rPr>
        <w:lastRenderedPageBreak/>
        <w:t>附件</w:t>
      </w:r>
      <w:r>
        <w:rPr>
          <w:rFonts w:ascii="黑体" w:eastAsia="黑体" w:hAnsi="黑体" w:cs="黑体"/>
        </w:rPr>
        <w:t xml:space="preserve">1 </w:t>
      </w:r>
      <w:r>
        <w:rPr>
          <w:rFonts w:ascii="黑体" w:eastAsia="黑体" w:hAnsi="黑体" w:cs="黑体" w:hint="eastAsia"/>
        </w:rPr>
        <w:t>办理流程图</w:t>
      </w:r>
    </w:p>
    <w:p w:rsidR="00DA2F6F" w:rsidRDefault="007E1452" w:rsidP="007E1452">
      <w:pPr>
        <w:pStyle w:val="ac"/>
        <w:spacing w:beforeLines="50" w:afterLines="50"/>
        <w:ind w:firstLineChars="0" w:firstLine="0"/>
        <w:jc w:val="center"/>
        <w:rPr>
          <w:rFonts w:ascii="黑体" w:eastAsia="黑体" w:hAnsi="黑体" w:cs="Times New Roman"/>
        </w:rPr>
      </w:pPr>
      <w:r w:rsidRPr="00C179C4">
        <w:rPr>
          <w:rFonts w:ascii="黑体" w:eastAsia="黑体" w:hAnsi="黑体" w:cs="Times New Roman"/>
          <w:noProof/>
        </w:rPr>
        <w:pict>
          <v:shape id="图片 0" o:spid="_x0000_i1027" type="#_x0000_t75" alt="download.jpg" style="width:411.75pt;height:549pt;visibility:visible">
            <v:imagedata r:id="rId59" o:title=""/>
          </v:shape>
        </w:pict>
      </w:r>
    </w:p>
    <w:p w:rsidR="00DA2F6F" w:rsidRDefault="00DA2F6F" w:rsidP="00095136">
      <w:pPr>
        <w:spacing w:line="360" w:lineRule="auto"/>
        <w:rPr>
          <w:rFonts w:ascii="黑体" w:eastAsia="黑体" w:hAnsi="黑体" w:cs="Times New Roman"/>
          <w:kern w:val="0"/>
          <w:sz w:val="28"/>
          <w:szCs w:val="28"/>
        </w:rPr>
      </w:pPr>
    </w:p>
    <w:p w:rsidR="00DA2F6F" w:rsidRPr="00DE4123" w:rsidRDefault="00DA2F6F" w:rsidP="00B67384">
      <w:pPr>
        <w:pStyle w:val="ac"/>
        <w:ind w:firstLineChars="0" w:firstLine="0"/>
        <w:jc w:val="right"/>
        <w:rPr>
          <w:rFonts w:ascii="黑体" w:eastAsia="黑体" w:hAnsi="黑体" w:cs="Times New Roman"/>
          <w:color w:val="000000"/>
          <w:sz w:val="28"/>
          <w:szCs w:val="28"/>
        </w:rPr>
      </w:pPr>
      <w:r w:rsidRPr="00DE4123">
        <w:rPr>
          <w:rFonts w:ascii="黑体" w:eastAsia="黑体" w:hAnsi="黑体" w:cs="黑体"/>
          <w:color w:val="000000"/>
          <w:sz w:val="28"/>
          <w:szCs w:val="28"/>
        </w:rPr>
        <w:lastRenderedPageBreak/>
        <w:t>FWZN-11410423MB131869464</w:t>
      </w:r>
      <w:r>
        <w:rPr>
          <w:rFonts w:ascii="黑体" w:eastAsia="黑体" w:hAnsi="黑体" w:cs="黑体"/>
          <w:color w:val="000000"/>
          <w:sz w:val="28"/>
          <w:szCs w:val="28"/>
        </w:rPr>
        <w:t>00011702800001</w:t>
      </w:r>
    </w:p>
    <w:p w:rsidR="00DA2F6F" w:rsidRDefault="00DA2F6F" w:rsidP="0094640B">
      <w:pPr>
        <w:pStyle w:val="ac"/>
        <w:ind w:firstLine="560"/>
        <w:jc w:val="right"/>
        <w:rPr>
          <w:rFonts w:ascii="黑体" w:eastAsia="黑体" w:hAnsi="黑体" w:cs="Times New Roman"/>
          <w:sz w:val="28"/>
          <w:szCs w:val="28"/>
        </w:rPr>
      </w:pPr>
    </w:p>
    <w:p w:rsidR="00DA2F6F" w:rsidRDefault="00DA2F6F" w:rsidP="0094640B">
      <w:pPr>
        <w:pStyle w:val="ac"/>
        <w:ind w:firstLine="400"/>
        <w:rPr>
          <w:rFonts w:cs="Times New Roman"/>
        </w:rPr>
      </w:pPr>
    </w:p>
    <w:p w:rsidR="00DA2F6F" w:rsidRDefault="00DA2F6F" w:rsidP="00B67384">
      <w:pPr>
        <w:pStyle w:val="ac"/>
        <w:ind w:firstLineChars="0" w:firstLine="0"/>
        <w:jc w:val="center"/>
        <w:rPr>
          <w:rFonts w:ascii="黑体" w:eastAsia="黑体" w:hAnsi="黑体" w:cs="Times New Roman"/>
          <w:color w:val="000000"/>
          <w:sz w:val="52"/>
          <w:szCs w:val="52"/>
        </w:rPr>
      </w:pPr>
    </w:p>
    <w:p w:rsidR="00DA2F6F" w:rsidRDefault="00DA2F6F" w:rsidP="00B67384">
      <w:pPr>
        <w:pStyle w:val="ac"/>
        <w:ind w:firstLineChars="0" w:firstLine="0"/>
        <w:jc w:val="center"/>
        <w:rPr>
          <w:rFonts w:ascii="黑体" w:eastAsia="黑体" w:hAnsi="黑体" w:cs="Times New Roman"/>
          <w:sz w:val="52"/>
          <w:szCs w:val="52"/>
        </w:rPr>
      </w:pPr>
      <w:r w:rsidRPr="0065677A">
        <w:rPr>
          <w:rFonts w:ascii="黑体" w:eastAsia="黑体" w:hAnsi="黑体" w:cs="黑体" w:hint="eastAsia"/>
          <w:color w:val="000000"/>
          <w:sz w:val="52"/>
          <w:szCs w:val="52"/>
        </w:rPr>
        <w:t>迁移古树名木审批</w:t>
      </w:r>
      <w:r>
        <w:rPr>
          <w:rFonts w:ascii="黑体" w:eastAsia="黑体" w:hAnsi="黑体" w:cs="黑体" w:hint="eastAsia"/>
          <w:sz w:val="52"/>
          <w:szCs w:val="52"/>
        </w:rPr>
        <w:t>服务指南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B67384">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Pr="005E13DC" w:rsidRDefault="00DA2F6F" w:rsidP="00B67384">
      <w:pPr>
        <w:pStyle w:val="ac"/>
        <w:ind w:firstLineChars="0" w:firstLine="0"/>
        <w:jc w:val="center"/>
        <w:rPr>
          <w:rFonts w:ascii="黑体" w:eastAsia="黑体" w:hAnsi="黑体" w:cs="Times New Roman"/>
          <w:sz w:val="32"/>
          <w:szCs w:val="32"/>
        </w:rPr>
      </w:pPr>
      <w:r w:rsidRPr="00DC4BAF">
        <w:rPr>
          <w:rFonts w:ascii="黑体" w:eastAsia="黑体" w:hAnsi="黑体" w:cs="黑体" w:hint="eastAsia"/>
          <w:color w:val="000000"/>
          <w:sz w:val="32"/>
          <w:szCs w:val="32"/>
        </w:rPr>
        <w:lastRenderedPageBreak/>
        <w:t>迁移古树名木审批</w:t>
      </w:r>
      <w:r w:rsidRPr="005E13DC">
        <w:rPr>
          <w:rFonts w:ascii="黑体" w:eastAsia="黑体" w:hAnsi="黑体" w:cs="黑体" w:hint="eastAsia"/>
          <w:sz w:val="32"/>
          <w:szCs w:val="32"/>
        </w:rPr>
        <w:t>服务指南</w:t>
      </w:r>
    </w:p>
    <w:p w:rsidR="00DA2F6F" w:rsidRPr="00C63458" w:rsidRDefault="00DA2F6F" w:rsidP="0094640B">
      <w:pPr>
        <w:pStyle w:val="ac"/>
        <w:ind w:firstLine="562"/>
        <w:jc w:val="center"/>
        <w:rPr>
          <w:rFonts w:cs="Times New Roman"/>
          <w:b/>
          <w:bCs/>
          <w:sz w:val="28"/>
          <w:szCs w:val="28"/>
        </w:rPr>
      </w:pP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一、事项编码</w:t>
      </w:r>
    </w:p>
    <w:p w:rsidR="00DA2F6F" w:rsidRPr="00C63458" w:rsidRDefault="00DA2F6F" w:rsidP="007E1452">
      <w:pPr>
        <w:pStyle w:val="ac"/>
        <w:spacing w:beforeLines="50" w:afterLines="50"/>
        <w:jc w:val="left"/>
        <w:rPr>
          <w:rFonts w:ascii="黑体" w:eastAsia="黑体" w:hAnsi="黑体" w:cs="黑体"/>
          <w:color w:val="000000"/>
          <w:sz w:val="21"/>
          <w:szCs w:val="21"/>
        </w:rPr>
      </w:pPr>
      <w:r w:rsidRPr="00C63458">
        <w:rPr>
          <w:rFonts w:ascii="黑体" w:eastAsia="黑体" w:hAnsi="黑体" w:cs="黑体"/>
          <w:color w:val="000000"/>
          <w:sz w:val="21"/>
          <w:szCs w:val="21"/>
        </w:rPr>
        <w:t>11410423MB1318694640001170</w:t>
      </w:r>
      <w:r>
        <w:rPr>
          <w:rFonts w:ascii="黑体" w:eastAsia="黑体" w:hAnsi="黑体" w:cs="黑体"/>
          <w:color w:val="000000"/>
          <w:sz w:val="21"/>
          <w:szCs w:val="21"/>
        </w:rPr>
        <w:t>28</w:t>
      </w:r>
      <w:r w:rsidRPr="00C63458">
        <w:rPr>
          <w:rFonts w:ascii="黑体" w:eastAsia="黑体" w:hAnsi="黑体" w:cs="黑体"/>
          <w:color w:val="000000"/>
          <w:sz w:val="21"/>
          <w:szCs w:val="21"/>
        </w:rPr>
        <w:t>00001</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二、适用范围</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鲁山县行政区域内</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三、事项类型</w:t>
      </w:r>
    </w:p>
    <w:p w:rsidR="00DA2F6F" w:rsidRPr="006F710D" w:rsidRDefault="00DA2F6F" w:rsidP="007E1452">
      <w:pPr>
        <w:pStyle w:val="ac"/>
        <w:spacing w:beforeLines="50" w:afterLines="50"/>
        <w:ind w:firstLineChars="202" w:firstLine="424"/>
        <w:rPr>
          <w:rFonts w:cs="Times New Roman"/>
          <w:sz w:val="21"/>
          <w:szCs w:val="21"/>
        </w:rPr>
      </w:pPr>
      <w:r>
        <w:rPr>
          <w:rFonts w:hint="eastAsia"/>
          <w:sz w:val="21"/>
          <w:szCs w:val="21"/>
        </w:rPr>
        <w:t>行政许可</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四、设立依据</w:t>
      </w:r>
    </w:p>
    <w:p w:rsidR="00DA2F6F" w:rsidRPr="00DC4BAF" w:rsidRDefault="00DA2F6F" w:rsidP="007E1452">
      <w:pPr>
        <w:pStyle w:val="ac"/>
        <w:spacing w:beforeLines="50" w:afterLines="50"/>
        <w:ind w:firstLineChars="0" w:firstLine="0"/>
        <w:jc w:val="left"/>
        <w:rPr>
          <w:rFonts w:cs="Times New Roman"/>
          <w:color w:val="000000"/>
          <w:sz w:val="23"/>
          <w:szCs w:val="23"/>
        </w:rPr>
      </w:pPr>
      <w:r w:rsidRPr="00DC4BAF">
        <w:rPr>
          <w:rFonts w:hint="eastAsia"/>
          <w:color w:val="000000"/>
          <w:sz w:val="23"/>
          <w:szCs w:val="23"/>
        </w:rPr>
        <w:t>《城市绿化条例》（</w:t>
      </w:r>
      <w:r w:rsidRPr="00DC4BAF">
        <w:rPr>
          <w:color w:val="000000"/>
          <w:sz w:val="23"/>
          <w:szCs w:val="23"/>
        </w:rPr>
        <w:t>1992</w:t>
      </w:r>
      <w:r w:rsidRPr="00DC4BAF">
        <w:rPr>
          <w:rFonts w:hint="eastAsia"/>
          <w:color w:val="000000"/>
          <w:sz w:val="23"/>
          <w:szCs w:val="23"/>
        </w:rPr>
        <w:t>年</w:t>
      </w:r>
      <w:r w:rsidRPr="00DC4BAF">
        <w:rPr>
          <w:color w:val="000000"/>
          <w:sz w:val="23"/>
          <w:szCs w:val="23"/>
        </w:rPr>
        <w:t>6</w:t>
      </w:r>
      <w:r w:rsidRPr="00DC4BAF">
        <w:rPr>
          <w:rFonts w:hint="eastAsia"/>
          <w:color w:val="000000"/>
          <w:sz w:val="23"/>
          <w:szCs w:val="23"/>
        </w:rPr>
        <w:t>月</w:t>
      </w:r>
      <w:r w:rsidRPr="00DC4BAF">
        <w:rPr>
          <w:color w:val="000000"/>
          <w:sz w:val="23"/>
          <w:szCs w:val="23"/>
        </w:rPr>
        <w:t>22</w:t>
      </w:r>
      <w:r w:rsidRPr="00DC4BAF">
        <w:rPr>
          <w:rFonts w:hint="eastAsia"/>
          <w:color w:val="000000"/>
          <w:sz w:val="23"/>
          <w:szCs w:val="23"/>
        </w:rPr>
        <w:t>日国务院令第</w:t>
      </w:r>
      <w:r w:rsidRPr="00DC4BAF">
        <w:rPr>
          <w:color w:val="000000"/>
          <w:sz w:val="23"/>
          <w:szCs w:val="23"/>
        </w:rPr>
        <w:t>100</w:t>
      </w:r>
      <w:r w:rsidRPr="00DC4BAF">
        <w:rPr>
          <w:rFonts w:hint="eastAsia"/>
          <w:color w:val="000000"/>
          <w:sz w:val="23"/>
          <w:szCs w:val="23"/>
        </w:rPr>
        <w:t>号，</w:t>
      </w:r>
      <w:r w:rsidRPr="00DC4BAF">
        <w:rPr>
          <w:color w:val="000000"/>
          <w:sz w:val="23"/>
          <w:szCs w:val="23"/>
        </w:rPr>
        <w:t>2017</w:t>
      </w:r>
      <w:r w:rsidRPr="00DC4BAF">
        <w:rPr>
          <w:rFonts w:hint="eastAsia"/>
          <w:color w:val="000000"/>
          <w:sz w:val="23"/>
          <w:szCs w:val="23"/>
        </w:rPr>
        <w:t>年</w:t>
      </w:r>
      <w:r w:rsidRPr="00DC4BAF">
        <w:rPr>
          <w:color w:val="000000"/>
          <w:sz w:val="23"/>
          <w:szCs w:val="23"/>
        </w:rPr>
        <w:t>3</w:t>
      </w:r>
      <w:r w:rsidRPr="00DC4BAF">
        <w:rPr>
          <w:rFonts w:hint="eastAsia"/>
          <w:color w:val="000000"/>
          <w:sz w:val="23"/>
          <w:szCs w:val="23"/>
        </w:rPr>
        <w:t>月</w:t>
      </w:r>
      <w:r w:rsidRPr="00DC4BAF">
        <w:rPr>
          <w:color w:val="000000"/>
          <w:sz w:val="23"/>
          <w:szCs w:val="23"/>
        </w:rPr>
        <w:t>1</w:t>
      </w:r>
      <w:r w:rsidRPr="00DC4BAF">
        <w:rPr>
          <w:rFonts w:hint="eastAsia"/>
          <w:color w:val="000000"/>
          <w:sz w:val="23"/>
          <w:szCs w:val="23"/>
        </w:rPr>
        <w:t>日予以修改）第二十四条：</w:t>
      </w:r>
      <w:r w:rsidRPr="00DC4BAF">
        <w:rPr>
          <w:rFonts w:cs="Times New Roman"/>
          <w:color w:val="000000"/>
          <w:sz w:val="23"/>
          <w:szCs w:val="23"/>
        </w:rPr>
        <w:t>……</w:t>
      </w:r>
      <w:r w:rsidRPr="00DC4BAF">
        <w:rPr>
          <w:rFonts w:hint="eastAsia"/>
          <w:color w:val="000000"/>
          <w:sz w:val="23"/>
          <w:szCs w:val="23"/>
        </w:rPr>
        <w:t>严禁砍伐或者迁移古树名木。因特殊需要迁移古树名木，必须经城市人民政府城市绿化行政主管部门审查同意，并报同级或者上级人民政府批准。</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五、受理机构</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鲁山县行政服务中心</w:t>
      </w:r>
      <w:r w:rsidR="000F1FFD">
        <w:rPr>
          <w:rFonts w:hint="eastAsia"/>
          <w:sz w:val="21"/>
          <w:szCs w:val="21"/>
        </w:rPr>
        <w:t>一楼综合</w:t>
      </w:r>
      <w:r w:rsidRPr="006F710D">
        <w:rPr>
          <w:rFonts w:hint="eastAsia"/>
          <w:sz w:val="21"/>
          <w:szCs w:val="21"/>
        </w:rPr>
        <w:t>窗口</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六、决定机构</w:t>
      </w:r>
    </w:p>
    <w:p w:rsidR="00DA2F6F" w:rsidRPr="006F710D" w:rsidRDefault="00DA2F6F" w:rsidP="007E1452">
      <w:pPr>
        <w:pStyle w:val="ac"/>
        <w:spacing w:beforeLines="50" w:afterLines="50"/>
        <w:rPr>
          <w:rFonts w:cs="Times New Roman"/>
          <w:sz w:val="21"/>
          <w:szCs w:val="21"/>
        </w:rPr>
      </w:pPr>
      <w:r w:rsidRPr="006F710D">
        <w:rPr>
          <w:rFonts w:hint="eastAsia"/>
          <w:sz w:val="21"/>
          <w:szCs w:val="21"/>
        </w:rPr>
        <w:t>鲁山县</w:t>
      </w:r>
      <w:r>
        <w:rPr>
          <w:rFonts w:hint="eastAsia"/>
          <w:sz w:val="21"/>
          <w:szCs w:val="21"/>
        </w:rPr>
        <w:t>住房和城乡建设</w:t>
      </w:r>
      <w:r w:rsidRPr="006F710D">
        <w:rPr>
          <w:rFonts w:hint="eastAsia"/>
          <w:sz w:val="21"/>
          <w:szCs w:val="21"/>
        </w:rPr>
        <w:t>局</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七、办理条件</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（一）准予批准的条件：</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申请人具有合法的身份（法人和其他组织出示登记证件）；</w:t>
      </w:r>
    </w:p>
    <w:p w:rsidR="00DA2F6F" w:rsidRPr="006F710D" w:rsidRDefault="00DA2F6F" w:rsidP="007E1452">
      <w:pPr>
        <w:pStyle w:val="ac"/>
        <w:spacing w:beforeLines="50" w:afterLines="50"/>
        <w:rPr>
          <w:rFonts w:cs="Times New Roman"/>
          <w:sz w:val="21"/>
          <w:szCs w:val="21"/>
        </w:rPr>
      </w:pPr>
      <w:r w:rsidRPr="006F710D">
        <w:rPr>
          <w:sz w:val="21"/>
          <w:szCs w:val="21"/>
        </w:rPr>
        <w:t>2.</w:t>
      </w:r>
      <w:r w:rsidRPr="006F710D">
        <w:rPr>
          <w:rFonts w:hint="eastAsia"/>
          <w:sz w:val="21"/>
          <w:szCs w:val="21"/>
        </w:rPr>
        <w:t>项目符合《</w:t>
      </w:r>
      <w:r w:rsidRPr="005E13DC">
        <w:rPr>
          <w:rFonts w:hint="eastAsia"/>
          <w:color w:val="000000"/>
          <w:sz w:val="21"/>
          <w:szCs w:val="21"/>
        </w:rPr>
        <w:t>城市绿化条例</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申请材料齐全。</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（二）不准予批准的情形：</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．申请人不具有合法的身份；</w:t>
      </w:r>
    </w:p>
    <w:p w:rsidR="00DA2F6F" w:rsidRPr="006F710D" w:rsidRDefault="00DA2F6F" w:rsidP="007E1452">
      <w:pPr>
        <w:pStyle w:val="ac"/>
        <w:spacing w:beforeLines="50" w:afterLines="50"/>
        <w:rPr>
          <w:rFonts w:cs="Times New Roman"/>
          <w:sz w:val="21"/>
          <w:szCs w:val="21"/>
        </w:rPr>
      </w:pPr>
      <w:r w:rsidRPr="006F710D">
        <w:rPr>
          <w:sz w:val="21"/>
          <w:szCs w:val="21"/>
        </w:rPr>
        <w:t>2</w:t>
      </w:r>
      <w:r>
        <w:rPr>
          <w:rFonts w:hint="eastAsia"/>
          <w:sz w:val="21"/>
          <w:szCs w:val="21"/>
        </w:rPr>
        <w:t>．</w:t>
      </w:r>
      <w:r w:rsidRPr="006F710D">
        <w:rPr>
          <w:rFonts w:hint="eastAsia"/>
          <w:sz w:val="21"/>
          <w:szCs w:val="21"/>
        </w:rPr>
        <w:t>项目不符合《</w:t>
      </w:r>
      <w:r w:rsidRPr="005E13DC">
        <w:rPr>
          <w:rFonts w:hint="eastAsia"/>
          <w:color w:val="000000"/>
          <w:sz w:val="21"/>
          <w:szCs w:val="21"/>
        </w:rPr>
        <w:t>城市绿化条例</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．材料不齐全。</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八、申办材料</w:t>
      </w:r>
    </w:p>
    <w:p w:rsidR="00DA2F6F" w:rsidRDefault="00DA2F6F" w:rsidP="007E1452">
      <w:pPr>
        <w:pStyle w:val="ac"/>
        <w:spacing w:beforeLines="50" w:afterLines="50"/>
        <w:ind w:firstLineChars="202" w:firstLine="424"/>
        <w:rPr>
          <w:rFonts w:cs="Times New Roman"/>
          <w:sz w:val="21"/>
          <w:szCs w:val="21"/>
        </w:rPr>
      </w:pPr>
      <w:r w:rsidRPr="006F710D">
        <w:rPr>
          <w:rFonts w:hint="eastAsia"/>
          <w:sz w:val="21"/>
          <w:szCs w:val="21"/>
        </w:rPr>
        <w:t>申请人把下列申请资料（文件、物品）送交办理窗口：</w:t>
      </w: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926"/>
        <w:gridCol w:w="950"/>
        <w:gridCol w:w="1057"/>
        <w:gridCol w:w="1418"/>
        <w:gridCol w:w="992"/>
        <w:gridCol w:w="1271"/>
        <w:gridCol w:w="1639"/>
      </w:tblGrid>
      <w:tr w:rsidR="00DA2F6F" w:rsidRPr="00DC4BAF">
        <w:trPr>
          <w:trHeight w:val="750"/>
          <w:jc w:val="center"/>
        </w:trPr>
        <w:tc>
          <w:tcPr>
            <w:tcW w:w="1926" w:type="dxa"/>
            <w:tcMar>
              <w:top w:w="120" w:type="dxa"/>
              <w:left w:w="225" w:type="dxa"/>
              <w:bottom w:w="120" w:type="dxa"/>
              <w:right w:w="225" w:type="dxa"/>
            </w:tcMar>
            <w:vAlign w:val="center"/>
          </w:tcPr>
          <w:p w:rsidR="00DA2F6F" w:rsidRPr="00DC4BAF" w:rsidRDefault="00DA2F6F" w:rsidP="00B67384">
            <w:pPr>
              <w:widowControl/>
              <w:spacing w:line="420" w:lineRule="atLeast"/>
              <w:jc w:val="center"/>
              <w:rPr>
                <w:rFonts w:ascii="宋体" w:cs="Times New Roman"/>
                <w:color w:val="000000"/>
                <w:kern w:val="0"/>
                <w:sz w:val="23"/>
                <w:szCs w:val="23"/>
              </w:rPr>
            </w:pPr>
            <w:r w:rsidRPr="00DC4BAF">
              <w:rPr>
                <w:rFonts w:ascii="宋体" w:hAnsi="宋体" w:cs="宋体" w:hint="eastAsia"/>
                <w:color w:val="000000"/>
                <w:kern w:val="0"/>
                <w:sz w:val="23"/>
                <w:szCs w:val="23"/>
              </w:rPr>
              <w:lastRenderedPageBreak/>
              <w:t>材料名称</w:t>
            </w:r>
          </w:p>
        </w:tc>
        <w:tc>
          <w:tcPr>
            <w:tcW w:w="950" w:type="dxa"/>
            <w:tcMar>
              <w:top w:w="120" w:type="dxa"/>
              <w:left w:w="225" w:type="dxa"/>
              <w:bottom w:w="120" w:type="dxa"/>
              <w:right w:w="225" w:type="dxa"/>
            </w:tcMar>
            <w:vAlign w:val="center"/>
          </w:tcPr>
          <w:p w:rsidR="00DA2F6F" w:rsidRPr="00DC4BAF" w:rsidRDefault="00DA2F6F" w:rsidP="00B67384">
            <w:pPr>
              <w:widowControl/>
              <w:spacing w:line="420" w:lineRule="atLeast"/>
              <w:jc w:val="center"/>
              <w:rPr>
                <w:rFonts w:ascii="宋体" w:cs="Times New Roman"/>
                <w:color w:val="000000"/>
                <w:kern w:val="0"/>
                <w:sz w:val="23"/>
                <w:szCs w:val="23"/>
              </w:rPr>
            </w:pPr>
            <w:r w:rsidRPr="00DC4BAF">
              <w:rPr>
                <w:rFonts w:ascii="宋体" w:hAnsi="宋体" w:cs="宋体" w:hint="eastAsia"/>
                <w:color w:val="000000"/>
                <w:kern w:val="0"/>
                <w:sz w:val="23"/>
                <w:szCs w:val="23"/>
              </w:rPr>
              <w:t>材料分类</w:t>
            </w:r>
          </w:p>
        </w:tc>
        <w:tc>
          <w:tcPr>
            <w:tcW w:w="1057" w:type="dxa"/>
            <w:tcMar>
              <w:top w:w="120" w:type="dxa"/>
              <w:left w:w="225" w:type="dxa"/>
              <w:bottom w:w="120" w:type="dxa"/>
              <w:right w:w="225" w:type="dxa"/>
            </w:tcMar>
            <w:vAlign w:val="center"/>
          </w:tcPr>
          <w:p w:rsidR="00DA2F6F" w:rsidRPr="00DC4BAF" w:rsidRDefault="00DA2F6F" w:rsidP="00B67384">
            <w:pPr>
              <w:widowControl/>
              <w:spacing w:line="420" w:lineRule="atLeast"/>
              <w:jc w:val="center"/>
              <w:rPr>
                <w:rFonts w:ascii="宋体" w:cs="Times New Roman"/>
                <w:color w:val="000000"/>
                <w:kern w:val="0"/>
                <w:sz w:val="23"/>
                <w:szCs w:val="23"/>
              </w:rPr>
            </w:pPr>
            <w:r w:rsidRPr="00DC4BAF">
              <w:rPr>
                <w:rFonts w:ascii="宋体" w:hAnsi="宋体" w:cs="宋体" w:hint="eastAsia"/>
                <w:color w:val="000000"/>
                <w:kern w:val="0"/>
                <w:sz w:val="23"/>
                <w:szCs w:val="23"/>
              </w:rPr>
              <w:t>材料类型</w:t>
            </w:r>
          </w:p>
        </w:tc>
        <w:tc>
          <w:tcPr>
            <w:tcW w:w="1418" w:type="dxa"/>
            <w:tcMar>
              <w:top w:w="120" w:type="dxa"/>
              <w:left w:w="225" w:type="dxa"/>
              <w:bottom w:w="120" w:type="dxa"/>
              <w:right w:w="225" w:type="dxa"/>
            </w:tcMar>
            <w:vAlign w:val="center"/>
          </w:tcPr>
          <w:p w:rsidR="00DA2F6F" w:rsidRPr="00DC4BAF" w:rsidRDefault="00DA2F6F" w:rsidP="00B67384">
            <w:pPr>
              <w:widowControl/>
              <w:spacing w:line="420" w:lineRule="atLeast"/>
              <w:jc w:val="center"/>
              <w:rPr>
                <w:rFonts w:ascii="宋体" w:cs="Times New Roman"/>
                <w:color w:val="000000"/>
                <w:kern w:val="0"/>
                <w:sz w:val="23"/>
                <w:szCs w:val="23"/>
              </w:rPr>
            </w:pPr>
            <w:r w:rsidRPr="00DC4BAF">
              <w:rPr>
                <w:rFonts w:ascii="宋体" w:hAnsi="宋体" w:cs="宋体" w:hint="eastAsia"/>
                <w:color w:val="000000"/>
                <w:kern w:val="0"/>
                <w:sz w:val="23"/>
                <w:szCs w:val="23"/>
              </w:rPr>
              <w:t>来源渠道</w:t>
            </w:r>
          </w:p>
        </w:tc>
        <w:tc>
          <w:tcPr>
            <w:tcW w:w="992" w:type="dxa"/>
            <w:tcMar>
              <w:top w:w="120" w:type="dxa"/>
              <w:left w:w="225" w:type="dxa"/>
              <w:bottom w:w="120" w:type="dxa"/>
              <w:right w:w="225" w:type="dxa"/>
            </w:tcMar>
            <w:vAlign w:val="center"/>
          </w:tcPr>
          <w:p w:rsidR="00DA2F6F" w:rsidRPr="00DC4BAF" w:rsidRDefault="00DA2F6F" w:rsidP="00B67384">
            <w:pPr>
              <w:widowControl/>
              <w:spacing w:line="420" w:lineRule="atLeast"/>
              <w:jc w:val="center"/>
              <w:rPr>
                <w:rFonts w:ascii="宋体" w:cs="Times New Roman"/>
                <w:color w:val="000000"/>
                <w:kern w:val="0"/>
                <w:sz w:val="23"/>
                <w:szCs w:val="23"/>
              </w:rPr>
            </w:pPr>
            <w:r w:rsidRPr="00DC4BAF">
              <w:rPr>
                <w:rFonts w:ascii="宋体" w:hAnsi="宋体" w:cs="宋体" w:hint="eastAsia"/>
                <w:color w:val="000000"/>
                <w:kern w:val="0"/>
                <w:sz w:val="23"/>
                <w:szCs w:val="23"/>
              </w:rPr>
              <w:t>原件份数</w:t>
            </w:r>
          </w:p>
        </w:tc>
        <w:tc>
          <w:tcPr>
            <w:tcW w:w="1271" w:type="dxa"/>
            <w:tcMar>
              <w:top w:w="120" w:type="dxa"/>
              <w:left w:w="225" w:type="dxa"/>
              <w:bottom w:w="120" w:type="dxa"/>
              <w:right w:w="225" w:type="dxa"/>
            </w:tcMar>
            <w:vAlign w:val="center"/>
          </w:tcPr>
          <w:p w:rsidR="00DA2F6F" w:rsidRPr="00DC4BAF" w:rsidRDefault="00DA2F6F" w:rsidP="00B67384">
            <w:pPr>
              <w:widowControl/>
              <w:spacing w:line="420" w:lineRule="atLeast"/>
              <w:jc w:val="center"/>
              <w:rPr>
                <w:rFonts w:ascii="宋体" w:cs="Times New Roman"/>
                <w:color w:val="000000"/>
                <w:kern w:val="0"/>
                <w:sz w:val="23"/>
                <w:szCs w:val="23"/>
              </w:rPr>
            </w:pPr>
            <w:r w:rsidRPr="00DC4BAF">
              <w:rPr>
                <w:rFonts w:ascii="宋体" w:hAnsi="宋体" w:cs="宋体" w:hint="eastAsia"/>
                <w:color w:val="000000"/>
                <w:kern w:val="0"/>
                <w:sz w:val="23"/>
                <w:szCs w:val="23"/>
              </w:rPr>
              <w:t>复印件份数</w:t>
            </w:r>
          </w:p>
        </w:tc>
        <w:tc>
          <w:tcPr>
            <w:tcW w:w="1639" w:type="dxa"/>
            <w:tcMar>
              <w:top w:w="120" w:type="dxa"/>
              <w:left w:w="225" w:type="dxa"/>
              <w:bottom w:w="120" w:type="dxa"/>
              <w:right w:w="225" w:type="dxa"/>
            </w:tcMar>
            <w:vAlign w:val="center"/>
          </w:tcPr>
          <w:p w:rsidR="00DA2F6F" w:rsidRPr="00DC4BAF" w:rsidRDefault="00DA2F6F" w:rsidP="00B67384">
            <w:pPr>
              <w:widowControl/>
              <w:spacing w:line="420" w:lineRule="atLeast"/>
              <w:jc w:val="center"/>
              <w:rPr>
                <w:rFonts w:ascii="宋体" w:cs="Times New Roman"/>
                <w:color w:val="000000"/>
                <w:kern w:val="0"/>
                <w:sz w:val="23"/>
                <w:szCs w:val="23"/>
              </w:rPr>
            </w:pPr>
            <w:r w:rsidRPr="00DC4BAF">
              <w:rPr>
                <w:rFonts w:ascii="宋体" w:hAnsi="宋体" w:cs="宋体" w:hint="eastAsia"/>
                <w:color w:val="000000"/>
                <w:kern w:val="0"/>
                <w:sz w:val="23"/>
                <w:szCs w:val="23"/>
              </w:rPr>
              <w:t>填报须知</w:t>
            </w:r>
          </w:p>
        </w:tc>
      </w:tr>
      <w:tr w:rsidR="00DA2F6F" w:rsidRPr="00DC4BAF">
        <w:trPr>
          <w:trHeight w:val="558"/>
          <w:jc w:val="center"/>
        </w:trPr>
        <w:tc>
          <w:tcPr>
            <w:tcW w:w="1926" w:type="dxa"/>
            <w:vAlign w:val="center"/>
          </w:tcPr>
          <w:p w:rsidR="00DA2F6F" w:rsidRPr="00DC4BAF" w:rsidRDefault="00DA2F6F" w:rsidP="00B67384">
            <w:pPr>
              <w:widowControl/>
              <w:jc w:val="center"/>
              <w:rPr>
                <w:rFonts w:ascii="宋体" w:cs="Times New Roman"/>
                <w:color w:val="000000"/>
                <w:kern w:val="0"/>
                <w:sz w:val="24"/>
                <w:szCs w:val="24"/>
              </w:rPr>
            </w:pPr>
            <w:r w:rsidRPr="00DC4BAF">
              <w:rPr>
                <w:rFonts w:ascii="宋体" w:hAnsi="宋体" w:cs="宋体" w:hint="eastAsia"/>
                <w:color w:val="000000"/>
                <w:kern w:val="0"/>
                <w:sz w:val="24"/>
                <w:szCs w:val="24"/>
              </w:rPr>
              <w:t>规划批文</w:t>
            </w:r>
          </w:p>
        </w:tc>
        <w:tc>
          <w:tcPr>
            <w:tcW w:w="950" w:type="dxa"/>
            <w:vAlign w:val="center"/>
          </w:tcPr>
          <w:p w:rsidR="00DA2F6F" w:rsidRPr="00DC4BAF" w:rsidRDefault="00DA2F6F" w:rsidP="00B67384">
            <w:pPr>
              <w:widowControl/>
              <w:jc w:val="center"/>
              <w:rPr>
                <w:rFonts w:ascii="宋体" w:cs="Times New Roman"/>
                <w:color w:val="000000"/>
                <w:kern w:val="0"/>
                <w:sz w:val="24"/>
                <w:szCs w:val="24"/>
              </w:rPr>
            </w:pPr>
          </w:p>
        </w:tc>
        <w:tc>
          <w:tcPr>
            <w:tcW w:w="1057" w:type="dxa"/>
            <w:vAlign w:val="center"/>
          </w:tcPr>
          <w:p w:rsidR="00DA2F6F" w:rsidRPr="00DC4BAF" w:rsidRDefault="00DA2F6F" w:rsidP="00B67384">
            <w:pPr>
              <w:widowControl/>
              <w:jc w:val="center"/>
              <w:rPr>
                <w:rFonts w:ascii="宋体" w:cs="Times New Roman"/>
                <w:color w:val="000000"/>
                <w:kern w:val="0"/>
                <w:sz w:val="24"/>
                <w:szCs w:val="24"/>
              </w:rPr>
            </w:pPr>
            <w:r w:rsidRPr="00DC4BAF">
              <w:rPr>
                <w:rFonts w:ascii="宋体" w:hAnsi="宋体" w:cs="宋体" w:hint="eastAsia"/>
                <w:color w:val="000000"/>
                <w:kern w:val="0"/>
                <w:sz w:val="24"/>
                <w:szCs w:val="24"/>
              </w:rPr>
              <w:t>复印件</w:t>
            </w:r>
          </w:p>
        </w:tc>
        <w:tc>
          <w:tcPr>
            <w:tcW w:w="1418" w:type="dxa"/>
            <w:vAlign w:val="center"/>
          </w:tcPr>
          <w:p w:rsidR="00DA2F6F" w:rsidRPr="00DC4BAF" w:rsidRDefault="00DA2F6F" w:rsidP="00B67384">
            <w:pPr>
              <w:widowControl/>
              <w:jc w:val="center"/>
              <w:rPr>
                <w:rFonts w:ascii="宋体" w:cs="Times New Roman"/>
                <w:color w:val="000000"/>
                <w:kern w:val="0"/>
                <w:sz w:val="24"/>
                <w:szCs w:val="24"/>
              </w:rPr>
            </w:pPr>
            <w:r w:rsidRPr="00DC4BAF">
              <w:rPr>
                <w:rFonts w:ascii="宋体" w:hAnsi="宋体" w:cs="宋体" w:hint="eastAsia"/>
                <w:color w:val="000000"/>
                <w:kern w:val="0"/>
                <w:sz w:val="24"/>
                <w:szCs w:val="24"/>
              </w:rPr>
              <w:t>申请人自备</w:t>
            </w:r>
          </w:p>
        </w:tc>
        <w:tc>
          <w:tcPr>
            <w:tcW w:w="992" w:type="dxa"/>
            <w:vAlign w:val="center"/>
          </w:tcPr>
          <w:p w:rsidR="00DA2F6F" w:rsidRPr="00DC4BAF" w:rsidRDefault="00DA2F6F" w:rsidP="00B67384">
            <w:pPr>
              <w:widowControl/>
              <w:jc w:val="center"/>
              <w:rPr>
                <w:rFonts w:ascii="宋体" w:cs="宋体"/>
                <w:color w:val="000000"/>
                <w:kern w:val="0"/>
                <w:sz w:val="24"/>
                <w:szCs w:val="24"/>
              </w:rPr>
            </w:pPr>
            <w:r w:rsidRPr="00DC4BAF">
              <w:rPr>
                <w:rFonts w:ascii="宋体" w:cs="宋体"/>
                <w:color w:val="000000"/>
                <w:kern w:val="0"/>
                <w:sz w:val="24"/>
                <w:szCs w:val="24"/>
              </w:rPr>
              <w:t>0</w:t>
            </w:r>
          </w:p>
        </w:tc>
        <w:tc>
          <w:tcPr>
            <w:tcW w:w="1271" w:type="dxa"/>
            <w:vAlign w:val="center"/>
          </w:tcPr>
          <w:p w:rsidR="00DA2F6F" w:rsidRPr="00DC4BAF" w:rsidRDefault="00DA2F6F" w:rsidP="00B67384">
            <w:pPr>
              <w:widowControl/>
              <w:jc w:val="center"/>
              <w:rPr>
                <w:rFonts w:ascii="宋体" w:hAnsi="宋体" w:cs="宋体"/>
                <w:color w:val="000000"/>
                <w:kern w:val="0"/>
                <w:sz w:val="24"/>
                <w:szCs w:val="24"/>
              </w:rPr>
            </w:pPr>
            <w:r w:rsidRPr="00DC4BAF">
              <w:rPr>
                <w:rFonts w:ascii="宋体" w:hAnsi="宋体" w:cs="宋体"/>
                <w:color w:val="000000"/>
                <w:kern w:val="0"/>
                <w:sz w:val="24"/>
                <w:szCs w:val="24"/>
              </w:rPr>
              <w:t>1</w:t>
            </w:r>
          </w:p>
        </w:tc>
        <w:tc>
          <w:tcPr>
            <w:tcW w:w="0" w:type="auto"/>
            <w:vAlign w:val="center"/>
          </w:tcPr>
          <w:p w:rsidR="00DA2F6F" w:rsidRPr="00DC4BAF" w:rsidRDefault="00DA2F6F" w:rsidP="00B67384">
            <w:pPr>
              <w:widowControl/>
              <w:jc w:val="center"/>
              <w:rPr>
                <w:rFonts w:ascii="宋体" w:cs="Times New Roman"/>
                <w:color w:val="000000"/>
                <w:kern w:val="0"/>
                <w:sz w:val="24"/>
                <w:szCs w:val="24"/>
              </w:rPr>
            </w:pPr>
            <w:r w:rsidRPr="00DC4BAF">
              <w:rPr>
                <w:rFonts w:ascii="宋体" w:hAnsi="宋体" w:cs="宋体" w:hint="eastAsia"/>
                <w:color w:val="000000"/>
                <w:kern w:val="0"/>
                <w:sz w:val="24"/>
                <w:szCs w:val="24"/>
              </w:rPr>
              <w:t>内容真实有效</w:t>
            </w:r>
          </w:p>
        </w:tc>
      </w:tr>
      <w:tr w:rsidR="00DA2F6F" w:rsidRPr="00DC4BAF">
        <w:trPr>
          <w:trHeight w:val="552"/>
          <w:jc w:val="center"/>
        </w:trPr>
        <w:tc>
          <w:tcPr>
            <w:tcW w:w="1926" w:type="dxa"/>
            <w:vAlign w:val="center"/>
          </w:tcPr>
          <w:p w:rsidR="00DA2F6F" w:rsidRPr="00DC4BAF" w:rsidRDefault="00DA2F6F" w:rsidP="00B67384">
            <w:pPr>
              <w:widowControl/>
              <w:jc w:val="center"/>
              <w:rPr>
                <w:rFonts w:ascii="宋体" w:cs="Times New Roman"/>
                <w:color w:val="000000"/>
                <w:kern w:val="0"/>
                <w:sz w:val="24"/>
                <w:szCs w:val="24"/>
              </w:rPr>
            </w:pPr>
            <w:r w:rsidRPr="00DC4BAF">
              <w:rPr>
                <w:rFonts w:ascii="宋体" w:hAnsi="宋体" w:cs="宋体" w:hint="eastAsia"/>
                <w:color w:val="000000"/>
                <w:kern w:val="0"/>
                <w:sz w:val="24"/>
                <w:szCs w:val="24"/>
              </w:rPr>
              <w:t>古树名木位置图</w:t>
            </w:r>
          </w:p>
        </w:tc>
        <w:tc>
          <w:tcPr>
            <w:tcW w:w="950" w:type="dxa"/>
            <w:vAlign w:val="center"/>
          </w:tcPr>
          <w:p w:rsidR="00DA2F6F" w:rsidRPr="00DC4BAF" w:rsidRDefault="00DA2F6F" w:rsidP="00B67384">
            <w:pPr>
              <w:widowControl/>
              <w:jc w:val="center"/>
              <w:rPr>
                <w:rFonts w:ascii="宋体" w:cs="Times New Roman"/>
                <w:color w:val="000000"/>
                <w:kern w:val="0"/>
                <w:sz w:val="24"/>
                <w:szCs w:val="24"/>
              </w:rPr>
            </w:pPr>
          </w:p>
        </w:tc>
        <w:tc>
          <w:tcPr>
            <w:tcW w:w="1057" w:type="dxa"/>
            <w:vAlign w:val="center"/>
          </w:tcPr>
          <w:p w:rsidR="00DA2F6F" w:rsidRPr="00DC4BAF" w:rsidRDefault="00DA2F6F" w:rsidP="00B67384">
            <w:pPr>
              <w:widowControl/>
              <w:jc w:val="center"/>
              <w:rPr>
                <w:rFonts w:ascii="宋体" w:cs="Times New Roman"/>
                <w:color w:val="000000"/>
                <w:kern w:val="0"/>
                <w:sz w:val="24"/>
                <w:szCs w:val="24"/>
              </w:rPr>
            </w:pPr>
            <w:r w:rsidRPr="00DC4BAF">
              <w:rPr>
                <w:rFonts w:ascii="宋体" w:hAnsi="宋体" w:cs="宋体" w:hint="eastAsia"/>
                <w:color w:val="000000"/>
                <w:kern w:val="0"/>
                <w:sz w:val="24"/>
                <w:szCs w:val="24"/>
              </w:rPr>
              <w:t>复印件</w:t>
            </w:r>
          </w:p>
        </w:tc>
        <w:tc>
          <w:tcPr>
            <w:tcW w:w="1418" w:type="dxa"/>
            <w:vAlign w:val="center"/>
          </w:tcPr>
          <w:p w:rsidR="00DA2F6F" w:rsidRPr="00DC4BAF" w:rsidRDefault="00DA2F6F" w:rsidP="00B67384">
            <w:pPr>
              <w:widowControl/>
              <w:jc w:val="center"/>
              <w:rPr>
                <w:rFonts w:ascii="宋体" w:cs="Times New Roman"/>
                <w:color w:val="000000"/>
                <w:kern w:val="0"/>
                <w:sz w:val="24"/>
                <w:szCs w:val="24"/>
              </w:rPr>
            </w:pPr>
            <w:r w:rsidRPr="00DC4BAF">
              <w:rPr>
                <w:rFonts w:ascii="宋体" w:hAnsi="宋体" w:cs="宋体" w:hint="eastAsia"/>
                <w:color w:val="000000"/>
                <w:kern w:val="0"/>
                <w:sz w:val="24"/>
                <w:szCs w:val="24"/>
              </w:rPr>
              <w:t>申请人自备</w:t>
            </w:r>
          </w:p>
        </w:tc>
        <w:tc>
          <w:tcPr>
            <w:tcW w:w="992" w:type="dxa"/>
            <w:vAlign w:val="center"/>
          </w:tcPr>
          <w:p w:rsidR="00DA2F6F" w:rsidRPr="00DC4BAF" w:rsidRDefault="00DA2F6F" w:rsidP="00B67384">
            <w:pPr>
              <w:widowControl/>
              <w:jc w:val="center"/>
              <w:rPr>
                <w:rFonts w:ascii="宋体" w:hAnsi="宋体" w:cs="宋体"/>
                <w:color w:val="000000"/>
                <w:kern w:val="0"/>
                <w:sz w:val="24"/>
                <w:szCs w:val="24"/>
              </w:rPr>
            </w:pPr>
            <w:r w:rsidRPr="00DC4BAF">
              <w:rPr>
                <w:rFonts w:ascii="宋体" w:hAnsi="宋体" w:cs="宋体"/>
                <w:color w:val="000000"/>
                <w:kern w:val="0"/>
                <w:sz w:val="24"/>
                <w:szCs w:val="24"/>
              </w:rPr>
              <w:t>1</w:t>
            </w:r>
          </w:p>
        </w:tc>
        <w:tc>
          <w:tcPr>
            <w:tcW w:w="1271" w:type="dxa"/>
            <w:vAlign w:val="center"/>
          </w:tcPr>
          <w:p w:rsidR="00DA2F6F" w:rsidRPr="00DC4BAF" w:rsidRDefault="00DA2F6F" w:rsidP="00B67384">
            <w:pPr>
              <w:widowControl/>
              <w:jc w:val="center"/>
              <w:rPr>
                <w:rFonts w:ascii="宋体" w:hAnsi="宋体" w:cs="宋体"/>
                <w:color w:val="000000"/>
                <w:kern w:val="0"/>
                <w:sz w:val="24"/>
                <w:szCs w:val="24"/>
              </w:rPr>
            </w:pPr>
            <w:r w:rsidRPr="00DC4BAF">
              <w:rPr>
                <w:rFonts w:ascii="宋体" w:hAnsi="宋体" w:cs="宋体"/>
                <w:color w:val="000000"/>
                <w:kern w:val="0"/>
                <w:sz w:val="24"/>
                <w:szCs w:val="24"/>
              </w:rPr>
              <w:t>1</w:t>
            </w:r>
          </w:p>
        </w:tc>
        <w:tc>
          <w:tcPr>
            <w:tcW w:w="0" w:type="auto"/>
            <w:vAlign w:val="center"/>
          </w:tcPr>
          <w:p w:rsidR="00DA2F6F" w:rsidRPr="00DC4BAF" w:rsidRDefault="00DA2F6F" w:rsidP="00B67384">
            <w:pPr>
              <w:widowControl/>
              <w:jc w:val="center"/>
              <w:rPr>
                <w:rFonts w:ascii="宋体" w:cs="Times New Roman"/>
                <w:color w:val="000000"/>
                <w:kern w:val="0"/>
                <w:sz w:val="24"/>
                <w:szCs w:val="24"/>
              </w:rPr>
            </w:pPr>
            <w:r w:rsidRPr="00DC4BAF">
              <w:rPr>
                <w:rFonts w:ascii="宋体" w:hAnsi="宋体" w:cs="宋体" w:hint="eastAsia"/>
                <w:color w:val="000000"/>
                <w:kern w:val="0"/>
                <w:sz w:val="24"/>
                <w:szCs w:val="24"/>
              </w:rPr>
              <w:t>内容真实有效</w:t>
            </w:r>
          </w:p>
        </w:tc>
      </w:tr>
    </w:tbl>
    <w:p w:rsidR="00DA2F6F" w:rsidRDefault="00DA2F6F" w:rsidP="00B67384">
      <w:pPr>
        <w:rPr>
          <w:rFonts w:ascii="黑体" w:eastAsia="黑体" w:hAnsi="黑体" w:cs="Times New Roman"/>
        </w:rPr>
      </w:pPr>
    </w:p>
    <w:p w:rsidR="00DA2F6F" w:rsidRDefault="00DA2F6F" w:rsidP="00B67384">
      <w:pPr>
        <w:rPr>
          <w:rFonts w:ascii="黑体" w:eastAsia="黑体" w:hAnsi="黑体" w:cs="Times New Roman"/>
        </w:rPr>
      </w:pPr>
      <w:r>
        <w:rPr>
          <w:rFonts w:ascii="黑体" w:eastAsia="黑体" w:hAnsi="黑体" w:cs="黑体" w:hint="eastAsia"/>
        </w:rPr>
        <w:t>九、受理方式</w:t>
      </w:r>
    </w:p>
    <w:p w:rsidR="00DA2F6F" w:rsidRDefault="00DA2F6F" w:rsidP="00CB013C">
      <w:pPr>
        <w:pStyle w:val="af0"/>
        <w:widowControl/>
        <w:numPr>
          <w:ilvl w:val="0"/>
          <w:numId w:val="27"/>
        </w:numPr>
        <w:rPr>
          <w:rFonts w:hAnsi="宋体" w:cs="Times New Roman"/>
          <w:sz w:val="21"/>
          <w:szCs w:val="21"/>
        </w:rPr>
      </w:pPr>
      <w:r>
        <w:rPr>
          <w:rFonts w:hAnsi="宋体" w:hint="eastAsia"/>
          <w:sz w:val="21"/>
          <w:szCs w:val="21"/>
        </w:rPr>
        <w:t>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94640B">
      <w:pPr>
        <w:pStyle w:val="af0"/>
        <w:widowControl/>
        <w:ind w:firstLineChars="200" w:firstLine="420"/>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Default="00DA2F6F" w:rsidP="00B67384">
      <w:pPr>
        <w:rPr>
          <w:rFonts w:ascii="黑体" w:eastAsia="黑体" w:hAnsi="黑体" w:cs="Times New Roman"/>
        </w:rPr>
      </w:pPr>
      <w:r>
        <w:rPr>
          <w:rFonts w:ascii="黑体" w:eastAsia="黑体" w:hAnsi="黑体" w:cs="黑体" w:hint="eastAsia"/>
        </w:rPr>
        <w:t>十、办理流程</w:t>
      </w:r>
    </w:p>
    <w:p w:rsidR="00DA2F6F" w:rsidRDefault="00DA2F6F" w:rsidP="005A5292">
      <w:pPr>
        <w:pStyle w:val="af1"/>
        <w:ind w:left="420"/>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5A5292">
      <w:pPr>
        <w:pStyle w:val="af1"/>
        <w:ind w:left="420"/>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20</w:t>
      </w:r>
      <w:r>
        <w:rPr>
          <w:rFonts w:ascii="宋体" w:hAnsi="宋体" w:cs="宋体" w:hint="eastAsia"/>
          <w:sz w:val="21"/>
          <w:szCs w:val="21"/>
        </w:rPr>
        <w:t>个工作日</w:t>
      </w:r>
    </w:p>
    <w:p w:rsidR="00DA2F6F" w:rsidRDefault="00DA2F6F" w:rsidP="005A5292">
      <w:pPr>
        <w:pStyle w:val="af1"/>
        <w:ind w:left="420"/>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10</w:t>
      </w:r>
      <w:r>
        <w:rPr>
          <w:rFonts w:ascii="宋体" w:hAnsi="宋体" w:cs="宋体" w:hint="eastAsia"/>
          <w:sz w:val="21"/>
          <w:szCs w:val="21"/>
        </w:rPr>
        <w:t>个工作日。</w:t>
      </w:r>
    </w:p>
    <w:p w:rsidR="00DA2F6F" w:rsidRDefault="00DA2F6F" w:rsidP="00B67384">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不收费</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Pr="00104D27" w:rsidRDefault="00DA2F6F" w:rsidP="00B67384">
      <w:pPr>
        <w:ind w:left="420"/>
        <w:rPr>
          <w:rFonts w:cs="Times New Roman"/>
          <w:color w:val="000000"/>
        </w:rPr>
      </w:pPr>
      <w:r w:rsidRPr="00104D27">
        <w:rPr>
          <w:rFonts w:cs="宋体" w:hint="eastAsia"/>
          <w:color w:val="000000"/>
        </w:rPr>
        <w:t>申请对象窗口领取</w:t>
      </w:r>
    </w:p>
    <w:p w:rsidR="00DA2F6F" w:rsidRDefault="00DA2F6F" w:rsidP="00B67384">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w:t>
      </w:r>
      <w:r>
        <w:rPr>
          <w:rFonts w:ascii="宋体" w:hAnsi="宋体" w:cs="宋体" w:hint="eastAsia"/>
          <w:sz w:val="21"/>
          <w:szCs w:val="21"/>
        </w:rPr>
        <w:lastRenderedPageBreak/>
        <w:t>行政诉讼。</w:t>
      </w:r>
    </w:p>
    <w:p w:rsidR="00DA2F6F" w:rsidRDefault="00DA2F6F" w:rsidP="00B67384">
      <w:pPr>
        <w:ind w:left="420"/>
        <w:rPr>
          <w:rFonts w:ascii="黑体" w:eastAsia="黑体" w:hAnsi="黑体" w:cs="Times New Roman"/>
        </w:rPr>
      </w:pPr>
      <w:r>
        <w:rPr>
          <w:rFonts w:ascii="黑体" w:eastAsia="黑体" w:hAnsi="黑体" w:cs="黑体" w:hint="eastAsia"/>
        </w:rPr>
        <w:t>十五、咨询方式</w:t>
      </w:r>
    </w:p>
    <w:p w:rsidR="00DA2F6F" w:rsidRDefault="00DA2F6F" w:rsidP="005A5292">
      <w:pPr>
        <w:pStyle w:val="af1"/>
        <w:ind w:left="426"/>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5A5292">
      <w:pPr>
        <w:pStyle w:val="af1"/>
        <w:ind w:left="426"/>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5A5292">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60"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7384">
      <w:pPr>
        <w:ind w:left="420"/>
        <w:rPr>
          <w:rFonts w:ascii="黑体" w:eastAsia="黑体" w:hAnsi="黑体" w:cs="Times New Roman"/>
        </w:rPr>
      </w:pPr>
      <w:r>
        <w:rPr>
          <w:rFonts w:ascii="黑体" w:eastAsia="黑体" w:hAnsi="黑体" w:cs="黑体" w:hint="eastAsia"/>
        </w:rPr>
        <w:t>十六、监督投诉渠道</w:t>
      </w:r>
    </w:p>
    <w:p w:rsidR="00DA2F6F" w:rsidRDefault="00DA2F6F" w:rsidP="005A5292">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5A5292">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61"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7384">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5A5292">
      <w:pPr>
        <w:pStyle w:val="af1"/>
        <w:ind w:left="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62"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63"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64"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65" w:history="1">
        <w:r w:rsidR="00DA2F6F">
          <w:rPr>
            <w:rFonts w:ascii="宋体" w:hAnsi="宋体" w:cs="宋体"/>
            <w:sz w:val="21"/>
            <w:szCs w:val="21"/>
          </w:rPr>
          <w:t>http://zwfw.pdslsspzx.gov.cn</w:t>
        </w:r>
      </w:hyperlink>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十九、办理结果样本</w:t>
      </w:r>
    </w:p>
    <w:p w:rsidR="00DA2F6F" w:rsidRDefault="007E1452" w:rsidP="007E1452">
      <w:pPr>
        <w:pStyle w:val="ac"/>
        <w:spacing w:beforeLines="50" w:afterLines="50"/>
        <w:ind w:firstLineChars="0" w:firstLine="0"/>
        <w:jc w:val="center"/>
        <w:rPr>
          <w:rFonts w:ascii="黑体" w:eastAsia="黑体" w:hAnsi="黑体" w:cs="Times New Roman"/>
        </w:rPr>
      </w:pPr>
      <w:r w:rsidRPr="00C179C4">
        <w:rPr>
          <w:rFonts w:ascii="黑体" w:eastAsia="黑体" w:hAnsi="黑体" w:cs="Times New Roman"/>
          <w:noProof/>
        </w:rPr>
        <w:lastRenderedPageBreak/>
        <w:pict>
          <v:shape id="图片 5" o:spid="_x0000_i1028" type="#_x0000_t75" alt="download.jpg" style="width:391.5pt;height:586.5pt;visibility:visible">
            <v:imagedata r:id="rId44" o:title=""/>
          </v:shape>
        </w:pict>
      </w:r>
    </w:p>
    <w:p w:rsidR="00DA2F6F" w:rsidRDefault="00DA2F6F" w:rsidP="007E1452">
      <w:pPr>
        <w:pStyle w:val="ac"/>
        <w:spacing w:beforeLines="50" w:afterLines="50"/>
        <w:ind w:firstLineChars="0" w:firstLine="0"/>
        <w:jc w:val="center"/>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lastRenderedPageBreak/>
        <w:t>二十、附件</w:t>
      </w:r>
    </w:p>
    <w:p w:rsidR="00DA2F6F" w:rsidRDefault="00DA2F6F" w:rsidP="007E1452">
      <w:pPr>
        <w:pStyle w:val="ac"/>
        <w:spacing w:beforeLines="50" w:afterLines="50"/>
        <w:ind w:firstLineChars="135" w:firstLine="270"/>
        <w:rPr>
          <w:rFonts w:cs="Times New Roman"/>
        </w:rPr>
      </w:pPr>
      <w:r>
        <w:rPr>
          <w:rFonts w:hint="eastAsia"/>
        </w:rPr>
        <w:t>附件</w:t>
      </w:r>
      <w:r>
        <w:t>1</w:t>
      </w:r>
      <w:r>
        <w:rPr>
          <w:rFonts w:hint="eastAsia"/>
        </w:rPr>
        <w:t>：办理流程图</w:t>
      </w:r>
    </w:p>
    <w:p w:rsidR="00DA2F6F" w:rsidRDefault="007E1452" w:rsidP="007E1452">
      <w:pPr>
        <w:pStyle w:val="ac"/>
        <w:spacing w:beforeLines="50" w:afterLines="50"/>
        <w:ind w:firstLineChars="0" w:firstLine="0"/>
        <w:jc w:val="center"/>
        <w:rPr>
          <w:rFonts w:ascii="黑体" w:eastAsia="黑体" w:hAnsi="黑体" w:cs="Times New Roman"/>
        </w:rPr>
      </w:pPr>
      <w:r w:rsidRPr="00C179C4">
        <w:rPr>
          <w:rFonts w:cs="Times New Roman"/>
          <w:noProof/>
        </w:rPr>
        <w:pict>
          <v:shape id="_x0000_i1029" type="#_x0000_t75" alt="流程图" style="width:441.75pt;height:106.5pt;visibility:visible">
            <v:imagedata r:id="rId23" o:title="" croptop="24292f" cropbottom="3058f" cropleft="8111f" cropright="5234f"/>
          </v:shape>
        </w:pict>
      </w:r>
    </w:p>
    <w:p w:rsidR="00DA2F6F" w:rsidRDefault="00DA2F6F" w:rsidP="007E1452">
      <w:pPr>
        <w:pStyle w:val="ac"/>
        <w:spacing w:beforeLines="50" w:afterLines="50"/>
        <w:ind w:firstLineChars="0" w:firstLine="0"/>
        <w:jc w:val="center"/>
        <w:rPr>
          <w:rFonts w:ascii="黑体" w:eastAsia="黑体" w:hAnsi="黑体" w:cs="Times New Roman"/>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B67384">
      <w:pPr>
        <w:pStyle w:val="ac"/>
        <w:ind w:firstLineChars="0" w:firstLine="0"/>
        <w:jc w:val="right"/>
        <w:rPr>
          <w:rFonts w:ascii="黑体" w:eastAsia="黑体" w:hAnsi="黑体" w:cs="黑体"/>
          <w:sz w:val="28"/>
          <w:szCs w:val="28"/>
        </w:rPr>
      </w:pPr>
      <w:r>
        <w:rPr>
          <w:rFonts w:ascii="黑体" w:eastAsia="黑体" w:hAnsi="黑体" w:cs="黑体"/>
          <w:sz w:val="28"/>
          <w:szCs w:val="28"/>
        </w:rPr>
        <w:lastRenderedPageBreak/>
        <w:t>FWZN-11410423MB13186946400011701800002</w:t>
      </w:r>
    </w:p>
    <w:p w:rsidR="00DA2F6F" w:rsidRDefault="00DA2F6F" w:rsidP="0094640B">
      <w:pPr>
        <w:pStyle w:val="ac"/>
        <w:ind w:firstLine="560"/>
        <w:jc w:val="right"/>
        <w:rPr>
          <w:rFonts w:ascii="黑体" w:eastAsia="黑体" w:hAnsi="黑体" w:cs="Times New Roman"/>
          <w:sz w:val="28"/>
          <w:szCs w:val="28"/>
        </w:rPr>
      </w:pPr>
    </w:p>
    <w:p w:rsidR="00DA2F6F" w:rsidRDefault="00DA2F6F" w:rsidP="0094640B">
      <w:pPr>
        <w:pStyle w:val="ac"/>
        <w:ind w:firstLine="400"/>
        <w:rPr>
          <w:rFonts w:cs="Times New Roman"/>
        </w:rPr>
      </w:pPr>
    </w:p>
    <w:p w:rsidR="00DA2F6F" w:rsidRDefault="00DA2F6F" w:rsidP="00B67384">
      <w:pPr>
        <w:spacing w:line="600" w:lineRule="exact"/>
        <w:jc w:val="center"/>
        <w:rPr>
          <w:rFonts w:ascii="黑体" w:eastAsia="黑体" w:hAnsi="黑体" w:cs="Times New Roman"/>
          <w:snapToGrid w:val="0"/>
          <w:sz w:val="52"/>
          <w:szCs w:val="52"/>
        </w:rPr>
      </w:pPr>
    </w:p>
    <w:p w:rsidR="00DA2F6F" w:rsidRDefault="00DA2F6F" w:rsidP="00B67384">
      <w:pPr>
        <w:spacing w:line="600" w:lineRule="exact"/>
        <w:jc w:val="center"/>
        <w:rPr>
          <w:rFonts w:ascii="黑体" w:eastAsia="黑体" w:hAnsi="黑体" w:cs="Times New Roman"/>
          <w:snapToGrid w:val="0"/>
          <w:sz w:val="52"/>
          <w:szCs w:val="52"/>
        </w:rPr>
      </w:pPr>
      <w:r>
        <w:rPr>
          <w:rFonts w:ascii="黑体" w:eastAsia="黑体" w:hAnsi="黑体" w:cs="黑体" w:hint="eastAsia"/>
          <w:snapToGrid w:val="0"/>
          <w:sz w:val="52"/>
          <w:szCs w:val="52"/>
        </w:rPr>
        <w:t>瓶装燃气供应站经营许可</w:t>
      </w:r>
    </w:p>
    <w:p w:rsidR="00DA2F6F" w:rsidRDefault="00DA2F6F" w:rsidP="00B67384">
      <w:pPr>
        <w:spacing w:line="600" w:lineRule="exact"/>
        <w:jc w:val="center"/>
        <w:rPr>
          <w:rFonts w:ascii="黑体" w:eastAsia="黑体" w:hAnsi="黑体" w:cs="Times New Roman"/>
          <w:snapToGrid w:val="0"/>
          <w:sz w:val="52"/>
          <w:szCs w:val="52"/>
        </w:rPr>
      </w:pPr>
    </w:p>
    <w:p w:rsidR="00DA2F6F" w:rsidRDefault="00DA2F6F" w:rsidP="00B67384">
      <w:pPr>
        <w:spacing w:line="600" w:lineRule="exact"/>
        <w:jc w:val="center"/>
        <w:rPr>
          <w:rFonts w:ascii="黑体" w:eastAsia="黑体" w:hAnsi="黑体" w:cs="Times New Roman"/>
          <w:snapToGrid w:val="0"/>
          <w:sz w:val="52"/>
          <w:szCs w:val="52"/>
        </w:rPr>
      </w:pPr>
      <w:r>
        <w:rPr>
          <w:rFonts w:ascii="黑体" w:eastAsia="黑体" w:hAnsi="黑体" w:cs="黑体" w:hint="eastAsia"/>
          <w:snapToGrid w:val="0"/>
          <w:sz w:val="52"/>
          <w:szCs w:val="52"/>
        </w:rPr>
        <w:t>服</w:t>
      </w:r>
      <w:r>
        <w:rPr>
          <w:rFonts w:ascii="黑体" w:eastAsia="黑体" w:hAnsi="黑体" w:cs="黑体"/>
          <w:snapToGrid w:val="0"/>
          <w:sz w:val="52"/>
          <w:szCs w:val="52"/>
        </w:rPr>
        <w:t xml:space="preserve"> </w:t>
      </w:r>
      <w:r>
        <w:rPr>
          <w:rFonts w:ascii="黑体" w:eastAsia="黑体" w:hAnsi="黑体" w:cs="黑体" w:hint="eastAsia"/>
          <w:snapToGrid w:val="0"/>
          <w:sz w:val="52"/>
          <w:szCs w:val="52"/>
        </w:rPr>
        <w:t>务</w:t>
      </w:r>
      <w:r>
        <w:rPr>
          <w:rFonts w:ascii="黑体" w:eastAsia="黑体" w:hAnsi="黑体" w:cs="黑体"/>
          <w:snapToGrid w:val="0"/>
          <w:sz w:val="52"/>
          <w:szCs w:val="52"/>
        </w:rPr>
        <w:t xml:space="preserve"> </w:t>
      </w:r>
      <w:r>
        <w:rPr>
          <w:rFonts w:ascii="黑体" w:eastAsia="黑体" w:hAnsi="黑体" w:cs="黑体" w:hint="eastAsia"/>
          <w:snapToGrid w:val="0"/>
          <w:sz w:val="52"/>
          <w:szCs w:val="52"/>
        </w:rPr>
        <w:t>指</w:t>
      </w:r>
      <w:r>
        <w:rPr>
          <w:rFonts w:ascii="黑体" w:eastAsia="黑体" w:hAnsi="黑体" w:cs="黑体"/>
          <w:snapToGrid w:val="0"/>
          <w:sz w:val="52"/>
          <w:szCs w:val="52"/>
        </w:rPr>
        <w:t xml:space="preserve"> </w:t>
      </w:r>
      <w:r>
        <w:rPr>
          <w:rFonts w:ascii="黑体" w:eastAsia="黑体" w:hAnsi="黑体" w:cs="黑体" w:hint="eastAsia"/>
          <w:snapToGrid w:val="0"/>
          <w:sz w:val="52"/>
          <w:szCs w:val="52"/>
        </w:rPr>
        <w:t>南</w:t>
      </w:r>
    </w:p>
    <w:p w:rsidR="00DA2F6F" w:rsidRPr="00FB1770"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B67384">
      <w:pPr>
        <w:pStyle w:val="ac"/>
        <w:ind w:firstLineChars="0" w:firstLine="0"/>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B67384">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32"/>
          <w:szCs w:val="32"/>
        </w:rPr>
      </w:pPr>
      <w:r>
        <w:rPr>
          <w:rFonts w:ascii="黑体" w:eastAsia="黑体" w:hAnsi="黑体" w:cs="黑体" w:hint="eastAsia"/>
          <w:kern w:val="0"/>
          <w:sz w:val="32"/>
          <w:szCs w:val="32"/>
        </w:rPr>
        <w:lastRenderedPageBreak/>
        <w:t>瓶装燃气供应站经营许可服务指南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一、事项编码</w:t>
      </w:r>
    </w:p>
    <w:p w:rsidR="00DA2F6F" w:rsidRPr="002A32D2"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sidRPr="002A32D2">
        <w:rPr>
          <w:rFonts w:ascii="黑体" w:eastAsia="黑体" w:hAnsi="黑体" w:cs="黑体"/>
        </w:rPr>
        <w:t>11410423MB13186946400011701800002</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二、适用范围</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法人</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三、事项类型</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行政许可</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四、设立依据</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kern w:val="0"/>
        </w:rPr>
        <w:t>1.</w:t>
      </w:r>
      <w:r>
        <w:rPr>
          <w:rFonts w:ascii="宋体" w:hAnsi="Times New Roman" w:cs="宋体" w:hint="eastAsia"/>
          <w:kern w:val="0"/>
        </w:rPr>
        <w:t>《城镇燃气管理条例》（国务院令第</w:t>
      </w:r>
      <w:r>
        <w:rPr>
          <w:rFonts w:ascii="宋体" w:hAnsi="Times New Roman" w:cs="宋体"/>
          <w:kern w:val="0"/>
        </w:rPr>
        <w:t>583</w:t>
      </w:r>
      <w:r>
        <w:rPr>
          <w:rFonts w:ascii="宋体" w:hAnsi="Times New Roman" w:cs="宋体" w:hint="eastAsia"/>
          <w:kern w:val="0"/>
        </w:rPr>
        <w:t>号）第五条第二款、第三款。</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kern w:val="0"/>
        </w:rPr>
        <w:t>2.</w:t>
      </w:r>
      <w:r>
        <w:rPr>
          <w:rFonts w:ascii="宋体" w:hAnsi="Times New Roman" w:cs="宋体" w:hint="eastAsia"/>
          <w:kern w:val="0"/>
        </w:rPr>
        <w:t>《河南省城镇燃气经营许可证管理办法》第八条、第九条。</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五、受理机构</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鲁山县行政服务中心</w:t>
      </w:r>
      <w:r w:rsidR="000F1FFD">
        <w:rPr>
          <w:rFonts w:ascii="宋体" w:hAnsi="Times New Roman" w:cs="宋体" w:hint="eastAsia"/>
          <w:kern w:val="0"/>
        </w:rPr>
        <w:t>一楼综合</w:t>
      </w:r>
      <w:r>
        <w:rPr>
          <w:rFonts w:ascii="宋体" w:hAnsi="Times New Roman" w:cs="宋体" w:hint="eastAsia"/>
          <w:kern w:val="0"/>
        </w:rPr>
        <w:t>窗口</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六、决定机构</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鲁山县住房和城乡建设局</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七、办理条件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（一）准予批准的条件：</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申请单位具有合法的身份（法人和其他组织出示登记证件）；</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微软雅黑" w:eastAsia="微软雅黑" w:hAnsi="微软雅黑" w:cs="微软雅黑"/>
          <w:color w:val="333333"/>
          <w:kern w:val="0"/>
          <w:sz w:val="22"/>
          <w:szCs w:val="22"/>
          <w:shd w:val="clear" w:color="auto" w:fill="FFFFFF"/>
        </w:rPr>
        <w:t>.</w:t>
      </w:r>
      <w:r>
        <w:rPr>
          <w:rFonts w:ascii="宋体" w:hAnsi="Times New Roman" w:cs="宋体" w:hint="eastAsia"/>
          <w:kern w:val="0"/>
        </w:rPr>
        <w:t>申请项目符合《城镇燃气管理条例》、《河南省城镇燃气经营许可证管理办法》相关要求；</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申请材料齐全。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（二）不准予批准的情形：</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．申请单位不具有合法的身份；</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．申请项目不符合《城镇燃气管理条例》、《河南省城镇燃气经营许可证管理办法》相关要求；</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．申请材料不齐全。</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八、申办材料</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lastRenderedPageBreak/>
        <w:t>申请人把下列申请资料（文件、物品）送交办理窗口：</w:t>
      </w:r>
    </w:p>
    <w:tbl>
      <w:tblPr>
        <w:tblW w:w="8764" w:type="dxa"/>
        <w:tblInd w:w="-13" w:type="dxa"/>
        <w:tblLayout w:type="fixed"/>
        <w:tblCellMar>
          <w:top w:w="15" w:type="dxa"/>
          <w:left w:w="15" w:type="dxa"/>
          <w:bottom w:w="15" w:type="dxa"/>
          <w:right w:w="15" w:type="dxa"/>
        </w:tblCellMar>
        <w:tblLook w:val="00A0"/>
      </w:tblPr>
      <w:tblGrid>
        <w:gridCol w:w="695"/>
        <w:gridCol w:w="2165"/>
        <w:gridCol w:w="1251"/>
        <w:gridCol w:w="1096"/>
        <w:gridCol w:w="1061"/>
        <w:gridCol w:w="2496"/>
      </w:tblGrid>
      <w:tr w:rsidR="00DA2F6F">
        <w:trPr>
          <w:trHeight w:val="668"/>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序号</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材料名称</w:t>
            </w:r>
            <w:r>
              <w:rPr>
                <w:rFonts w:ascii="宋体" w:hAnsi="宋体" w:cs="宋体"/>
                <w:b/>
                <w:bCs/>
                <w:snapToGrid w:val="0"/>
                <w:color w:val="000000"/>
                <w:kern w:val="0"/>
                <w:sz w:val="18"/>
                <w:szCs w:val="18"/>
              </w:rPr>
              <w:t xml:space="preserve">                     </w:t>
            </w:r>
          </w:p>
        </w:tc>
        <w:tc>
          <w:tcPr>
            <w:tcW w:w="125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材料类型</w:t>
            </w:r>
            <w:r>
              <w:rPr>
                <w:rFonts w:ascii="宋体" w:hAnsi="宋体" w:cs="宋体"/>
                <w:b/>
                <w:bCs/>
                <w:snapToGrid w:val="0"/>
                <w:color w:val="000000"/>
                <w:kern w:val="0"/>
                <w:sz w:val="18"/>
                <w:szCs w:val="18"/>
              </w:rPr>
              <w:t xml:space="preserve">            </w:t>
            </w:r>
          </w:p>
        </w:tc>
        <w:tc>
          <w:tcPr>
            <w:tcW w:w="10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来源渠道</w:t>
            </w:r>
            <w:r>
              <w:rPr>
                <w:rFonts w:ascii="宋体" w:hAnsi="宋体" w:cs="宋体"/>
                <w:b/>
                <w:bCs/>
                <w:snapToGrid w:val="0"/>
                <w:color w:val="000000"/>
                <w:kern w:val="0"/>
                <w:sz w:val="18"/>
                <w:szCs w:val="18"/>
              </w:rP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受理标准</w:t>
            </w:r>
            <w:r>
              <w:rPr>
                <w:rFonts w:ascii="宋体" w:hAnsi="宋体" w:cs="宋体"/>
                <w:b/>
                <w:bCs/>
                <w:snapToGrid w:val="0"/>
                <w:color w:val="000000"/>
                <w:kern w:val="0"/>
                <w:sz w:val="18"/>
                <w:szCs w:val="18"/>
              </w:rPr>
              <w:t xml:space="preserve">         </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材料要求</w:t>
            </w:r>
            <w:r>
              <w:rPr>
                <w:rFonts w:ascii="宋体" w:hAnsi="宋体" w:cs="宋体"/>
                <w:b/>
                <w:bCs/>
                <w:snapToGrid w:val="0"/>
                <w:color w:val="000000"/>
                <w:kern w:val="0"/>
                <w:sz w:val="18"/>
                <w:szCs w:val="18"/>
              </w:rPr>
              <w:t xml:space="preserve">      </w:t>
            </w:r>
          </w:p>
        </w:tc>
      </w:tr>
      <w:tr w:rsidR="00DA2F6F">
        <w:trPr>
          <w:trHeight w:val="1532"/>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snapToGrid w:val="0"/>
                <w:color w:val="000000"/>
                <w:kern w:val="0"/>
                <w:sz w:val="18"/>
                <w:szCs w:val="18"/>
              </w:rPr>
              <w:t>1</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瓶装燃气供应站经营许可证申请表</w:t>
            </w:r>
          </w:p>
          <w:p w:rsidR="00DA2F6F" w:rsidRDefault="00DA2F6F" w:rsidP="00B67384">
            <w:pPr>
              <w:widowControl/>
              <w:jc w:val="left"/>
              <w:textAlignment w:val="center"/>
              <w:rPr>
                <w:rFonts w:ascii="宋体" w:cs="Times New Roman"/>
                <w:snapToGrid w:val="0"/>
                <w:color w:val="000000"/>
                <w:kern w:val="0"/>
                <w:sz w:val="18"/>
                <w:szCs w:val="18"/>
              </w:rPr>
            </w:pPr>
          </w:p>
        </w:tc>
        <w:tc>
          <w:tcPr>
            <w:tcW w:w="125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纸质表格</w:t>
            </w:r>
          </w:p>
        </w:tc>
        <w:tc>
          <w:tcPr>
            <w:tcW w:w="10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snapToGrid w:val="0"/>
                <w:color w:val="000000"/>
                <w:kern w:val="0"/>
                <w:sz w:val="18"/>
                <w:szCs w:val="18"/>
              </w:rPr>
              <w:t>2</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安全经营管理制度、燃气事故预防及处置方案</w:t>
            </w:r>
          </w:p>
        </w:tc>
        <w:tc>
          <w:tcPr>
            <w:tcW w:w="125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原件</w:t>
            </w:r>
          </w:p>
        </w:tc>
        <w:tc>
          <w:tcPr>
            <w:tcW w:w="10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材料真实有效，内容填写、签章完整，无涂改，复印件加盖申请人单位公章。</w:t>
            </w:r>
          </w:p>
        </w:tc>
      </w:tr>
    </w:tbl>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九、受理方式</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（一）窗口受理：鲁山县行政服务中心</w:t>
      </w:r>
      <w:r w:rsidR="000F1FFD">
        <w:rPr>
          <w:rFonts w:ascii="宋体" w:hAnsi="Times New Roman" w:cs="宋体" w:hint="eastAsia"/>
          <w:kern w:val="0"/>
        </w:rPr>
        <w:t>一楼综合</w:t>
      </w:r>
      <w:r>
        <w:rPr>
          <w:rFonts w:ascii="宋体" w:hAnsi="Times New Roman" w:cs="宋体" w:hint="eastAsia"/>
          <w:kern w:val="0"/>
        </w:rPr>
        <w:t>窗口。</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（二）网上申报：进入河南政务服务网</w:t>
      </w:r>
      <w:r>
        <w:rPr>
          <w:rFonts w:ascii="宋体" w:hAnsi="Times New Roman" w:cs="宋体"/>
          <w:kern w:val="0"/>
        </w:rPr>
        <w:t>(http://pdsls.hnzwfw.gov.cn)</w:t>
      </w:r>
      <w:r>
        <w:rPr>
          <w:rFonts w:ascii="宋体" w:hAnsi="Times New Roman" w:cs="宋体" w:hint="eastAsia"/>
          <w:kern w:val="0"/>
        </w:rPr>
        <w:t>按照提示进行网上申报。</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十、办理流程</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瓶装燃气供应站经营许可包括受理、审查、决定、送达等程序：</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受理</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登记机关对申请材料进行审查，现场确定是否受理，符合规定的，应当场出具受理通知书；不符合规定的，向申请单位出具不予受理通知书。</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审查</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登记机关依据审批材料进行审查，履行审批程序；符合条件的，报上级审批。不符合条件的，不予办理使用登记，并书面说明理由。</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决定</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报经主管局长审核，做出瓶装燃气供应站经营许可决定。</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4.</w:t>
      </w:r>
      <w:r>
        <w:rPr>
          <w:rFonts w:ascii="宋体" w:hAnsi="Times New Roman" w:cs="宋体" w:hint="eastAsia"/>
          <w:kern w:val="0"/>
        </w:rPr>
        <w:t>办结送达</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印发《河南省瓶装燃气分销站点经营许可证》，由申请人取回结果，该事项结束。</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十一、办理时限</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（一）法定时限</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自受理之日起</w:t>
      </w:r>
      <w:r>
        <w:rPr>
          <w:rFonts w:ascii="宋体" w:hAnsi="Times New Roman" w:cs="宋体"/>
          <w:kern w:val="0"/>
        </w:rPr>
        <w:t>20</w:t>
      </w:r>
      <w:r>
        <w:rPr>
          <w:rFonts w:ascii="宋体" w:hAnsi="Times New Roman" w:cs="宋体" w:hint="eastAsia"/>
          <w:kern w:val="0"/>
        </w:rPr>
        <w:t>个工作日内。</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lastRenderedPageBreak/>
        <w:t>（二</w:t>
      </w:r>
      <w:r>
        <w:rPr>
          <w:rFonts w:ascii="宋体" w:hAnsi="Times New Roman" w:cs="宋体"/>
          <w:kern w:val="0"/>
        </w:rPr>
        <w:t>)</w:t>
      </w:r>
      <w:r>
        <w:rPr>
          <w:rFonts w:ascii="宋体" w:hAnsi="Times New Roman" w:cs="宋体" w:hint="eastAsia"/>
          <w:kern w:val="0"/>
        </w:rPr>
        <w:t>承诺时限</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自受理之日起</w:t>
      </w:r>
      <w:r>
        <w:rPr>
          <w:rFonts w:ascii="宋体" w:hAnsi="Times New Roman" w:cs="宋体"/>
          <w:kern w:val="0"/>
        </w:rPr>
        <w:t>10</w:t>
      </w:r>
      <w:r>
        <w:rPr>
          <w:rFonts w:ascii="宋体" w:hAnsi="Times New Roman" w:cs="宋体" w:hint="eastAsia"/>
          <w:kern w:val="0"/>
        </w:rPr>
        <w:t>个工作日内。</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十二、收费依据及标准</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无</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十三、结果送达</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自受理之日起</w:t>
      </w:r>
      <w:r>
        <w:rPr>
          <w:rFonts w:ascii="宋体" w:hAnsi="Times New Roman" w:cs="宋体"/>
          <w:kern w:val="0"/>
        </w:rPr>
        <w:t>10</w:t>
      </w:r>
      <w:r>
        <w:rPr>
          <w:rFonts w:ascii="宋体" w:hAnsi="Times New Roman" w:cs="宋体" w:hint="eastAsia"/>
          <w:kern w:val="0"/>
        </w:rPr>
        <w:t>个工作日内经由现场取件方式送达。</w:t>
      </w:r>
    </w:p>
    <w:p w:rsidR="00DA2F6F" w:rsidRDefault="00DA2F6F" w:rsidP="007E1452">
      <w:pPr>
        <w:widowControl/>
        <w:tabs>
          <w:tab w:val="center" w:pos="4201"/>
          <w:tab w:val="right" w:leader="dot" w:pos="9298"/>
        </w:tabs>
        <w:autoSpaceDE w:val="0"/>
        <w:autoSpaceDN w:val="0"/>
        <w:spacing w:beforeLines="50" w:afterLines="50"/>
        <w:jc w:val="left"/>
        <w:rPr>
          <w:rFonts w:ascii="Times New Roman" w:eastAsia="黑体" w:hAnsi="Times New Roman" w:cs="Times New Roman"/>
          <w:kern w:val="0"/>
        </w:rPr>
      </w:pPr>
      <w:r>
        <w:rPr>
          <w:rFonts w:ascii="Times New Roman" w:eastAsia="黑体" w:hAnsi="Times New Roman" w:cs="黑体" w:hint="eastAsia"/>
          <w:kern w:val="0"/>
        </w:rPr>
        <w:t>十四、行政救济途径与方式</w:t>
      </w:r>
    </w:p>
    <w:p w:rsidR="00DA2F6F" w:rsidRDefault="00DA2F6F" w:rsidP="0094640B">
      <w:pPr>
        <w:pStyle w:val="af1"/>
        <w:ind w:leftChars="-5" w:left="-10" w:firstLineChars="200" w:firstLine="420"/>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94640B">
      <w:pPr>
        <w:pStyle w:val="af1"/>
        <w:ind w:leftChars="-5" w:left="-10" w:firstLineChars="200" w:firstLine="420"/>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7384">
      <w:pPr>
        <w:ind w:left="420"/>
        <w:rPr>
          <w:rFonts w:ascii="黑体" w:eastAsia="黑体" w:hAnsi="黑体" w:cs="Times New Roman"/>
        </w:rPr>
      </w:pPr>
      <w:r>
        <w:rPr>
          <w:rFonts w:ascii="黑体" w:eastAsia="黑体" w:hAnsi="黑体" w:cs="黑体" w:hint="eastAsia"/>
        </w:rPr>
        <w:t>十五、咨询方式</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66"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7384">
      <w:pPr>
        <w:ind w:left="420"/>
        <w:rPr>
          <w:rFonts w:ascii="黑体" w:eastAsia="黑体" w:hAnsi="黑体" w:cs="Times New Roman"/>
        </w:rPr>
      </w:pPr>
      <w:r>
        <w:rPr>
          <w:rFonts w:ascii="黑体" w:eastAsia="黑体" w:hAnsi="黑体" w:cs="黑体" w:hint="eastAsia"/>
        </w:rPr>
        <w:t>十六、监督投诉渠道</w:t>
      </w:r>
    </w:p>
    <w:p w:rsidR="00DA2F6F" w:rsidRDefault="00DA2F6F" w:rsidP="00AB7B7C">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AB7B7C">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67"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7384">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lastRenderedPageBreak/>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68"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69"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70"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71" w:history="1">
        <w:r w:rsidR="00DA2F6F">
          <w:rPr>
            <w:rFonts w:ascii="宋体" w:hAnsi="宋体" w:cs="宋体"/>
            <w:sz w:val="21"/>
            <w:szCs w:val="21"/>
          </w:rPr>
          <w:t>http://zwfw.pdslsspzx.gov.cn</w:t>
        </w:r>
      </w:hyperlink>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十九、办理结果样本</w:t>
      </w:r>
    </w:p>
    <w:p w:rsidR="00DA2F6F" w:rsidRDefault="007E1452" w:rsidP="007E1452">
      <w:pPr>
        <w:widowControl/>
        <w:tabs>
          <w:tab w:val="center" w:pos="4201"/>
          <w:tab w:val="right" w:leader="dot" w:pos="9298"/>
        </w:tabs>
        <w:autoSpaceDE w:val="0"/>
        <w:autoSpaceDN w:val="0"/>
        <w:spacing w:beforeLines="50" w:afterLines="50"/>
        <w:rPr>
          <w:rFonts w:ascii="黑体" w:eastAsia="黑体" w:hAnsi="Times New Roman" w:cs="Times New Roman"/>
          <w:spacing w:val="4"/>
          <w:kern w:val="0"/>
        </w:rPr>
      </w:pPr>
      <w:r w:rsidRPr="00C179C4">
        <w:rPr>
          <w:rFonts w:ascii="黑体" w:eastAsia="黑体" w:hAnsi="Times New Roman" w:cs="Times New Roman"/>
          <w:noProof/>
          <w:spacing w:val="4"/>
          <w:kern w:val="0"/>
        </w:rPr>
        <w:pict>
          <v:shape id="图片框 1803" o:spid="_x0000_i1030" type="#_x0000_t75" style="width:453.75pt;height:319.5pt;visibility:visible">
            <v:imagedata r:id="rId72" o:title=""/>
          </v:shape>
        </w:pic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黑体" w:eastAsia="黑体" w:hAnsi="黑体" w:cs="黑体" w:hint="eastAsia"/>
          <w:kern w:val="0"/>
        </w:rPr>
        <w:t>二十、附件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1</w:t>
      </w:r>
      <w:r>
        <w:rPr>
          <w:rFonts w:ascii="宋体" w:hAnsi="Times New Roman" w:cs="宋体" w:hint="eastAsia"/>
          <w:kern w:val="0"/>
        </w:rPr>
        <w:t>：河南省瓶装燃气供应站经营许可证申请表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2</w:t>
      </w:r>
      <w:r>
        <w:rPr>
          <w:rFonts w:ascii="宋体" w:hAnsi="Times New Roman" w:cs="宋体" w:hint="eastAsia"/>
          <w:kern w:val="0"/>
        </w:rPr>
        <w:t>：办理流程图</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Times New Roman"/>
          <w:kern w:val="0"/>
        </w:rPr>
        <w:br w:type="page"/>
      </w:r>
      <w:r>
        <w:rPr>
          <w:rFonts w:ascii="黑体" w:eastAsia="黑体" w:hAnsi="黑体" w:cs="黑体" w:hint="eastAsia"/>
          <w:kern w:val="0"/>
        </w:rPr>
        <w:lastRenderedPageBreak/>
        <w:t>附件</w:t>
      </w:r>
      <w:r>
        <w:rPr>
          <w:rFonts w:ascii="黑体" w:eastAsia="黑体" w:hAnsi="黑体" w:cs="黑体"/>
          <w:kern w:val="0"/>
        </w:rPr>
        <w:t xml:space="preserve">1 </w:t>
      </w:r>
      <w:r>
        <w:rPr>
          <w:rFonts w:ascii="黑体" w:eastAsia="黑体" w:hAnsi="黑体" w:cs="黑体" w:hint="eastAsia"/>
          <w:kern w:val="0"/>
        </w:rPr>
        <w:t>河南省瓶装燃气供应站经营许可证申请表</w:t>
      </w:r>
    </w:p>
    <w:p w:rsidR="00DA2F6F" w:rsidRDefault="00DA2F6F" w:rsidP="007E1452">
      <w:pPr>
        <w:widowControl/>
        <w:tabs>
          <w:tab w:val="center" w:pos="4201"/>
          <w:tab w:val="right" w:leader="dot" w:pos="9298"/>
        </w:tabs>
        <w:autoSpaceDE w:val="0"/>
        <w:autoSpaceDN w:val="0"/>
        <w:spacing w:beforeLines="50" w:afterLines="50"/>
        <w:rPr>
          <w:rFonts w:ascii="宋体" w:eastAsia="黑体" w:hAnsi="Times New Roman" w:cs="Times New Roman"/>
          <w:b/>
          <w:bCs/>
          <w:color w:val="000000"/>
          <w:kern w:val="0"/>
          <w:sz w:val="32"/>
          <w:szCs w:val="32"/>
        </w:rPr>
      </w:pPr>
    </w:p>
    <w:p w:rsidR="00DA2F6F" w:rsidRPr="002A32D2" w:rsidRDefault="00DA2F6F" w:rsidP="00B67384">
      <w:pPr>
        <w:spacing w:line="500" w:lineRule="exact"/>
        <w:jc w:val="center"/>
        <w:rPr>
          <w:rFonts w:ascii="方正小标宋简体" w:eastAsia="方正小标宋简体" w:hAnsi="仿宋" w:cs="Times New Roman"/>
          <w:snapToGrid w:val="0"/>
          <w:color w:val="000000"/>
          <w:sz w:val="44"/>
          <w:szCs w:val="44"/>
        </w:rPr>
      </w:pPr>
      <w:r w:rsidRPr="002A32D2">
        <w:rPr>
          <w:rFonts w:ascii="方正小标宋简体" w:eastAsia="方正小标宋简体" w:hAnsi="仿宋" w:cs="方正小标宋简体" w:hint="eastAsia"/>
          <w:snapToGrid w:val="0"/>
          <w:color w:val="000000"/>
          <w:sz w:val="44"/>
          <w:szCs w:val="44"/>
        </w:rPr>
        <w:t>河南省瓶装燃气供应站经营许可证</w:t>
      </w:r>
    </w:p>
    <w:p w:rsidR="00DA2F6F" w:rsidRDefault="00DA2F6F" w:rsidP="00B67384">
      <w:pPr>
        <w:spacing w:line="500" w:lineRule="exact"/>
        <w:jc w:val="center"/>
        <w:rPr>
          <w:rFonts w:ascii="方正小标宋简体" w:eastAsia="方正小标宋简体" w:hAnsi="仿宋" w:cs="Times New Roman"/>
          <w:snapToGrid w:val="0"/>
          <w:color w:val="000000"/>
          <w:sz w:val="44"/>
          <w:szCs w:val="44"/>
        </w:rPr>
      </w:pPr>
    </w:p>
    <w:p w:rsidR="00DA2F6F" w:rsidRPr="002A32D2" w:rsidRDefault="00DA2F6F" w:rsidP="00B67384">
      <w:pPr>
        <w:spacing w:line="500" w:lineRule="exact"/>
        <w:jc w:val="center"/>
        <w:rPr>
          <w:rFonts w:ascii="方正小标宋简体" w:eastAsia="方正小标宋简体" w:hAnsi="仿宋" w:cs="Times New Roman"/>
          <w:snapToGrid w:val="0"/>
          <w:color w:val="000000"/>
          <w:sz w:val="44"/>
          <w:szCs w:val="44"/>
        </w:rPr>
      </w:pPr>
      <w:r w:rsidRPr="002A32D2">
        <w:rPr>
          <w:rFonts w:ascii="方正小标宋简体" w:eastAsia="方正小标宋简体" w:hAnsi="仿宋" w:cs="方正小标宋简体" w:hint="eastAsia"/>
          <w:snapToGrid w:val="0"/>
          <w:color w:val="000000"/>
          <w:sz w:val="44"/>
          <w:szCs w:val="44"/>
        </w:rPr>
        <w:t>申</w:t>
      </w:r>
      <w:r w:rsidRPr="002A32D2">
        <w:rPr>
          <w:rFonts w:ascii="方正小标宋简体" w:eastAsia="方正小标宋简体" w:hAnsi="仿宋" w:cs="方正小标宋简体"/>
          <w:snapToGrid w:val="0"/>
          <w:color w:val="000000"/>
          <w:sz w:val="44"/>
          <w:szCs w:val="44"/>
        </w:rPr>
        <w:t xml:space="preserve">  </w:t>
      </w:r>
      <w:r w:rsidRPr="002A32D2">
        <w:rPr>
          <w:rFonts w:ascii="方正小标宋简体" w:eastAsia="方正小标宋简体" w:hAnsi="仿宋" w:cs="方正小标宋简体" w:hint="eastAsia"/>
          <w:snapToGrid w:val="0"/>
          <w:color w:val="000000"/>
          <w:sz w:val="44"/>
          <w:szCs w:val="44"/>
        </w:rPr>
        <w:t>请</w:t>
      </w:r>
      <w:r w:rsidRPr="002A32D2">
        <w:rPr>
          <w:rFonts w:ascii="方正小标宋简体" w:eastAsia="方正小标宋简体" w:hAnsi="仿宋" w:cs="方正小标宋简体"/>
          <w:snapToGrid w:val="0"/>
          <w:color w:val="000000"/>
          <w:sz w:val="44"/>
          <w:szCs w:val="44"/>
        </w:rPr>
        <w:t xml:space="preserve">  </w:t>
      </w:r>
      <w:r w:rsidRPr="002A32D2">
        <w:rPr>
          <w:rFonts w:ascii="方正小标宋简体" w:eastAsia="方正小标宋简体" w:hAnsi="仿宋" w:cs="方正小标宋简体" w:hint="eastAsia"/>
          <w:snapToGrid w:val="0"/>
          <w:color w:val="000000"/>
          <w:sz w:val="44"/>
          <w:szCs w:val="44"/>
        </w:rPr>
        <w:t>表</w:t>
      </w:r>
    </w:p>
    <w:p w:rsidR="00DA2F6F" w:rsidRDefault="00DA2F6F" w:rsidP="00B67384">
      <w:pPr>
        <w:spacing w:line="500" w:lineRule="exact"/>
        <w:jc w:val="center"/>
        <w:rPr>
          <w:rFonts w:ascii="方正小标宋简体" w:eastAsia="方正小标宋简体" w:hAnsi="仿宋" w:cs="Times New Roman"/>
          <w:b/>
          <w:bCs/>
          <w:snapToGrid w:val="0"/>
          <w:color w:val="000000"/>
          <w:sz w:val="32"/>
          <w:szCs w:val="32"/>
        </w:rPr>
      </w:pPr>
    </w:p>
    <w:p w:rsidR="00DA2F6F" w:rsidRDefault="00DA2F6F" w:rsidP="00B67384">
      <w:pPr>
        <w:spacing w:line="500" w:lineRule="exact"/>
        <w:jc w:val="center"/>
        <w:rPr>
          <w:rFonts w:ascii="仿宋" w:eastAsia="仿宋_GB2312" w:hAnsi="仿宋" w:cs="Times New Roman"/>
          <w:b/>
          <w:bCs/>
          <w:snapToGrid w:val="0"/>
          <w:color w:val="000000"/>
          <w:sz w:val="28"/>
          <w:szCs w:val="28"/>
        </w:rPr>
      </w:pPr>
    </w:p>
    <w:p w:rsidR="00DA2F6F" w:rsidRDefault="00DA2F6F" w:rsidP="00B67384">
      <w:pPr>
        <w:spacing w:line="500" w:lineRule="exact"/>
        <w:rPr>
          <w:rFonts w:ascii="仿宋" w:eastAsia="仿宋_GB2312" w:hAnsi="仿宋" w:cs="Times New Roman"/>
          <w:b/>
          <w:bCs/>
          <w:snapToGrid w:val="0"/>
          <w:color w:val="000000"/>
          <w:sz w:val="28"/>
          <w:szCs w:val="28"/>
        </w:rPr>
      </w:pPr>
    </w:p>
    <w:p w:rsidR="00DA2F6F" w:rsidRDefault="00DA2F6F" w:rsidP="0094640B">
      <w:pPr>
        <w:spacing w:line="500" w:lineRule="exact"/>
        <w:ind w:firstLineChars="200" w:firstLine="560"/>
        <w:rPr>
          <w:rFonts w:ascii="仿宋" w:eastAsia="仿宋_GB2312" w:hAnsi="仿宋" w:cs="Times New Roman"/>
          <w:snapToGrid w:val="0"/>
          <w:color w:val="000000"/>
          <w:sz w:val="28"/>
          <w:szCs w:val="28"/>
        </w:rPr>
      </w:pPr>
    </w:p>
    <w:p w:rsidR="00DA2F6F" w:rsidRDefault="00DA2F6F" w:rsidP="0094640B">
      <w:pPr>
        <w:spacing w:line="500" w:lineRule="exact"/>
        <w:ind w:firstLineChars="200" w:firstLine="560"/>
        <w:rPr>
          <w:rFonts w:ascii="仿宋" w:eastAsia="仿宋_GB2312" w:hAnsi="仿宋" w:cs="Times New Roman"/>
          <w:snapToGrid w:val="0"/>
          <w:color w:val="000000"/>
          <w:sz w:val="28"/>
          <w:szCs w:val="28"/>
        </w:rPr>
      </w:pPr>
    </w:p>
    <w:p w:rsidR="00DA2F6F" w:rsidRDefault="00DA2F6F" w:rsidP="0094640B">
      <w:pPr>
        <w:spacing w:line="500" w:lineRule="exact"/>
        <w:ind w:firstLineChars="200" w:firstLine="560"/>
        <w:rPr>
          <w:rFonts w:ascii="仿宋" w:eastAsia="仿宋_GB2312" w:hAnsi="仿宋" w:cs="Times New Roman"/>
          <w:snapToGrid w:val="0"/>
          <w:color w:val="000000"/>
          <w:sz w:val="28"/>
          <w:szCs w:val="28"/>
        </w:rPr>
      </w:pPr>
    </w:p>
    <w:p w:rsidR="00DA2F6F" w:rsidRDefault="00DA2F6F" w:rsidP="0094640B">
      <w:pPr>
        <w:spacing w:line="500" w:lineRule="exact"/>
        <w:ind w:firstLineChars="200" w:firstLine="560"/>
        <w:rPr>
          <w:rFonts w:ascii="仿宋" w:eastAsia="仿宋_GB2312" w:hAnsi="仿宋" w:cs="Times New Roman"/>
          <w:snapToGrid w:val="0"/>
          <w:color w:val="000000"/>
          <w:sz w:val="28"/>
          <w:szCs w:val="28"/>
        </w:rPr>
      </w:pPr>
    </w:p>
    <w:p w:rsidR="00DA2F6F" w:rsidRDefault="00DA2F6F" w:rsidP="0094640B">
      <w:pPr>
        <w:spacing w:line="500" w:lineRule="exact"/>
        <w:ind w:firstLineChars="200" w:firstLine="560"/>
        <w:rPr>
          <w:rFonts w:ascii="仿宋" w:eastAsia="仿宋_GB2312" w:hAnsi="仿宋" w:cs="Times New Roman"/>
          <w:snapToGrid w:val="0"/>
          <w:color w:val="000000"/>
          <w:sz w:val="28"/>
          <w:szCs w:val="28"/>
        </w:rPr>
      </w:pPr>
    </w:p>
    <w:p w:rsidR="00DA2F6F" w:rsidRPr="002A32D2" w:rsidRDefault="00DA2F6F" w:rsidP="0094640B">
      <w:pPr>
        <w:spacing w:line="500" w:lineRule="exact"/>
        <w:ind w:firstLineChars="400" w:firstLine="1120"/>
        <w:rPr>
          <w:rFonts w:ascii="楷体" w:eastAsia="楷体" w:hAnsi="楷体" w:cs="Times New Roman"/>
          <w:snapToGrid w:val="0"/>
          <w:color w:val="000000"/>
          <w:sz w:val="28"/>
          <w:szCs w:val="28"/>
          <w:u w:val="single"/>
        </w:rPr>
      </w:pPr>
      <w:r>
        <w:rPr>
          <w:rFonts w:ascii="楷体" w:eastAsia="楷体" w:hAnsi="楷体" w:cs="楷体" w:hint="eastAsia"/>
          <w:snapToGrid w:val="0"/>
          <w:color w:val="000000"/>
          <w:sz w:val="28"/>
          <w:szCs w:val="28"/>
        </w:rPr>
        <w:t>企业名称</w:t>
      </w:r>
      <w:r>
        <w:rPr>
          <w:rFonts w:ascii="楷体" w:eastAsia="楷体" w:hAnsi="楷体" w:cs="楷体"/>
          <w:snapToGrid w:val="0"/>
          <w:color w:val="000000"/>
          <w:sz w:val="28"/>
          <w:szCs w:val="28"/>
          <w:u w:val="single"/>
        </w:rPr>
        <w:t xml:space="preserve">                               </w:t>
      </w:r>
    </w:p>
    <w:p w:rsidR="00DA2F6F" w:rsidRDefault="00DA2F6F" w:rsidP="0094640B">
      <w:pPr>
        <w:spacing w:line="500" w:lineRule="exact"/>
        <w:ind w:firstLineChars="400" w:firstLine="1120"/>
        <w:rPr>
          <w:rFonts w:ascii="楷体" w:eastAsia="楷体" w:hAnsi="楷体" w:cs="Times New Roman"/>
          <w:snapToGrid w:val="0"/>
          <w:color w:val="000000"/>
          <w:sz w:val="28"/>
          <w:szCs w:val="28"/>
        </w:rPr>
      </w:pPr>
    </w:p>
    <w:p w:rsidR="00DA2F6F" w:rsidRDefault="00DA2F6F" w:rsidP="0094640B">
      <w:pPr>
        <w:spacing w:line="500" w:lineRule="exact"/>
        <w:ind w:firstLineChars="400" w:firstLine="1120"/>
        <w:rPr>
          <w:rFonts w:ascii="楷体" w:eastAsia="楷体" w:hAnsi="楷体" w:cs="Times New Roman"/>
          <w:snapToGrid w:val="0"/>
          <w:color w:val="000000"/>
          <w:sz w:val="28"/>
          <w:szCs w:val="28"/>
        </w:rPr>
      </w:pPr>
      <w:r>
        <w:rPr>
          <w:rFonts w:ascii="楷体" w:eastAsia="楷体" w:hAnsi="楷体" w:cs="楷体" w:hint="eastAsia"/>
          <w:snapToGrid w:val="0"/>
          <w:color w:val="000000"/>
          <w:sz w:val="28"/>
          <w:szCs w:val="28"/>
        </w:rPr>
        <w:t>法定代表人</w:t>
      </w:r>
      <w:r>
        <w:rPr>
          <w:rFonts w:ascii="楷体" w:eastAsia="楷体" w:hAnsi="楷体" w:cs="楷体"/>
          <w:snapToGrid w:val="0"/>
          <w:color w:val="000000"/>
          <w:sz w:val="28"/>
          <w:szCs w:val="28"/>
          <w:u w:val="single"/>
        </w:rPr>
        <w:t xml:space="preserve">                             </w:t>
      </w:r>
    </w:p>
    <w:p w:rsidR="00DA2F6F" w:rsidRDefault="00DA2F6F" w:rsidP="0094640B">
      <w:pPr>
        <w:spacing w:line="500" w:lineRule="exact"/>
        <w:ind w:firstLineChars="400" w:firstLine="1120"/>
        <w:rPr>
          <w:rFonts w:ascii="楷体" w:eastAsia="楷体" w:hAnsi="楷体" w:cs="Times New Roman"/>
          <w:snapToGrid w:val="0"/>
          <w:color w:val="000000"/>
          <w:sz w:val="28"/>
          <w:szCs w:val="28"/>
        </w:rPr>
      </w:pPr>
    </w:p>
    <w:p w:rsidR="00DA2F6F" w:rsidRDefault="00DA2F6F" w:rsidP="0094640B">
      <w:pPr>
        <w:spacing w:line="500" w:lineRule="exact"/>
        <w:ind w:firstLineChars="400" w:firstLine="1120"/>
        <w:rPr>
          <w:rFonts w:ascii="楷体" w:eastAsia="楷体" w:hAnsi="楷体" w:cs="Times New Roman"/>
          <w:snapToGrid w:val="0"/>
          <w:color w:val="000000"/>
          <w:sz w:val="28"/>
          <w:szCs w:val="28"/>
          <w:u w:val="single" w:color="000000"/>
        </w:rPr>
      </w:pPr>
      <w:r>
        <w:rPr>
          <w:rFonts w:ascii="楷体" w:eastAsia="楷体" w:hAnsi="楷体" w:cs="楷体" w:hint="eastAsia"/>
          <w:snapToGrid w:val="0"/>
          <w:color w:val="000000"/>
          <w:sz w:val="28"/>
          <w:szCs w:val="28"/>
        </w:rPr>
        <w:t>申报日期</w:t>
      </w:r>
      <w:r>
        <w:rPr>
          <w:rFonts w:ascii="楷体" w:eastAsia="楷体" w:hAnsi="楷体" w:cs="楷体"/>
          <w:snapToGrid w:val="0"/>
          <w:color w:val="000000"/>
          <w:sz w:val="28"/>
          <w:szCs w:val="28"/>
          <w:u w:val="single"/>
        </w:rPr>
        <w:t xml:space="preserve">                               </w:t>
      </w:r>
    </w:p>
    <w:p w:rsidR="00DA2F6F" w:rsidRDefault="00DA2F6F" w:rsidP="00B67384">
      <w:pPr>
        <w:spacing w:line="500" w:lineRule="exact"/>
        <w:rPr>
          <w:rFonts w:ascii="楷体" w:eastAsia="楷体" w:hAnsi="楷体" w:cs="Times New Roman"/>
          <w:snapToGrid w:val="0"/>
          <w:color w:val="000000"/>
          <w:sz w:val="28"/>
          <w:szCs w:val="28"/>
          <w:u w:val="single" w:color="000000"/>
        </w:rPr>
      </w:pPr>
    </w:p>
    <w:p w:rsidR="00DA2F6F" w:rsidRDefault="00DA2F6F" w:rsidP="00B67384">
      <w:pPr>
        <w:spacing w:line="500" w:lineRule="exact"/>
        <w:jc w:val="center"/>
        <w:rPr>
          <w:rFonts w:ascii="仿宋" w:eastAsia="仿宋_GB2312" w:hAnsi="仿宋" w:cs="Times New Roman"/>
          <w:snapToGrid w:val="0"/>
          <w:color w:val="000000"/>
          <w:sz w:val="28"/>
          <w:szCs w:val="28"/>
        </w:rPr>
      </w:pPr>
    </w:p>
    <w:p w:rsidR="00DA2F6F" w:rsidRDefault="00DA2F6F" w:rsidP="00B67384">
      <w:pPr>
        <w:spacing w:line="500" w:lineRule="exact"/>
        <w:jc w:val="center"/>
        <w:rPr>
          <w:rFonts w:ascii="仿宋" w:eastAsia="仿宋_GB2312" w:hAnsi="仿宋" w:cs="Times New Roman"/>
          <w:snapToGrid w:val="0"/>
          <w:color w:val="000000"/>
          <w:sz w:val="28"/>
          <w:szCs w:val="28"/>
        </w:rPr>
      </w:pPr>
    </w:p>
    <w:p w:rsidR="00DA2F6F" w:rsidRDefault="00DA2F6F" w:rsidP="00B67384">
      <w:pPr>
        <w:spacing w:line="500" w:lineRule="exact"/>
        <w:jc w:val="center"/>
        <w:rPr>
          <w:rFonts w:ascii="仿宋" w:eastAsia="仿宋_GB2312" w:hAnsi="仿宋" w:cs="Times New Roman"/>
          <w:snapToGrid w:val="0"/>
          <w:color w:val="000000"/>
          <w:sz w:val="28"/>
          <w:szCs w:val="28"/>
        </w:rPr>
      </w:pPr>
    </w:p>
    <w:p w:rsidR="00DA2F6F" w:rsidRDefault="00DA2F6F" w:rsidP="00B67384">
      <w:pPr>
        <w:spacing w:line="500" w:lineRule="exact"/>
        <w:jc w:val="center"/>
        <w:rPr>
          <w:rFonts w:ascii="仿宋" w:eastAsia="仿宋_GB2312" w:hAnsi="仿宋" w:cs="Times New Roman"/>
          <w:snapToGrid w:val="0"/>
          <w:color w:val="000000"/>
          <w:sz w:val="28"/>
          <w:szCs w:val="28"/>
        </w:rPr>
      </w:pPr>
    </w:p>
    <w:p w:rsidR="00DA2F6F" w:rsidRDefault="00DA2F6F" w:rsidP="00B67384">
      <w:pPr>
        <w:spacing w:line="500" w:lineRule="exact"/>
        <w:jc w:val="center"/>
        <w:rPr>
          <w:rFonts w:ascii="黑体" w:eastAsia="黑体" w:hAnsi="仿宋" w:cs="Times New Roman"/>
          <w:snapToGrid w:val="0"/>
          <w:color w:val="000000"/>
          <w:sz w:val="28"/>
          <w:szCs w:val="28"/>
        </w:rPr>
      </w:pPr>
      <w:r>
        <w:rPr>
          <w:rFonts w:ascii="黑体" w:eastAsia="黑体" w:hAnsi="仿宋" w:cs="黑体" w:hint="eastAsia"/>
          <w:snapToGrid w:val="0"/>
          <w:color w:val="000000"/>
          <w:sz w:val="28"/>
          <w:szCs w:val="28"/>
        </w:rPr>
        <w:t>河南省住房和城乡建设厅监制</w:t>
      </w:r>
    </w:p>
    <w:p w:rsidR="00DA2F6F" w:rsidRDefault="00DA2F6F" w:rsidP="00B67384">
      <w:pPr>
        <w:spacing w:line="500" w:lineRule="exact"/>
        <w:jc w:val="center"/>
        <w:rPr>
          <w:rFonts w:ascii="仿宋" w:eastAsia="仿宋_GB2312" w:hAnsi="仿宋" w:cs="Times New Roman" w:hint="eastAsia"/>
          <w:snapToGrid w:val="0"/>
          <w:color w:val="000000"/>
          <w:sz w:val="28"/>
          <w:szCs w:val="28"/>
        </w:rPr>
      </w:pPr>
    </w:p>
    <w:p w:rsidR="00DA2F6F" w:rsidRDefault="00DA2F6F" w:rsidP="00B67384">
      <w:pPr>
        <w:spacing w:line="500" w:lineRule="exact"/>
        <w:jc w:val="center"/>
        <w:rPr>
          <w:rFonts w:ascii="方正小标宋简体" w:eastAsia="方正小标宋简体" w:hAnsi="仿宋" w:cs="Times New Roman"/>
          <w:snapToGrid w:val="0"/>
          <w:color w:val="000000"/>
          <w:sz w:val="32"/>
          <w:szCs w:val="32"/>
        </w:rPr>
      </w:pPr>
    </w:p>
    <w:p w:rsidR="00DA2F6F" w:rsidRDefault="00DA2F6F" w:rsidP="00B67384">
      <w:pPr>
        <w:spacing w:line="500" w:lineRule="exact"/>
        <w:jc w:val="center"/>
        <w:rPr>
          <w:rFonts w:ascii="方正小标宋简体" w:eastAsia="方正小标宋简体" w:hAnsi="仿宋" w:cs="Times New Roman"/>
          <w:snapToGrid w:val="0"/>
          <w:color w:val="000000"/>
          <w:sz w:val="32"/>
          <w:szCs w:val="32"/>
        </w:rPr>
      </w:pPr>
    </w:p>
    <w:p w:rsidR="00DA2F6F" w:rsidRDefault="00DA2F6F" w:rsidP="00B67384">
      <w:pPr>
        <w:spacing w:line="500" w:lineRule="exact"/>
        <w:jc w:val="center"/>
        <w:rPr>
          <w:rFonts w:ascii="方正小标宋简体" w:eastAsia="方正小标宋简体" w:hAnsi="仿宋" w:cs="Times New Roman"/>
          <w:snapToGrid w:val="0"/>
          <w:color w:val="000000"/>
          <w:sz w:val="32"/>
          <w:szCs w:val="32"/>
        </w:rPr>
      </w:pPr>
      <w:r>
        <w:rPr>
          <w:rFonts w:ascii="方正小标宋简体" w:eastAsia="方正小标宋简体" w:hAnsi="仿宋" w:cs="方正小标宋简体" w:hint="eastAsia"/>
          <w:snapToGrid w:val="0"/>
          <w:color w:val="000000"/>
          <w:sz w:val="32"/>
          <w:szCs w:val="32"/>
        </w:rPr>
        <w:t>申</w:t>
      </w:r>
      <w:r>
        <w:rPr>
          <w:rFonts w:ascii="方正小标宋简体" w:eastAsia="方正小标宋简体" w:hAnsi="仿宋" w:cs="方正小标宋简体"/>
          <w:snapToGrid w:val="0"/>
          <w:color w:val="000000"/>
          <w:sz w:val="32"/>
          <w:szCs w:val="32"/>
        </w:rPr>
        <w:t xml:space="preserve">  </w:t>
      </w:r>
      <w:r>
        <w:rPr>
          <w:rFonts w:ascii="方正小标宋简体" w:eastAsia="方正小标宋简体" w:hAnsi="仿宋" w:cs="方正小标宋简体" w:hint="eastAsia"/>
          <w:snapToGrid w:val="0"/>
          <w:color w:val="000000"/>
          <w:sz w:val="32"/>
          <w:szCs w:val="32"/>
        </w:rPr>
        <w:t>请</w:t>
      </w:r>
      <w:r>
        <w:rPr>
          <w:rFonts w:ascii="方正小标宋简体" w:eastAsia="方正小标宋简体" w:hAnsi="仿宋" w:cs="方正小标宋简体"/>
          <w:snapToGrid w:val="0"/>
          <w:color w:val="000000"/>
          <w:sz w:val="32"/>
          <w:szCs w:val="32"/>
        </w:rPr>
        <w:t xml:space="preserve">  </w:t>
      </w:r>
      <w:r>
        <w:rPr>
          <w:rFonts w:ascii="方正小标宋简体" w:eastAsia="方正小标宋简体" w:hAnsi="仿宋" w:cs="方正小标宋简体" w:hint="eastAsia"/>
          <w:snapToGrid w:val="0"/>
          <w:color w:val="000000"/>
          <w:sz w:val="32"/>
          <w:szCs w:val="32"/>
        </w:rPr>
        <w:t>承</w:t>
      </w:r>
      <w:r>
        <w:rPr>
          <w:rFonts w:ascii="方正小标宋简体" w:eastAsia="方正小标宋简体" w:hAnsi="仿宋" w:cs="方正小标宋简体"/>
          <w:snapToGrid w:val="0"/>
          <w:color w:val="000000"/>
          <w:sz w:val="32"/>
          <w:szCs w:val="32"/>
        </w:rPr>
        <w:t xml:space="preserve">  </w:t>
      </w:r>
      <w:r>
        <w:rPr>
          <w:rFonts w:ascii="方正小标宋简体" w:eastAsia="方正小标宋简体" w:hAnsi="仿宋" w:cs="方正小标宋简体" w:hint="eastAsia"/>
          <w:snapToGrid w:val="0"/>
          <w:color w:val="000000"/>
          <w:sz w:val="32"/>
          <w:szCs w:val="32"/>
        </w:rPr>
        <w:t>诺</w:t>
      </w:r>
    </w:p>
    <w:p w:rsidR="00DA2F6F" w:rsidRDefault="00DA2F6F" w:rsidP="00B67384">
      <w:pPr>
        <w:spacing w:line="500" w:lineRule="exact"/>
        <w:rPr>
          <w:rFonts w:ascii="仿宋" w:eastAsia="仿宋_GB2312" w:hAnsi="仿宋" w:cs="Times New Roman"/>
          <w:snapToGrid w:val="0"/>
          <w:color w:val="000000"/>
          <w:sz w:val="28"/>
          <w:szCs w:val="28"/>
        </w:rPr>
      </w:pPr>
    </w:p>
    <w:p w:rsidR="00DA2F6F" w:rsidRDefault="00DA2F6F" w:rsidP="00B67384">
      <w:pPr>
        <w:spacing w:line="500" w:lineRule="exact"/>
        <w:rPr>
          <w:rFonts w:ascii="仿宋" w:eastAsia="仿宋" w:hAnsi="仿宋" w:cs="Times New Roman"/>
          <w:snapToGrid w:val="0"/>
          <w:color w:val="000000"/>
          <w:sz w:val="28"/>
          <w:szCs w:val="28"/>
        </w:rPr>
      </w:pPr>
      <w:r>
        <w:rPr>
          <w:rFonts w:ascii="仿宋" w:eastAsia="仿宋" w:hAnsi="仿宋" w:cs="仿宋" w:hint="eastAsia"/>
          <w:snapToGrid w:val="0"/>
          <w:color w:val="000000"/>
          <w:sz w:val="28"/>
          <w:szCs w:val="28"/>
        </w:rPr>
        <w:t>申请人（单位、个人）承诺：</w:t>
      </w:r>
    </w:p>
    <w:p w:rsidR="00DA2F6F" w:rsidRDefault="00DA2F6F" w:rsidP="0094640B">
      <w:pPr>
        <w:spacing w:line="500" w:lineRule="exact"/>
        <w:ind w:firstLineChars="200" w:firstLine="560"/>
        <w:rPr>
          <w:rFonts w:ascii="仿宋" w:eastAsia="仿宋" w:hAnsi="仿宋" w:cs="Times New Roman"/>
          <w:snapToGrid w:val="0"/>
          <w:color w:val="000000"/>
          <w:sz w:val="28"/>
          <w:szCs w:val="28"/>
        </w:rPr>
      </w:pPr>
      <w:r>
        <w:rPr>
          <w:rFonts w:ascii="仿宋" w:eastAsia="仿宋" w:hAnsi="仿宋" w:cs="仿宋" w:hint="eastAsia"/>
          <w:snapToGrid w:val="0"/>
          <w:color w:val="000000"/>
          <w:sz w:val="28"/>
          <w:szCs w:val="28"/>
        </w:rPr>
        <w:t>一、本申请单位已具备申办河南省瓶装燃气供应站经营许可证的条件；</w:t>
      </w:r>
    </w:p>
    <w:p w:rsidR="00DA2F6F" w:rsidRDefault="00DA2F6F" w:rsidP="0094640B">
      <w:pPr>
        <w:spacing w:line="500" w:lineRule="exact"/>
        <w:ind w:firstLineChars="200" w:firstLine="560"/>
        <w:rPr>
          <w:rFonts w:ascii="仿宋" w:eastAsia="仿宋" w:hAnsi="仿宋" w:cs="Times New Roman"/>
          <w:snapToGrid w:val="0"/>
          <w:color w:val="000000"/>
          <w:sz w:val="28"/>
          <w:szCs w:val="28"/>
        </w:rPr>
      </w:pPr>
      <w:r>
        <w:rPr>
          <w:rFonts w:ascii="仿宋" w:eastAsia="仿宋" w:hAnsi="仿宋" w:cs="仿宋" w:hint="eastAsia"/>
          <w:snapToGrid w:val="0"/>
          <w:color w:val="000000"/>
          <w:sz w:val="28"/>
          <w:szCs w:val="28"/>
        </w:rPr>
        <w:t>二、申请中所提交的文件、证件及其相关资料是真实的，复印件与原件一致，并对因所提交材料虚假所引发的一切后果承担法律责任；</w:t>
      </w:r>
    </w:p>
    <w:p w:rsidR="00DA2F6F" w:rsidRDefault="00DA2F6F" w:rsidP="0094640B">
      <w:pPr>
        <w:spacing w:line="500" w:lineRule="exact"/>
        <w:ind w:firstLineChars="200" w:firstLine="560"/>
        <w:rPr>
          <w:rFonts w:ascii="仿宋" w:eastAsia="仿宋" w:hAnsi="仿宋" w:cs="Times New Roman"/>
          <w:snapToGrid w:val="0"/>
          <w:color w:val="000000"/>
          <w:sz w:val="28"/>
          <w:szCs w:val="28"/>
        </w:rPr>
      </w:pPr>
      <w:r>
        <w:rPr>
          <w:rFonts w:ascii="仿宋" w:eastAsia="仿宋" w:hAnsi="仿宋" w:cs="仿宋" w:hint="eastAsia"/>
          <w:snapToGrid w:val="0"/>
          <w:color w:val="000000"/>
          <w:sz w:val="28"/>
          <w:szCs w:val="28"/>
        </w:rPr>
        <w:t>三、本申请单位承诺对所设立的瓶装燃气供应站负安全管理和经营管理责任；</w:t>
      </w:r>
    </w:p>
    <w:p w:rsidR="00DA2F6F" w:rsidRDefault="00DA2F6F" w:rsidP="0094640B">
      <w:pPr>
        <w:spacing w:line="500" w:lineRule="exact"/>
        <w:ind w:firstLineChars="200" w:firstLine="560"/>
        <w:rPr>
          <w:rFonts w:ascii="仿宋" w:eastAsia="仿宋" w:hAnsi="仿宋" w:cs="Times New Roman"/>
          <w:snapToGrid w:val="0"/>
          <w:color w:val="000000"/>
          <w:sz w:val="28"/>
          <w:szCs w:val="28"/>
        </w:rPr>
      </w:pPr>
      <w:r>
        <w:rPr>
          <w:rFonts w:ascii="仿宋" w:eastAsia="仿宋" w:hAnsi="仿宋" w:cs="仿宋" w:hint="eastAsia"/>
          <w:snapToGrid w:val="0"/>
          <w:color w:val="000000"/>
          <w:sz w:val="28"/>
          <w:szCs w:val="28"/>
        </w:rPr>
        <w:t>四、遵守法律、法规、规章和管理规定。</w:t>
      </w:r>
    </w:p>
    <w:p w:rsidR="00DA2F6F" w:rsidRDefault="00DA2F6F" w:rsidP="00B67384">
      <w:pPr>
        <w:spacing w:line="500" w:lineRule="exact"/>
        <w:rPr>
          <w:rFonts w:ascii="仿宋" w:eastAsia="仿宋" w:hAnsi="仿宋" w:cs="Times New Roman"/>
          <w:snapToGrid w:val="0"/>
          <w:color w:val="000000"/>
          <w:sz w:val="28"/>
          <w:szCs w:val="28"/>
        </w:rPr>
      </w:pPr>
    </w:p>
    <w:p w:rsidR="00DA2F6F" w:rsidRDefault="00DA2F6F" w:rsidP="00B67384">
      <w:pPr>
        <w:spacing w:line="500" w:lineRule="exact"/>
        <w:rPr>
          <w:rFonts w:ascii="仿宋" w:eastAsia="仿宋" w:hAnsi="仿宋" w:cs="Times New Roman"/>
          <w:snapToGrid w:val="0"/>
          <w:color w:val="000000"/>
          <w:sz w:val="28"/>
          <w:szCs w:val="28"/>
        </w:rPr>
      </w:pPr>
    </w:p>
    <w:p w:rsidR="00DA2F6F" w:rsidRDefault="00DA2F6F" w:rsidP="00B67384">
      <w:pPr>
        <w:spacing w:line="500" w:lineRule="exact"/>
        <w:rPr>
          <w:rFonts w:ascii="仿宋" w:eastAsia="仿宋" w:hAnsi="仿宋" w:cs="Times New Roman"/>
          <w:snapToGrid w:val="0"/>
          <w:color w:val="000000"/>
          <w:sz w:val="28"/>
          <w:szCs w:val="28"/>
        </w:rPr>
      </w:pPr>
    </w:p>
    <w:p w:rsidR="00DA2F6F" w:rsidRDefault="00DA2F6F" w:rsidP="00B67384">
      <w:pPr>
        <w:spacing w:line="500" w:lineRule="exact"/>
        <w:rPr>
          <w:rFonts w:ascii="仿宋" w:eastAsia="仿宋" w:hAnsi="仿宋" w:cs="Times New Roman"/>
          <w:snapToGrid w:val="0"/>
          <w:color w:val="000000"/>
          <w:sz w:val="28"/>
          <w:szCs w:val="28"/>
        </w:rPr>
      </w:pPr>
    </w:p>
    <w:p w:rsidR="00DA2F6F" w:rsidRDefault="00DA2F6F" w:rsidP="00B67384">
      <w:pPr>
        <w:spacing w:line="500" w:lineRule="exact"/>
        <w:rPr>
          <w:rFonts w:ascii="仿宋" w:eastAsia="仿宋" w:hAnsi="仿宋" w:cs="Times New Roman"/>
          <w:snapToGrid w:val="0"/>
          <w:color w:val="000000"/>
          <w:sz w:val="28"/>
          <w:szCs w:val="28"/>
        </w:rPr>
      </w:pPr>
    </w:p>
    <w:p w:rsidR="00DA2F6F" w:rsidRDefault="00DA2F6F" w:rsidP="0094640B">
      <w:pPr>
        <w:spacing w:line="500" w:lineRule="exact"/>
        <w:ind w:firstLineChars="1400" w:firstLine="3920"/>
        <w:rPr>
          <w:rFonts w:ascii="仿宋" w:eastAsia="仿宋" w:hAnsi="仿宋" w:cs="Times New Roman"/>
          <w:snapToGrid w:val="0"/>
          <w:color w:val="000000"/>
          <w:sz w:val="28"/>
          <w:szCs w:val="28"/>
        </w:rPr>
      </w:pPr>
      <w:r>
        <w:rPr>
          <w:rFonts w:ascii="仿宋" w:eastAsia="仿宋" w:hAnsi="仿宋" w:cs="仿宋" w:hint="eastAsia"/>
          <w:snapToGrid w:val="0"/>
          <w:color w:val="000000"/>
          <w:sz w:val="28"/>
          <w:szCs w:val="28"/>
        </w:rPr>
        <w:t>申请单位（盖章）</w:t>
      </w:r>
    </w:p>
    <w:p w:rsidR="00DA2F6F" w:rsidRDefault="00DA2F6F" w:rsidP="00B67384">
      <w:pPr>
        <w:spacing w:line="500" w:lineRule="exact"/>
        <w:rPr>
          <w:rFonts w:ascii="仿宋" w:eastAsia="仿宋" w:hAnsi="仿宋" w:cs="Times New Roman"/>
          <w:snapToGrid w:val="0"/>
          <w:color w:val="000000"/>
          <w:sz w:val="28"/>
          <w:szCs w:val="28"/>
        </w:rPr>
      </w:pPr>
    </w:p>
    <w:p w:rsidR="00DA2F6F" w:rsidRDefault="00DA2F6F" w:rsidP="0094640B">
      <w:pPr>
        <w:spacing w:line="500" w:lineRule="exact"/>
        <w:ind w:firstLineChars="1400" w:firstLine="3920"/>
        <w:rPr>
          <w:rFonts w:ascii="仿宋" w:eastAsia="仿宋" w:hAnsi="仿宋" w:cs="Times New Roman"/>
          <w:snapToGrid w:val="0"/>
          <w:color w:val="000000"/>
          <w:sz w:val="28"/>
          <w:szCs w:val="28"/>
        </w:rPr>
      </w:pPr>
      <w:r>
        <w:rPr>
          <w:rFonts w:ascii="仿宋" w:eastAsia="仿宋" w:hAnsi="仿宋" w:cs="仿宋" w:hint="eastAsia"/>
          <w:snapToGrid w:val="0"/>
          <w:color w:val="000000"/>
          <w:sz w:val="28"/>
          <w:szCs w:val="28"/>
        </w:rPr>
        <w:t>申请人代表签字：</w:t>
      </w:r>
    </w:p>
    <w:p w:rsidR="00DA2F6F" w:rsidRDefault="00DA2F6F" w:rsidP="0094640B">
      <w:pPr>
        <w:spacing w:line="500" w:lineRule="exact"/>
        <w:ind w:firstLineChars="1550" w:firstLine="4340"/>
        <w:rPr>
          <w:rFonts w:ascii="仿宋" w:eastAsia="仿宋" w:hAnsi="仿宋" w:cs="Times New Roman"/>
          <w:snapToGrid w:val="0"/>
          <w:color w:val="000000"/>
          <w:sz w:val="28"/>
          <w:szCs w:val="28"/>
        </w:rPr>
      </w:pPr>
    </w:p>
    <w:p w:rsidR="00DA2F6F" w:rsidRDefault="00DA2F6F" w:rsidP="0094640B">
      <w:pPr>
        <w:spacing w:line="500" w:lineRule="exact"/>
        <w:ind w:right="536" w:firstLineChars="1550" w:firstLine="4340"/>
        <w:jc w:val="center"/>
        <w:rPr>
          <w:rFonts w:ascii="仿宋" w:eastAsia="仿宋" w:hAnsi="仿宋" w:cs="Times New Roman"/>
          <w:snapToGrid w:val="0"/>
          <w:color w:val="000000"/>
          <w:sz w:val="28"/>
          <w:szCs w:val="28"/>
        </w:rPr>
      </w:pPr>
      <w:r>
        <w:rPr>
          <w:rFonts w:ascii="仿宋" w:eastAsia="仿宋" w:hAnsi="仿宋" w:cs="仿宋" w:hint="eastAsia"/>
          <w:snapToGrid w:val="0"/>
          <w:color w:val="000000"/>
          <w:sz w:val="28"/>
          <w:szCs w:val="28"/>
        </w:rPr>
        <w:t>年</w:t>
      </w:r>
      <w:r>
        <w:rPr>
          <w:rFonts w:ascii="仿宋" w:eastAsia="仿宋" w:hAnsi="仿宋" w:cs="仿宋"/>
          <w:snapToGrid w:val="0"/>
          <w:color w:val="000000"/>
          <w:sz w:val="28"/>
          <w:szCs w:val="28"/>
        </w:rPr>
        <w:t xml:space="preserve">     </w:t>
      </w:r>
      <w:r>
        <w:rPr>
          <w:rFonts w:ascii="仿宋" w:eastAsia="仿宋" w:hAnsi="仿宋" w:cs="仿宋" w:hint="eastAsia"/>
          <w:snapToGrid w:val="0"/>
          <w:color w:val="000000"/>
          <w:sz w:val="28"/>
          <w:szCs w:val="28"/>
        </w:rPr>
        <w:t>月</w:t>
      </w:r>
      <w:r>
        <w:rPr>
          <w:rFonts w:ascii="仿宋" w:eastAsia="仿宋" w:hAnsi="仿宋" w:cs="仿宋"/>
          <w:snapToGrid w:val="0"/>
          <w:color w:val="000000"/>
          <w:sz w:val="28"/>
          <w:szCs w:val="28"/>
        </w:rPr>
        <w:t xml:space="preserve">     </w:t>
      </w:r>
      <w:r>
        <w:rPr>
          <w:rFonts w:ascii="仿宋" w:eastAsia="仿宋" w:hAnsi="仿宋" w:cs="仿宋" w:hint="eastAsia"/>
          <w:snapToGrid w:val="0"/>
          <w:color w:val="000000"/>
          <w:sz w:val="28"/>
          <w:szCs w:val="28"/>
        </w:rPr>
        <w:t>日</w:t>
      </w:r>
    </w:p>
    <w:p w:rsidR="00DA2F6F" w:rsidRDefault="00DA2F6F" w:rsidP="00B67384">
      <w:pPr>
        <w:widowControl/>
        <w:jc w:val="left"/>
        <w:rPr>
          <w:rFonts w:ascii="黑体" w:eastAsia="黑体" w:hAnsi="仿宋" w:cs="黑体"/>
          <w:snapToGrid w:val="0"/>
          <w:color w:val="000000"/>
          <w:sz w:val="28"/>
          <w:szCs w:val="28"/>
        </w:rPr>
      </w:pPr>
      <w:r>
        <w:rPr>
          <w:rFonts w:ascii="仿宋" w:eastAsia="仿宋" w:hAnsi="仿宋" w:cs="Times New Roman"/>
          <w:snapToGrid w:val="0"/>
          <w:color w:val="000000"/>
          <w:sz w:val="28"/>
          <w:szCs w:val="28"/>
        </w:rPr>
        <w:br w:type="page"/>
      </w:r>
      <w:r>
        <w:rPr>
          <w:rFonts w:ascii="黑体" w:eastAsia="黑体" w:hAnsi="仿宋" w:cs="黑体" w:hint="eastAsia"/>
          <w:snapToGrid w:val="0"/>
          <w:color w:val="000000"/>
          <w:sz w:val="28"/>
          <w:szCs w:val="28"/>
        </w:rPr>
        <w:lastRenderedPageBreak/>
        <w:t>一、申请设立瓶装燃气供应站的燃气企业基本情况</w:t>
      </w:r>
      <w:r>
        <w:rPr>
          <w:rFonts w:ascii="黑体" w:eastAsia="黑体" w:hAnsi="仿宋" w:cs="黑体"/>
          <w:snapToGrid w:val="0"/>
          <w:color w:val="000000"/>
          <w:sz w:val="28"/>
          <w:szCs w:val="28"/>
        </w:rPr>
        <w:t xml:space="preserve">  </w:t>
      </w:r>
    </w:p>
    <w:tbl>
      <w:tblPr>
        <w:tblW w:w="8740" w:type="dxa"/>
        <w:jc w:val="center"/>
        <w:tblBorders>
          <w:top w:val="single" w:sz="4" w:space="0" w:color="000000"/>
          <w:left w:val="single" w:sz="4" w:space="0" w:color="000000"/>
          <w:bottom w:val="single" w:sz="4" w:space="0" w:color="000000"/>
          <w:right w:val="single" w:sz="4" w:space="0" w:color="000000"/>
        </w:tblBorders>
        <w:tblLayout w:type="fixed"/>
        <w:tblLook w:val="00A0"/>
      </w:tblPr>
      <w:tblGrid>
        <w:gridCol w:w="1070"/>
        <w:gridCol w:w="1395"/>
        <w:gridCol w:w="728"/>
        <w:gridCol w:w="957"/>
        <w:gridCol w:w="544"/>
        <w:gridCol w:w="414"/>
        <w:gridCol w:w="1553"/>
        <w:gridCol w:w="974"/>
        <w:gridCol w:w="1105"/>
      </w:tblGrid>
      <w:tr w:rsidR="00DA2F6F">
        <w:trPr>
          <w:trHeight w:val="480"/>
          <w:jc w:val="center"/>
        </w:trPr>
        <w:tc>
          <w:tcPr>
            <w:tcW w:w="2465"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企业名称</w:t>
            </w:r>
          </w:p>
        </w:tc>
        <w:tc>
          <w:tcPr>
            <w:tcW w:w="2229" w:type="dxa"/>
            <w:gridSpan w:val="3"/>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1967"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电话</w:t>
            </w:r>
          </w:p>
        </w:tc>
        <w:tc>
          <w:tcPr>
            <w:tcW w:w="2079"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r>
      <w:tr w:rsidR="00DA2F6F">
        <w:trPr>
          <w:trHeight w:val="474"/>
          <w:jc w:val="center"/>
        </w:trPr>
        <w:tc>
          <w:tcPr>
            <w:tcW w:w="2465"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地址</w:t>
            </w:r>
          </w:p>
        </w:tc>
        <w:tc>
          <w:tcPr>
            <w:tcW w:w="2229" w:type="dxa"/>
            <w:gridSpan w:val="3"/>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1967"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邮政编码</w:t>
            </w:r>
          </w:p>
        </w:tc>
        <w:tc>
          <w:tcPr>
            <w:tcW w:w="2079"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r>
      <w:tr w:rsidR="00DA2F6F">
        <w:trPr>
          <w:trHeight w:val="457"/>
          <w:jc w:val="center"/>
        </w:trPr>
        <w:tc>
          <w:tcPr>
            <w:tcW w:w="2465"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成立时间</w:t>
            </w:r>
          </w:p>
        </w:tc>
        <w:tc>
          <w:tcPr>
            <w:tcW w:w="2229" w:type="dxa"/>
            <w:gridSpan w:val="3"/>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1967"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注册资金</w:t>
            </w:r>
          </w:p>
        </w:tc>
        <w:tc>
          <w:tcPr>
            <w:tcW w:w="2079"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r>
      <w:tr w:rsidR="00DA2F6F">
        <w:trPr>
          <w:trHeight w:val="539"/>
          <w:jc w:val="center"/>
        </w:trPr>
        <w:tc>
          <w:tcPr>
            <w:tcW w:w="2465"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开户银行及帐号</w:t>
            </w:r>
          </w:p>
        </w:tc>
        <w:tc>
          <w:tcPr>
            <w:tcW w:w="2229" w:type="dxa"/>
            <w:gridSpan w:val="3"/>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1967"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营业执照编号</w:t>
            </w:r>
          </w:p>
        </w:tc>
        <w:tc>
          <w:tcPr>
            <w:tcW w:w="2079"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r>
      <w:tr w:rsidR="00DA2F6F">
        <w:trPr>
          <w:trHeight w:val="537"/>
          <w:jc w:val="center"/>
        </w:trPr>
        <w:tc>
          <w:tcPr>
            <w:tcW w:w="2465"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燃气经营许可证编号</w:t>
            </w:r>
          </w:p>
        </w:tc>
        <w:tc>
          <w:tcPr>
            <w:tcW w:w="2229" w:type="dxa"/>
            <w:gridSpan w:val="3"/>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1967"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用户数量（户）</w:t>
            </w:r>
          </w:p>
        </w:tc>
        <w:tc>
          <w:tcPr>
            <w:tcW w:w="2079"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r>
      <w:tr w:rsidR="00DA2F6F">
        <w:trPr>
          <w:trHeight w:val="904"/>
          <w:jc w:val="center"/>
        </w:trPr>
        <w:tc>
          <w:tcPr>
            <w:tcW w:w="8740" w:type="dxa"/>
            <w:gridSpan w:val="9"/>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rPr>
                <w:rFonts w:ascii="仿宋" w:eastAsia="仿宋" w:cs="Times New Roman"/>
                <w:snapToGrid w:val="0"/>
                <w:color w:val="000000"/>
              </w:rPr>
            </w:pPr>
            <w:r>
              <w:rPr>
                <w:rFonts w:ascii="仿宋" w:eastAsia="仿宋" w:hAnsi="宋体" w:cs="仿宋" w:hint="eastAsia"/>
                <w:snapToGrid w:val="0"/>
                <w:color w:val="000000"/>
              </w:rPr>
              <w:t>职工总数人，其中安全生产管理人员数人；运行、维护和抢修人员人；燃气专业技术人员</w:t>
            </w:r>
            <w:r>
              <w:rPr>
                <w:rFonts w:ascii="仿宋" w:eastAsia="仿宋" w:hAnsi="宋体" w:cs="仿宋"/>
                <w:snapToGrid w:val="0"/>
                <w:color w:val="000000"/>
              </w:rPr>
              <w:t xml:space="preserve">  </w:t>
            </w:r>
            <w:r>
              <w:rPr>
                <w:rFonts w:ascii="仿宋" w:eastAsia="仿宋" w:hAnsi="宋体" w:cs="仿宋" w:hint="eastAsia"/>
                <w:snapToGrid w:val="0"/>
                <w:color w:val="000000"/>
              </w:rPr>
              <w:t>人。</w:t>
            </w:r>
          </w:p>
        </w:tc>
      </w:tr>
      <w:tr w:rsidR="00DA2F6F">
        <w:trPr>
          <w:trHeight w:val="457"/>
          <w:jc w:val="center"/>
        </w:trPr>
        <w:tc>
          <w:tcPr>
            <w:tcW w:w="1070" w:type="dxa"/>
            <w:vMerge w:val="restart"/>
            <w:tcBorders>
              <w:top w:val="single" w:sz="4" w:space="0" w:color="auto"/>
              <w:left w:val="single" w:sz="4" w:space="0" w:color="auto"/>
              <w:right w:val="single" w:sz="4" w:space="0" w:color="auto"/>
            </w:tcBorders>
            <w:vAlign w:val="center"/>
          </w:tcPr>
          <w:p w:rsidR="00DA2F6F" w:rsidRDefault="00DA2F6F" w:rsidP="00B67384">
            <w:pPr>
              <w:spacing w:line="500" w:lineRule="exact"/>
              <w:jc w:val="center"/>
              <w:rPr>
                <w:rFonts w:ascii="仿宋" w:eastAsia="仿宋" w:cs="Times New Roman"/>
                <w:snapToGrid w:val="0"/>
                <w:color w:val="000000"/>
              </w:rPr>
            </w:pPr>
            <w:r>
              <w:rPr>
                <w:rFonts w:ascii="仿宋" w:eastAsia="仿宋" w:hAnsi="宋体" w:cs="仿宋" w:hint="eastAsia"/>
                <w:snapToGrid w:val="0"/>
                <w:color w:val="000000"/>
              </w:rPr>
              <w:t>企业主要负责人</w:t>
            </w: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职别</w:t>
            </w:r>
          </w:p>
        </w:tc>
        <w:tc>
          <w:tcPr>
            <w:tcW w:w="957"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姓名</w:t>
            </w:r>
          </w:p>
        </w:tc>
        <w:tc>
          <w:tcPr>
            <w:tcW w:w="958"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职务</w:t>
            </w:r>
          </w:p>
        </w:tc>
        <w:tc>
          <w:tcPr>
            <w:tcW w:w="1553"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学历</w:t>
            </w:r>
          </w:p>
        </w:tc>
        <w:tc>
          <w:tcPr>
            <w:tcW w:w="974"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职称</w:t>
            </w:r>
          </w:p>
        </w:tc>
        <w:tc>
          <w:tcPr>
            <w:tcW w:w="1105"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从业年限</w:t>
            </w:r>
          </w:p>
        </w:tc>
      </w:tr>
      <w:tr w:rsidR="00DA2F6F">
        <w:trPr>
          <w:trHeight w:val="740"/>
          <w:jc w:val="center"/>
        </w:trPr>
        <w:tc>
          <w:tcPr>
            <w:tcW w:w="1070" w:type="dxa"/>
            <w:vMerge/>
            <w:tcBorders>
              <w:left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cs="Times New Roman"/>
                <w:snapToGrid w:val="0"/>
                <w:color w:val="000000"/>
              </w:rPr>
            </w:pPr>
            <w:r>
              <w:rPr>
                <w:rFonts w:ascii="仿宋" w:eastAsia="仿宋" w:hAnsi="宋体" w:cs="仿宋" w:hint="eastAsia"/>
                <w:snapToGrid w:val="0"/>
                <w:color w:val="000000"/>
              </w:rPr>
              <w:t>法定代表人（董事长）</w:t>
            </w:r>
          </w:p>
        </w:tc>
        <w:tc>
          <w:tcPr>
            <w:tcW w:w="957"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1553"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974"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1105"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r>
      <w:tr w:rsidR="00DA2F6F">
        <w:trPr>
          <w:trHeight w:val="556"/>
          <w:jc w:val="center"/>
        </w:trPr>
        <w:tc>
          <w:tcPr>
            <w:tcW w:w="1070" w:type="dxa"/>
            <w:vMerge/>
            <w:tcBorders>
              <w:left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cs="Times New Roman"/>
                <w:snapToGrid w:val="0"/>
                <w:color w:val="000000"/>
              </w:rPr>
            </w:pPr>
            <w:r>
              <w:rPr>
                <w:rFonts w:ascii="仿宋" w:eastAsia="仿宋" w:hAnsi="宋体" w:cs="仿宋" w:hint="eastAsia"/>
                <w:snapToGrid w:val="0"/>
                <w:color w:val="000000"/>
              </w:rPr>
              <w:t>总经理（总裁）</w:t>
            </w:r>
          </w:p>
        </w:tc>
        <w:tc>
          <w:tcPr>
            <w:tcW w:w="957"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1553"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974"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1105"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r>
      <w:tr w:rsidR="00DA2F6F">
        <w:trPr>
          <w:trHeight w:val="457"/>
          <w:jc w:val="center"/>
        </w:trPr>
        <w:tc>
          <w:tcPr>
            <w:tcW w:w="1070" w:type="dxa"/>
            <w:vMerge w:val="restart"/>
            <w:tcBorders>
              <w:left w:val="single" w:sz="4" w:space="0" w:color="auto"/>
              <w:right w:val="single" w:sz="4" w:space="0" w:color="auto"/>
            </w:tcBorders>
            <w:vAlign w:val="center"/>
          </w:tcPr>
          <w:p w:rsidR="00DA2F6F" w:rsidRDefault="00DA2F6F" w:rsidP="00B67384">
            <w:pPr>
              <w:spacing w:line="500" w:lineRule="exact"/>
              <w:jc w:val="center"/>
              <w:rPr>
                <w:rFonts w:ascii="仿宋" w:eastAsia="仿宋" w:cs="Times New Roman"/>
                <w:snapToGrid w:val="0"/>
                <w:color w:val="000000"/>
              </w:rPr>
            </w:pPr>
            <w:r>
              <w:rPr>
                <w:rFonts w:ascii="仿宋" w:eastAsia="仿宋" w:hAnsi="仿宋" w:cs="仿宋" w:hint="eastAsia"/>
                <w:snapToGrid w:val="0"/>
                <w:color w:val="000000"/>
              </w:rPr>
              <w:t>安全生产管理人员</w:t>
            </w: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宋体" w:cs="Times New Roman"/>
                <w:snapToGrid w:val="0"/>
                <w:color w:val="000000"/>
              </w:rPr>
            </w:pPr>
            <w:r>
              <w:rPr>
                <w:rFonts w:ascii="仿宋" w:eastAsia="仿宋" w:hAnsi="宋体" w:cs="仿宋" w:hint="eastAsia"/>
                <w:snapToGrid w:val="0"/>
                <w:color w:val="000000"/>
              </w:rPr>
              <w:t>职别</w:t>
            </w:r>
          </w:p>
        </w:tc>
        <w:tc>
          <w:tcPr>
            <w:tcW w:w="957"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姓名</w:t>
            </w:r>
          </w:p>
        </w:tc>
        <w:tc>
          <w:tcPr>
            <w:tcW w:w="958"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职务</w:t>
            </w:r>
          </w:p>
        </w:tc>
        <w:tc>
          <w:tcPr>
            <w:tcW w:w="1553"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学历</w:t>
            </w:r>
          </w:p>
        </w:tc>
        <w:tc>
          <w:tcPr>
            <w:tcW w:w="974"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职称</w:t>
            </w:r>
          </w:p>
        </w:tc>
        <w:tc>
          <w:tcPr>
            <w:tcW w:w="1105"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从业年限</w:t>
            </w:r>
          </w:p>
        </w:tc>
      </w:tr>
      <w:tr w:rsidR="00DA2F6F">
        <w:trPr>
          <w:trHeight w:val="457"/>
          <w:jc w:val="center"/>
        </w:trPr>
        <w:tc>
          <w:tcPr>
            <w:tcW w:w="1070" w:type="dxa"/>
            <w:vMerge/>
            <w:tcBorders>
              <w:left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宋体" w:cs="Times New Roman"/>
                <w:snapToGrid w:val="0"/>
                <w:color w:val="000000"/>
              </w:rPr>
            </w:pPr>
          </w:p>
        </w:tc>
        <w:tc>
          <w:tcPr>
            <w:tcW w:w="957"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1553"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974"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1105"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r>
      <w:tr w:rsidR="00DA2F6F">
        <w:trPr>
          <w:trHeight w:val="457"/>
          <w:jc w:val="center"/>
        </w:trPr>
        <w:tc>
          <w:tcPr>
            <w:tcW w:w="1070" w:type="dxa"/>
            <w:vMerge/>
            <w:tcBorders>
              <w:left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宋体" w:cs="Times New Roman"/>
                <w:snapToGrid w:val="0"/>
                <w:color w:val="000000"/>
              </w:rPr>
            </w:pPr>
          </w:p>
        </w:tc>
        <w:tc>
          <w:tcPr>
            <w:tcW w:w="957"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1553"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974"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c>
          <w:tcPr>
            <w:tcW w:w="1105"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p>
        </w:tc>
      </w:tr>
      <w:tr w:rsidR="00DA2F6F">
        <w:trPr>
          <w:trHeight w:val="457"/>
          <w:jc w:val="center"/>
        </w:trPr>
        <w:tc>
          <w:tcPr>
            <w:tcW w:w="1070" w:type="dxa"/>
            <w:vMerge w:val="restart"/>
            <w:tcBorders>
              <w:left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运行、维护和抢修人员</w:t>
            </w: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宋体" w:cs="Times New Roman"/>
                <w:snapToGrid w:val="0"/>
                <w:color w:val="000000"/>
              </w:rPr>
            </w:pPr>
            <w:r>
              <w:rPr>
                <w:rFonts w:ascii="仿宋" w:eastAsia="仿宋" w:hAnsi="宋体" w:cs="仿宋" w:hint="eastAsia"/>
                <w:snapToGrid w:val="0"/>
                <w:color w:val="000000"/>
              </w:rPr>
              <w:t>姓名</w:t>
            </w:r>
          </w:p>
        </w:tc>
        <w:tc>
          <w:tcPr>
            <w:tcW w:w="957"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学历</w:t>
            </w:r>
          </w:p>
        </w:tc>
        <w:tc>
          <w:tcPr>
            <w:tcW w:w="958"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职务</w:t>
            </w:r>
          </w:p>
        </w:tc>
        <w:tc>
          <w:tcPr>
            <w:tcW w:w="1553"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岗位证书编号</w:t>
            </w:r>
          </w:p>
        </w:tc>
        <w:tc>
          <w:tcPr>
            <w:tcW w:w="974"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姓名</w:t>
            </w:r>
          </w:p>
        </w:tc>
        <w:tc>
          <w:tcPr>
            <w:tcW w:w="1105"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学历</w:t>
            </w:r>
          </w:p>
        </w:tc>
      </w:tr>
      <w:tr w:rsidR="00DA2F6F">
        <w:trPr>
          <w:trHeight w:val="457"/>
          <w:jc w:val="center"/>
        </w:trPr>
        <w:tc>
          <w:tcPr>
            <w:tcW w:w="1070" w:type="dxa"/>
            <w:vMerge/>
            <w:tcBorders>
              <w:left w:val="single" w:sz="4" w:space="0" w:color="auto"/>
              <w:right w:val="single" w:sz="4" w:space="0" w:color="auto"/>
            </w:tcBorders>
            <w:vAlign w:val="center"/>
          </w:tcPr>
          <w:p w:rsidR="00DA2F6F" w:rsidRDefault="00DA2F6F" w:rsidP="00B67384">
            <w:pPr>
              <w:spacing w:line="500" w:lineRule="exact"/>
              <w:jc w:val="center"/>
              <w:rPr>
                <w:rFonts w:ascii="仿宋" w:eastAsia="仿宋" w:hAnsi="宋体" w:cs="Times New Roman"/>
                <w:snapToGrid w:val="0"/>
                <w:color w:val="000000"/>
              </w:rPr>
            </w:pP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宋体" w:cs="Times New Roman"/>
                <w:snapToGrid w:val="0"/>
                <w:color w:val="000000"/>
              </w:rPr>
            </w:pPr>
          </w:p>
        </w:tc>
        <w:tc>
          <w:tcPr>
            <w:tcW w:w="957"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宋体" w:cs="Times New Roman"/>
                <w:snapToGrid w:val="0"/>
                <w:color w:val="000000"/>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宋体" w:cs="Times New Roman"/>
                <w:snapToGrid w:val="0"/>
                <w:color w:val="000000"/>
              </w:rPr>
            </w:pPr>
          </w:p>
        </w:tc>
        <w:tc>
          <w:tcPr>
            <w:tcW w:w="1553"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宋体" w:cs="Times New Roman"/>
                <w:snapToGrid w:val="0"/>
                <w:color w:val="000000"/>
              </w:rPr>
            </w:pPr>
          </w:p>
        </w:tc>
        <w:tc>
          <w:tcPr>
            <w:tcW w:w="974"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宋体" w:cs="Times New Roman"/>
                <w:snapToGrid w:val="0"/>
                <w:color w:val="000000"/>
              </w:rPr>
            </w:pPr>
          </w:p>
        </w:tc>
        <w:tc>
          <w:tcPr>
            <w:tcW w:w="1105"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宋体" w:cs="Times New Roman"/>
                <w:snapToGrid w:val="0"/>
                <w:color w:val="000000"/>
              </w:rPr>
            </w:pPr>
          </w:p>
        </w:tc>
      </w:tr>
      <w:tr w:rsidR="00DA2F6F">
        <w:trPr>
          <w:trHeight w:val="457"/>
          <w:jc w:val="center"/>
        </w:trPr>
        <w:tc>
          <w:tcPr>
            <w:tcW w:w="1070" w:type="dxa"/>
            <w:vMerge/>
            <w:tcBorders>
              <w:left w:val="single" w:sz="4" w:space="0" w:color="auto"/>
              <w:right w:val="single" w:sz="4" w:space="0" w:color="auto"/>
            </w:tcBorders>
            <w:vAlign w:val="center"/>
          </w:tcPr>
          <w:p w:rsidR="00DA2F6F" w:rsidRDefault="00DA2F6F" w:rsidP="00B67384">
            <w:pPr>
              <w:spacing w:line="500" w:lineRule="exact"/>
              <w:jc w:val="center"/>
              <w:rPr>
                <w:rFonts w:ascii="仿宋" w:eastAsia="仿宋" w:hAnsi="宋体" w:cs="Times New Roman"/>
                <w:snapToGrid w:val="0"/>
                <w:color w:val="000000"/>
              </w:rPr>
            </w:pP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宋体" w:cs="Times New Roman"/>
                <w:snapToGrid w:val="0"/>
                <w:color w:val="000000"/>
              </w:rPr>
            </w:pPr>
          </w:p>
        </w:tc>
        <w:tc>
          <w:tcPr>
            <w:tcW w:w="957"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宋体" w:cs="Times New Roman"/>
                <w:snapToGrid w:val="0"/>
                <w:color w:val="000000"/>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宋体" w:cs="Times New Roman"/>
                <w:snapToGrid w:val="0"/>
                <w:color w:val="000000"/>
              </w:rPr>
            </w:pPr>
          </w:p>
        </w:tc>
        <w:tc>
          <w:tcPr>
            <w:tcW w:w="1553"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宋体" w:cs="Times New Roman"/>
                <w:snapToGrid w:val="0"/>
                <w:color w:val="000000"/>
              </w:rPr>
            </w:pPr>
          </w:p>
        </w:tc>
        <w:tc>
          <w:tcPr>
            <w:tcW w:w="974"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宋体" w:cs="Times New Roman"/>
                <w:snapToGrid w:val="0"/>
                <w:color w:val="000000"/>
              </w:rPr>
            </w:pPr>
          </w:p>
        </w:tc>
        <w:tc>
          <w:tcPr>
            <w:tcW w:w="1105"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宋体" w:cs="Times New Roman"/>
                <w:snapToGrid w:val="0"/>
                <w:color w:val="000000"/>
              </w:rPr>
            </w:pPr>
          </w:p>
        </w:tc>
      </w:tr>
      <w:tr w:rsidR="00DA2F6F">
        <w:trPr>
          <w:trHeight w:hRule="exact" w:val="559"/>
          <w:jc w:val="center"/>
        </w:trPr>
        <w:tc>
          <w:tcPr>
            <w:tcW w:w="1070" w:type="dxa"/>
            <w:vMerge w:val="restart"/>
            <w:tcBorders>
              <w:top w:val="single" w:sz="4" w:space="0" w:color="auto"/>
              <w:left w:val="single" w:sz="4" w:space="0" w:color="auto"/>
              <w:bottom w:val="single" w:sz="4" w:space="0" w:color="000000"/>
              <w:right w:val="single" w:sz="4" w:space="0" w:color="auto"/>
            </w:tcBorders>
            <w:vAlign w:val="center"/>
          </w:tcPr>
          <w:p w:rsidR="00DA2F6F" w:rsidRDefault="00DA2F6F" w:rsidP="00B67384">
            <w:pPr>
              <w:spacing w:line="500" w:lineRule="exact"/>
              <w:ind w:left="113" w:right="113"/>
              <w:jc w:val="center"/>
              <w:rPr>
                <w:rFonts w:ascii="仿宋" w:eastAsia="仿宋" w:hAnsi="仿宋" w:cs="Times New Roman"/>
                <w:snapToGrid w:val="0"/>
                <w:color w:val="000000"/>
              </w:rPr>
            </w:pPr>
            <w:r>
              <w:rPr>
                <w:rFonts w:ascii="仿宋" w:eastAsia="仿宋" w:hAnsi="宋体" w:cs="仿宋" w:hint="eastAsia"/>
                <w:snapToGrid w:val="0"/>
                <w:color w:val="000000"/>
              </w:rPr>
              <w:t>主要设备设施情况</w:t>
            </w:r>
          </w:p>
        </w:tc>
        <w:tc>
          <w:tcPr>
            <w:tcW w:w="7670" w:type="dxa"/>
            <w:gridSpan w:val="8"/>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储存能力：</w:t>
            </w:r>
            <w:r>
              <w:rPr>
                <w:rFonts w:ascii="仿宋" w:eastAsia="仿宋" w:hAnsi="仿宋" w:cs="仿宋"/>
                <w:snapToGrid w:val="0"/>
                <w:color w:val="000000"/>
              </w:rPr>
              <w:t xml:space="preserve">      M</w:t>
            </w:r>
            <w:r>
              <w:rPr>
                <w:rFonts w:ascii="仿宋" w:eastAsia="仿宋" w:hAnsi="仿宋" w:cs="仿宋"/>
                <w:snapToGrid w:val="0"/>
                <w:color w:val="000000"/>
                <w:vertAlign w:val="superscript"/>
              </w:rPr>
              <w:t>3</w:t>
            </w:r>
            <w:r>
              <w:rPr>
                <w:rFonts w:ascii="仿宋" w:eastAsia="仿宋" w:hAnsi="仿宋" w:cs="仿宋" w:hint="eastAsia"/>
                <w:snapToGrid w:val="0"/>
                <w:color w:val="000000"/>
              </w:rPr>
              <w:t>，</w:t>
            </w:r>
            <w:r>
              <w:rPr>
                <w:rFonts w:ascii="仿宋" w:eastAsia="仿宋" w:hAnsi="宋体" w:cs="仿宋" w:hint="eastAsia"/>
                <w:snapToGrid w:val="0"/>
                <w:color w:val="000000"/>
              </w:rPr>
              <w:t>其中球罐</w:t>
            </w:r>
            <w:r>
              <w:rPr>
                <w:rFonts w:ascii="仿宋" w:eastAsia="仿宋" w:hAnsi="宋体" w:cs="仿宋"/>
                <w:snapToGrid w:val="0"/>
                <w:color w:val="000000"/>
              </w:rPr>
              <w:t xml:space="preserve">    </w:t>
            </w:r>
            <w:r>
              <w:rPr>
                <w:rFonts w:ascii="仿宋" w:eastAsia="仿宋" w:hAnsi="宋体" w:cs="仿宋" w:hint="eastAsia"/>
                <w:snapToGrid w:val="0"/>
                <w:color w:val="000000"/>
              </w:rPr>
              <w:t>个</w:t>
            </w:r>
            <w:r>
              <w:rPr>
                <w:rFonts w:ascii="仿宋" w:eastAsia="仿宋" w:hAnsi="仿宋" w:cs="仿宋"/>
                <w:snapToGrid w:val="0"/>
                <w:color w:val="000000"/>
              </w:rPr>
              <w:t>/M</w:t>
            </w:r>
            <w:r>
              <w:rPr>
                <w:rFonts w:ascii="仿宋" w:eastAsia="仿宋" w:hAnsi="仿宋" w:cs="仿宋"/>
                <w:snapToGrid w:val="0"/>
                <w:color w:val="000000"/>
                <w:vertAlign w:val="superscript"/>
              </w:rPr>
              <w:t>3</w:t>
            </w:r>
            <w:r>
              <w:rPr>
                <w:rFonts w:ascii="仿宋" w:eastAsia="仿宋" w:hAnsi="仿宋" w:cs="仿宋" w:hint="eastAsia"/>
                <w:snapToGrid w:val="0"/>
                <w:color w:val="000000"/>
              </w:rPr>
              <w:t>；</w:t>
            </w:r>
            <w:r>
              <w:rPr>
                <w:rFonts w:ascii="仿宋" w:eastAsia="仿宋" w:hAnsi="宋体" w:cs="仿宋" w:hint="eastAsia"/>
                <w:snapToGrid w:val="0"/>
                <w:color w:val="000000"/>
              </w:rPr>
              <w:t>卧罐</w:t>
            </w:r>
            <w:r>
              <w:rPr>
                <w:rFonts w:ascii="仿宋" w:eastAsia="仿宋" w:hAnsi="仿宋" w:cs="仿宋"/>
                <w:snapToGrid w:val="0"/>
                <w:color w:val="000000"/>
              </w:rPr>
              <w:t xml:space="preserve">     M</w:t>
            </w:r>
            <w:r>
              <w:rPr>
                <w:rFonts w:ascii="仿宋" w:eastAsia="仿宋" w:hAnsi="仿宋" w:cs="仿宋"/>
                <w:snapToGrid w:val="0"/>
                <w:color w:val="000000"/>
                <w:vertAlign w:val="superscript"/>
              </w:rPr>
              <w:t>3</w:t>
            </w:r>
            <w:r>
              <w:rPr>
                <w:rFonts w:ascii="仿宋" w:eastAsia="仿宋" w:hAnsi="仿宋" w:cs="仿宋"/>
                <w:snapToGrid w:val="0"/>
                <w:color w:val="000000"/>
              </w:rPr>
              <w:t>/</w:t>
            </w:r>
            <w:r>
              <w:rPr>
                <w:rFonts w:ascii="仿宋" w:eastAsia="仿宋" w:hAnsi="宋体" w:cs="仿宋" w:hint="eastAsia"/>
                <w:snapToGrid w:val="0"/>
                <w:color w:val="000000"/>
              </w:rPr>
              <w:t>个</w:t>
            </w:r>
          </w:p>
        </w:tc>
      </w:tr>
      <w:tr w:rsidR="00DA2F6F">
        <w:trPr>
          <w:trHeight w:hRule="exact" w:val="559"/>
          <w:jc w:val="center"/>
        </w:trPr>
        <w:tc>
          <w:tcPr>
            <w:tcW w:w="1070" w:type="dxa"/>
            <w:vMerge/>
            <w:tcBorders>
              <w:top w:val="single" w:sz="4" w:space="0" w:color="auto"/>
              <w:left w:val="single" w:sz="4" w:space="0" w:color="auto"/>
              <w:bottom w:val="single" w:sz="4" w:space="0" w:color="000000"/>
              <w:right w:val="single" w:sz="4" w:space="0" w:color="auto"/>
            </w:tcBorders>
            <w:vAlign w:val="center"/>
          </w:tcPr>
          <w:p w:rsidR="00DA2F6F" w:rsidRDefault="00DA2F6F" w:rsidP="00B67384">
            <w:pPr>
              <w:widowControl/>
              <w:spacing w:line="500" w:lineRule="exact"/>
              <w:jc w:val="center"/>
              <w:rPr>
                <w:rFonts w:ascii="仿宋" w:eastAsia="仿宋" w:hAnsi="仿宋" w:cs="Times New Roman"/>
                <w:snapToGrid w:val="0"/>
                <w:color w:val="000000"/>
              </w:rPr>
            </w:pPr>
          </w:p>
        </w:tc>
        <w:tc>
          <w:tcPr>
            <w:tcW w:w="7670" w:type="dxa"/>
            <w:gridSpan w:val="8"/>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运输能力：槽车辆</w:t>
            </w:r>
          </w:p>
        </w:tc>
      </w:tr>
      <w:tr w:rsidR="00DA2F6F">
        <w:trPr>
          <w:trHeight w:hRule="exact" w:val="559"/>
          <w:jc w:val="center"/>
        </w:trPr>
        <w:tc>
          <w:tcPr>
            <w:tcW w:w="1070" w:type="dxa"/>
            <w:vMerge/>
            <w:tcBorders>
              <w:top w:val="single" w:sz="4" w:space="0" w:color="auto"/>
              <w:left w:val="single" w:sz="4" w:space="0" w:color="auto"/>
              <w:bottom w:val="single" w:sz="4" w:space="0" w:color="000000"/>
              <w:right w:val="single" w:sz="4" w:space="0" w:color="auto"/>
            </w:tcBorders>
            <w:vAlign w:val="center"/>
          </w:tcPr>
          <w:p w:rsidR="00DA2F6F" w:rsidRDefault="00DA2F6F" w:rsidP="00B67384">
            <w:pPr>
              <w:widowControl/>
              <w:spacing w:line="500" w:lineRule="exact"/>
              <w:jc w:val="center"/>
              <w:rPr>
                <w:rFonts w:ascii="仿宋" w:eastAsia="仿宋" w:hAnsi="仿宋" w:cs="Times New Roman"/>
                <w:snapToGrid w:val="0"/>
                <w:color w:val="000000"/>
              </w:rPr>
            </w:pPr>
          </w:p>
        </w:tc>
        <w:tc>
          <w:tcPr>
            <w:tcW w:w="7670" w:type="dxa"/>
            <w:gridSpan w:val="8"/>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灌装能力：</w:t>
            </w:r>
            <w:r>
              <w:rPr>
                <w:rFonts w:ascii="仿宋" w:eastAsia="仿宋" w:hAnsi="宋体" w:cs="仿宋"/>
                <w:snapToGrid w:val="0"/>
                <w:color w:val="000000"/>
              </w:rPr>
              <w:t xml:space="preserve">     </w:t>
            </w:r>
            <w:r>
              <w:rPr>
                <w:rFonts w:ascii="仿宋" w:eastAsia="仿宋" w:hAnsi="宋体" w:cs="仿宋" w:hint="eastAsia"/>
                <w:snapToGrid w:val="0"/>
                <w:color w:val="000000"/>
              </w:rPr>
              <w:t>瓶</w:t>
            </w:r>
            <w:r>
              <w:rPr>
                <w:rFonts w:ascii="仿宋" w:eastAsia="仿宋" w:hAnsi="仿宋" w:cs="仿宋"/>
                <w:snapToGrid w:val="0"/>
                <w:color w:val="000000"/>
              </w:rPr>
              <w:t>/</w:t>
            </w:r>
            <w:r>
              <w:rPr>
                <w:rFonts w:ascii="仿宋" w:eastAsia="仿宋" w:hAnsi="宋体" w:cs="仿宋" w:hint="eastAsia"/>
                <w:snapToGrid w:val="0"/>
                <w:color w:val="000000"/>
              </w:rPr>
              <w:t>小时</w:t>
            </w:r>
          </w:p>
        </w:tc>
      </w:tr>
      <w:tr w:rsidR="00DA2F6F">
        <w:trPr>
          <w:trHeight w:hRule="exact" w:val="559"/>
          <w:jc w:val="center"/>
        </w:trPr>
        <w:tc>
          <w:tcPr>
            <w:tcW w:w="1070" w:type="dxa"/>
            <w:vMerge/>
            <w:tcBorders>
              <w:top w:val="single" w:sz="4" w:space="0" w:color="auto"/>
              <w:left w:val="single" w:sz="4" w:space="0" w:color="auto"/>
              <w:bottom w:val="single" w:sz="4" w:space="0" w:color="000000"/>
              <w:right w:val="single" w:sz="4" w:space="0" w:color="auto"/>
            </w:tcBorders>
            <w:vAlign w:val="center"/>
          </w:tcPr>
          <w:p w:rsidR="00DA2F6F" w:rsidRDefault="00DA2F6F" w:rsidP="00B67384">
            <w:pPr>
              <w:widowControl/>
              <w:spacing w:line="500" w:lineRule="exact"/>
              <w:jc w:val="center"/>
              <w:rPr>
                <w:rFonts w:ascii="仿宋" w:eastAsia="仿宋" w:hAnsi="仿宋" w:cs="Times New Roman"/>
                <w:snapToGrid w:val="0"/>
                <w:color w:val="000000"/>
              </w:rPr>
            </w:pPr>
          </w:p>
        </w:tc>
        <w:tc>
          <w:tcPr>
            <w:tcW w:w="7670" w:type="dxa"/>
            <w:gridSpan w:val="8"/>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钢瓶数量：</w:t>
            </w:r>
            <w:r>
              <w:rPr>
                <w:rFonts w:ascii="仿宋" w:eastAsia="仿宋" w:hAnsi="宋体" w:cs="仿宋"/>
                <w:snapToGrid w:val="0"/>
                <w:color w:val="000000"/>
              </w:rPr>
              <w:t xml:space="preserve">    </w:t>
            </w:r>
            <w:r>
              <w:rPr>
                <w:rFonts w:ascii="仿宋" w:eastAsia="仿宋" w:hAnsi="宋体" w:cs="仿宋" w:hint="eastAsia"/>
                <w:snapToGrid w:val="0"/>
                <w:color w:val="000000"/>
              </w:rPr>
              <w:t>个</w:t>
            </w:r>
          </w:p>
        </w:tc>
      </w:tr>
      <w:tr w:rsidR="00DA2F6F">
        <w:trPr>
          <w:trHeight w:hRule="exact" w:val="559"/>
          <w:jc w:val="center"/>
        </w:trPr>
        <w:tc>
          <w:tcPr>
            <w:tcW w:w="1070" w:type="dxa"/>
            <w:vMerge/>
            <w:tcBorders>
              <w:top w:val="single" w:sz="4" w:space="0" w:color="auto"/>
              <w:left w:val="single" w:sz="4" w:space="0" w:color="auto"/>
              <w:bottom w:val="single" w:sz="4" w:space="0" w:color="000000"/>
              <w:right w:val="single" w:sz="4" w:space="0" w:color="auto"/>
            </w:tcBorders>
            <w:vAlign w:val="center"/>
          </w:tcPr>
          <w:p w:rsidR="00DA2F6F" w:rsidRDefault="00DA2F6F" w:rsidP="00B67384">
            <w:pPr>
              <w:widowControl/>
              <w:spacing w:line="500" w:lineRule="exact"/>
              <w:jc w:val="center"/>
              <w:rPr>
                <w:rFonts w:ascii="仿宋" w:eastAsia="仿宋" w:hAnsi="仿宋" w:cs="Times New Roman"/>
                <w:snapToGrid w:val="0"/>
                <w:color w:val="000000"/>
              </w:rPr>
            </w:pPr>
          </w:p>
        </w:tc>
        <w:tc>
          <w:tcPr>
            <w:tcW w:w="7670" w:type="dxa"/>
            <w:gridSpan w:val="8"/>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压缩机：</w:t>
            </w:r>
            <w:r>
              <w:rPr>
                <w:rFonts w:ascii="仿宋" w:eastAsia="仿宋" w:hAnsi="宋体" w:cs="仿宋"/>
                <w:snapToGrid w:val="0"/>
                <w:color w:val="000000"/>
              </w:rPr>
              <w:t xml:space="preserve">    </w:t>
            </w:r>
            <w:r>
              <w:rPr>
                <w:rFonts w:ascii="仿宋" w:eastAsia="仿宋" w:hAnsi="宋体" w:cs="仿宋" w:hint="eastAsia"/>
                <w:snapToGrid w:val="0"/>
                <w:color w:val="000000"/>
              </w:rPr>
              <w:t>台</w:t>
            </w:r>
          </w:p>
        </w:tc>
      </w:tr>
      <w:tr w:rsidR="00DA2F6F">
        <w:trPr>
          <w:trHeight w:hRule="exact" w:val="567"/>
          <w:jc w:val="center"/>
        </w:trPr>
        <w:tc>
          <w:tcPr>
            <w:tcW w:w="1070" w:type="dxa"/>
            <w:vMerge/>
            <w:tcBorders>
              <w:top w:val="single" w:sz="4" w:space="0" w:color="auto"/>
              <w:left w:val="single" w:sz="4" w:space="0" w:color="auto"/>
              <w:bottom w:val="single" w:sz="4" w:space="0" w:color="auto"/>
              <w:right w:val="single" w:sz="4" w:space="0" w:color="auto"/>
            </w:tcBorders>
            <w:vAlign w:val="center"/>
          </w:tcPr>
          <w:p w:rsidR="00DA2F6F" w:rsidRDefault="00DA2F6F" w:rsidP="00B67384">
            <w:pPr>
              <w:widowControl/>
              <w:spacing w:line="500" w:lineRule="exact"/>
              <w:jc w:val="center"/>
              <w:rPr>
                <w:rFonts w:ascii="仿宋" w:eastAsia="仿宋" w:hAnsi="仿宋" w:cs="Times New Roman"/>
                <w:snapToGrid w:val="0"/>
                <w:color w:val="000000"/>
              </w:rPr>
            </w:pPr>
          </w:p>
        </w:tc>
        <w:tc>
          <w:tcPr>
            <w:tcW w:w="7670" w:type="dxa"/>
            <w:gridSpan w:val="8"/>
            <w:tcBorders>
              <w:top w:val="single" w:sz="4" w:space="0" w:color="auto"/>
              <w:left w:val="single" w:sz="4" w:space="0" w:color="auto"/>
              <w:bottom w:val="single" w:sz="4" w:space="0" w:color="auto"/>
              <w:right w:val="single" w:sz="4" w:space="0" w:color="auto"/>
            </w:tcBorders>
            <w:vAlign w:val="center"/>
          </w:tcPr>
          <w:p w:rsidR="00DA2F6F" w:rsidRDefault="00DA2F6F" w:rsidP="00B67384">
            <w:pPr>
              <w:spacing w:line="500" w:lineRule="exact"/>
              <w:jc w:val="center"/>
              <w:rPr>
                <w:rFonts w:ascii="仿宋" w:eastAsia="仿宋" w:hAnsi="仿宋" w:cs="Times New Roman"/>
                <w:snapToGrid w:val="0"/>
                <w:color w:val="000000"/>
              </w:rPr>
            </w:pPr>
            <w:r>
              <w:rPr>
                <w:rFonts w:ascii="仿宋" w:eastAsia="仿宋" w:hAnsi="宋体" w:cs="仿宋" w:hint="eastAsia"/>
                <w:snapToGrid w:val="0"/>
                <w:color w:val="000000"/>
              </w:rPr>
              <w:t>烃泵：</w:t>
            </w:r>
            <w:r>
              <w:rPr>
                <w:rFonts w:ascii="仿宋" w:eastAsia="仿宋" w:hAnsi="宋体" w:cs="仿宋"/>
                <w:snapToGrid w:val="0"/>
                <w:color w:val="000000"/>
              </w:rPr>
              <w:t xml:space="preserve">     </w:t>
            </w:r>
            <w:r>
              <w:rPr>
                <w:rFonts w:ascii="仿宋" w:eastAsia="仿宋" w:hAnsi="宋体" w:cs="仿宋" w:hint="eastAsia"/>
                <w:snapToGrid w:val="0"/>
                <w:color w:val="000000"/>
              </w:rPr>
              <w:t>台</w:t>
            </w:r>
          </w:p>
        </w:tc>
      </w:tr>
    </w:tbl>
    <w:p w:rsidR="00DA2F6F" w:rsidRDefault="00DA2F6F" w:rsidP="00B67384">
      <w:pPr>
        <w:spacing w:line="500" w:lineRule="exact"/>
        <w:jc w:val="center"/>
        <w:rPr>
          <w:rFonts w:ascii="黑体" w:eastAsia="黑体" w:hAnsi="仿宋" w:cs="Times New Roman"/>
          <w:snapToGrid w:val="0"/>
          <w:color w:val="000000"/>
          <w:sz w:val="28"/>
          <w:szCs w:val="28"/>
        </w:rPr>
      </w:pPr>
      <w:r>
        <w:rPr>
          <w:rFonts w:ascii="黑体" w:eastAsia="黑体" w:hAnsi="仿宋" w:cs="黑体" w:hint="eastAsia"/>
          <w:snapToGrid w:val="0"/>
          <w:color w:val="000000"/>
          <w:sz w:val="28"/>
          <w:szCs w:val="28"/>
        </w:rPr>
        <w:lastRenderedPageBreak/>
        <w:t>二、申请设立的瓶装燃气供应站基本情况</w:t>
      </w:r>
    </w:p>
    <w:p w:rsidR="00DA2F6F" w:rsidRDefault="00DA2F6F" w:rsidP="00B67384">
      <w:pPr>
        <w:spacing w:line="500" w:lineRule="exact"/>
        <w:rPr>
          <w:rFonts w:ascii="黑体" w:eastAsia="黑体" w:hAnsi="仿宋" w:cs="Times New Roman"/>
          <w:snapToGrid w:val="0"/>
          <w:color w:val="000000"/>
          <w:sz w:val="28"/>
          <w:szCs w:val="28"/>
        </w:rPr>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37"/>
        <w:gridCol w:w="967"/>
        <w:gridCol w:w="370"/>
        <w:gridCol w:w="163"/>
        <w:gridCol w:w="1083"/>
        <w:gridCol w:w="91"/>
        <w:gridCol w:w="181"/>
        <w:gridCol w:w="604"/>
        <w:gridCol w:w="280"/>
        <w:gridCol w:w="272"/>
        <w:gridCol w:w="1337"/>
        <w:gridCol w:w="90"/>
        <w:gridCol w:w="290"/>
        <w:gridCol w:w="12"/>
        <w:gridCol w:w="945"/>
        <w:gridCol w:w="1339"/>
      </w:tblGrid>
      <w:tr w:rsidR="00DA2F6F" w:rsidRPr="002A32D2">
        <w:trPr>
          <w:trHeight w:val="822"/>
          <w:jc w:val="center"/>
        </w:trPr>
        <w:tc>
          <w:tcPr>
            <w:tcW w:w="2837" w:type="dxa"/>
            <w:gridSpan w:val="4"/>
            <w:vAlign w:val="center"/>
          </w:tcPr>
          <w:p w:rsidR="00DA2F6F" w:rsidRDefault="00DA2F6F" w:rsidP="00B67384">
            <w:pPr>
              <w:widowControl/>
              <w:spacing w:line="500" w:lineRule="exact"/>
              <w:jc w:val="center"/>
              <w:rPr>
                <w:rFonts w:ascii="仿宋" w:eastAsia="仿宋" w:hAnsi="宋体" w:cs="Times New Roman"/>
                <w:snapToGrid w:val="0"/>
                <w:color w:val="000000"/>
                <w:sz w:val="30"/>
                <w:szCs w:val="30"/>
              </w:rPr>
            </w:pPr>
            <w:r w:rsidRPr="002A32D2">
              <w:rPr>
                <w:rFonts w:ascii="仿宋" w:eastAsia="仿宋" w:hAnsi="宋体" w:cs="仿宋" w:hint="eastAsia"/>
                <w:snapToGrid w:val="0"/>
                <w:color w:val="000000"/>
                <w:sz w:val="30"/>
                <w:szCs w:val="30"/>
              </w:rPr>
              <w:t>瓶装燃气供应站</w:t>
            </w:r>
          </w:p>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r w:rsidRPr="002A32D2">
              <w:rPr>
                <w:rFonts w:ascii="仿宋" w:eastAsia="仿宋" w:hAnsi="宋体" w:cs="仿宋" w:hint="eastAsia"/>
                <w:snapToGrid w:val="0"/>
                <w:color w:val="000000"/>
                <w:sz w:val="30"/>
                <w:szCs w:val="30"/>
              </w:rPr>
              <w:t>名称</w:t>
            </w:r>
          </w:p>
        </w:tc>
        <w:tc>
          <w:tcPr>
            <w:tcW w:w="1959" w:type="dxa"/>
            <w:gridSpan w:val="4"/>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c>
          <w:tcPr>
            <w:tcW w:w="2281" w:type="dxa"/>
            <w:gridSpan w:val="6"/>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r w:rsidRPr="002A32D2">
              <w:rPr>
                <w:rFonts w:ascii="仿宋" w:eastAsia="仿宋" w:hAnsi="宋体" w:cs="仿宋" w:hint="eastAsia"/>
                <w:snapToGrid w:val="0"/>
                <w:color w:val="000000"/>
                <w:sz w:val="30"/>
                <w:szCs w:val="30"/>
              </w:rPr>
              <w:t>瓶装燃气供应站地址</w:t>
            </w:r>
          </w:p>
        </w:tc>
        <w:tc>
          <w:tcPr>
            <w:tcW w:w="2284" w:type="dxa"/>
            <w:gridSpan w:val="2"/>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r>
      <w:tr w:rsidR="00DA2F6F" w:rsidRPr="002A32D2">
        <w:trPr>
          <w:trHeight w:val="822"/>
          <w:jc w:val="center"/>
        </w:trPr>
        <w:tc>
          <w:tcPr>
            <w:tcW w:w="2837" w:type="dxa"/>
            <w:gridSpan w:val="4"/>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r w:rsidRPr="002A32D2">
              <w:rPr>
                <w:rFonts w:ascii="仿宋" w:eastAsia="仿宋" w:hAnsi="宋体" w:cs="仿宋" w:hint="eastAsia"/>
                <w:snapToGrid w:val="0"/>
                <w:color w:val="000000"/>
                <w:sz w:val="30"/>
                <w:szCs w:val="30"/>
              </w:rPr>
              <w:t>经营场所面积</w:t>
            </w:r>
          </w:p>
        </w:tc>
        <w:tc>
          <w:tcPr>
            <w:tcW w:w="1959" w:type="dxa"/>
            <w:gridSpan w:val="4"/>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c>
          <w:tcPr>
            <w:tcW w:w="2281" w:type="dxa"/>
            <w:gridSpan w:val="6"/>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r w:rsidRPr="002A32D2">
              <w:rPr>
                <w:rFonts w:ascii="仿宋" w:eastAsia="仿宋" w:hAnsi="宋体" w:cs="仿宋" w:hint="eastAsia"/>
                <w:snapToGrid w:val="0"/>
                <w:color w:val="000000"/>
                <w:sz w:val="30"/>
                <w:szCs w:val="30"/>
              </w:rPr>
              <w:t>联系电话</w:t>
            </w:r>
          </w:p>
        </w:tc>
        <w:tc>
          <w:tcPr>
            <w:tcW w:w="2284" w:type="dxa"/>
            <w:gridSpan w:val="2"/>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r>
      <w:tr w:rsidR="00DA2F6F" w:rsidRPr="002A32D2">
        <w:trPr>
          <w:trHeight w:val="822"/>
          <w:jc w:val="center"/>
        </w:trPr>
        <w:tc>
          <w:tcPr>
            <w:tcW w:w="2837" w:type="dxa"/>
            <w:gridSpan w:val="4"/>
            <w:vAlign w:val="center"/>
          </w:tcPr>
          <w:p w:rsidR="00DA2F6F" w:rsidRPr="009C2B05" w:rsidRDefault="00DA2F6F" w:rsidP="00B67384">
            <w:pPr>
              <w:widowControl/>
              <w:spacing w:line="500" w:lineRule="exact"/>
              <w:jc w:val="center"/>
              <w:rPr>
                <w:rFonts w:ascii="仿宋" w:eastAsia="仿宋" w:hAnsi="宋体" w:cs="Times New Roman"/>
                <w:snapToGrid w:val="0"/>
                <w:color w:val="000000"/>
                <w:sz w:val="24"/>
                <w:szCs w:val="24"/>
              </w:rPr>
            </w:pPr>
            <w:r w:rsidRPr="009C2B05">
              <w:rPr>
                <w:rFonts w:ascii="仿宋" w:eastAsia="仿宋" w:hAnsi="宋体" w:cs="仿宋" w:hint="eastAsia"/>
                <w:snapToGrid w:val="0"/>
                <w:color w:val="000000"/>
                <w:sz w:val="24"/>
                <w:szCs w:val="24"/>
              </w:rPr>
              <w:t>瓶装燃气供应站类别</w:t>
            </w:r>
          </w:p>
          <w:p w:rsidR="00DA2F6F" w:rsidRPr="002A32D2" w:rsidRDefault="00DA2F6F" w:rsidP="00B67384">
            <w:pPr>
              <w:widowControl/>
              <w:spacing w:line="500" w:lineRule="exact"/>
              <w:jc w:val="center"/>
              <w:rPr>
                <w:rFonts w:ascii="仿宋" w:eastAsia="仿宋" w:hAnsi="宋体" w:cs="Times New Roman"/>
                <w:snapToGrid w:val="0"/>
                <w:color w:val="000000"/>
                <w:sz w:val="30"/>
                <w:szCs w:val="30"/>
              </w:rPr>
            </w:pPr>
            <w:r w:rsidRPr="009C2B05">
              <w:rPr>
                <w:rFonts w:ascii="仿宋" w:eastAsia="仿宋" w:hAnsi="宋体" w:cs="仿宋" w:hint="eastAsia"/>
                <w:snapToGrid w:val="0"/>
                <w:color w:val="000000"/>
                <w:sz w:val="24"/>
                <w:szCs w:val="24"/>
              </w:rPr>
              <w:t>（依据《城镇燃气设计规范》）</w:t>
            </w:r>
          </w:p>
        </w:tc>
        <w:tc>
          <w:tcPr>
            <w:tcW w:w="6524" w:type="dxa"/>
            <w:gridSpan w:val="12"/>
            <w:vAlign w:val="center"/>
          </w:tcPr>
          <w:p w:rsidR="00DA2F6F" w:rsidRPr="002A32D2" w:rsidRDefault="00DA2F6F" w:rsidP="00B67384">
            <w:pPr>
              <w:widowControl/>
              <w:spacing w:line="500" w:lineRule="exact"/>
              <w:jc w:val="center"/>
              <w:rPr>
                <w:rFonts w:ascii="仿宋" w:eastAsia="仿宋" w:cs="Times New Roman"/>
                <w:snapToGrid w:val="0"/>
                <w:color w:val="000000"/>
                <w:sz w:val="30"/>
                <w:szCs w:val="30"/>
              </w:rPr>
            </w:pPr>
            <w:r w:rsidRPr="002A32D2">
              <w:rPr>
                <w:rFonts w:ascii="仿宋" w:eastAsia="仿宋" w:hAnsi="仿宋" w:cs="仿宋" w:hint="eastAsia"/>
                <w:snapToGrid w:val="0"/>
                <w:color w:val="000000"/>
                <w:sz w:val="30"/>
                <w:szCs w:val="30"/>
              </w:rPr>
              <w:t>一类（</w:t>
            </w:r>
            <w:r>
              <w:rPr>
                <w:rFonts w:ascii="仿宋" w:eastAsia="仿宋" w:hAnsi="仿宋" w:cs="仿宋"/>
                <w:snapToGrid w:val="0"/>
                <w:color w:val="000000"/>
                <w:sz w:val="30"/>
                <w:szCs w:val="30"/>
              </w:rPr>
              <w:t xml:space="preserve">  </w:t>
            </w:r>
            <w:r w:rsidRPr="002A32D2">
              <w:rPr>
                <w:rFonts w:ascii="仿宋" w:eastAsia="仿宋" w:hAnsi="仿宋" w:cs="仿宋"/>
                <w:snapToGrid w:val="0"/>
                <w:color w:val="000000"/>
                <w:sz w:val="30"/>
                <w:szCs w:val="30"/>
              </w:rPr>
              <w:t xml:space="preserve"> </w:t>
            </w:r>
            <w:r w:rsidRPr="002A32D2">
              <w:rPr>
                <w:rFonts w:ascii="仿宋" w:eastAsia="仿宋" w:hAnsi="仿宋" w:cs="仿宋" w:hint="eastAsia"/>
                <w:snapToGrid w:val="0"/>
                <w:color w:val="000000"/>
                <w:sz w:val="30"/>
                <w:szCs w:val="30"/>
              </w:rPr>
              <w:t>）</w:t>
            </w:r>
            <w:r w:rsidRPr="002A32D2">
              <w:rPr>
                <w:rFonts w:ascii="仿宋" w:eastAsia="仿宋" w:hAnsi="仿宋" w:cs="仿宋"/>
                <w:snapToGrid w:val="0"/>
                <w:color w:val="000000"/>
                <w:sz w:val="30"/>
                <w:szCs w:val="30"/>
              </w:rPr>
              <w:t xml:space="preserve">  </w:t>
            </w:r>
            <w:r w:rsidRPr="002A32D2">
              <w:rPr>
                <w:rFonts w:ascii="仿宋" w:eastAsia="仿宋" w:hAnsi="仿宋" w:cs="仿宋" w:hint="eastAsia"/>
                <w:snapToGrid w:val="0"/>
                <w:color w:val="000000"/>
                <w:sz w:val="30"/>
                <w:szCs w:val="30"/>
              </w:rPr>
              <w:t>二类（</w:t>
            </w:r>
            <w:r>
              <w:rPr>
                <w:rFonts w:ascii="仿宋" w:eastAsia="仿宋" w:hAnsi="仿宋" w:cs="仿宋"/>
                <w:snapToGrid w:val="0"/>
                <w:color w:val="000000"/>
                <w:sz w:val="30"/>
                <w:szCs w:val="30"/>
              </w:rPr>
              <w:t xml:space="preserve">  </w:t>
            </w:r>
            <w:r w:rsidRPr="002A32D2">
              <w:rPr>
                <w:rFonts w:ascii="仿宋" w:eastAsia="仿宋" w:hAnsi="仿宋" w:cs="仿宋"/>
                <w:snapToGrid w:val="0"/>
                <w:color w:val="000000"/>
                <w:sz w:val="30"/>
                <w:szCs w:val="30"/>
              </w:rPr>
              <w:t xml:space="preserve"> </w:t>
            </w:r>
            <w:r w:rsidRPr="002A32D2">
              <w:rPr>
                <w:rFonts w:ascii="仿宋" w:eastAsia="仿宋" w:hAnsi="仿宋" w:cs="仿宋" w:hint="eastAsia"/>
                <w:snapToGrid w:val="0"/>
                <w:color w:val="000000"/>
                <w:sz w:val="30"/>
                <w:szCs w:val="30"/>
              </w:rPr>
              <w:t>）</w:t>
            </w:r>
            <w:r w:rsidRPr="002A32D2">
              <w:rPr>
                <w:rFonts w:ascii="仿宋" w:eastAsia="仿宋" w:hAnsi="仿宋" w:cs="仿宋"/>
                <w:snapToGrid w:val="0"/>
                <w:color w:val="000000"/>
                <w:sz w:val="30"/>
                <w:szCs w:val="30"/>
              </w:rPr>
              <w:t xml:space="preserve">  </w:t>
            </w:r>
            <w:r w:rsidRPr="002A32D2">
              <w:rPr>
                <w:rFonts w:ascii="仿宋" w:eastAsia="仿宋" w:hAnsi="仿宋" w:cs="仿宋" w:hint="eastAsia"/>
                <w:snapToGrid w:val="0"/>
                <w:color w:val="000000"/>
                <w:sz w:val="30"/>
                <w:szCs w:val="30"/>
              </w:rPr>
              <w:t>三类（</w:t>
            </w:r>
            <w:r>
              <w:rPr>
                <w:rFonts w:ascii="仿宋" w:eastAsia="仿宋" w:hAnsi="仿宋" w:cs="仿宋"/>
                <w:snapToGrid w:val="0"/>
                <w:color w:val="000000"/>
                <w:sz w:val="30"/>
                <w:szCs w:val="30"/>
              </w:rPr>
              <w:t xml:space="preserve">  </w:t>
            </w:r>
            <w:r w:rsidRPr="002A32D2">
              <w:rPr>
                <w:rFonts w:ascii="仿宋" w:eastAsia="仿宋" w:hAnsi="仿宋" w:cs="仿宋"/>
                <w:snapToGrid w:val="0"/>
                <w:color w:val="000000"/>
                <w:sz w:val="30"/>
                <w:szCs w:val="30"/>
              </w:rPr>
              <w:t xml:space="preserve"> </w:t>
            </w:r>
            <w:r w:rsidRPr="002A32D2">
              <w:rPr>
                <w:rFonts w:ascii="仿宋" w:eastAsia="仿宋" w:hAnsi="仿宋" w:cs="仿宋" w:hint="eastAsia"/>
                <w:snapToGrid w:val="0"/>
                <w:color w:val="000000"/>
                <w:sz w:val="30"/>
                <w:szCs w:val="30"/>
              </w:rPr>
              <w:t>）</w:t>
            </w:r>
          </w:p>
        </w:tc>
      </w:tr>
      <w:tr w:rsidR="00DA2F6F" w:rsidRPr="002A32D2">
        <w:trPr>
          <w:trHeight w:val="822"/>
          <w:jc w:val="center"/>
        </w:trPr>
        <w:tc>
          <w:tcPr>
            <w:tcW w:w="9361" w:type="dxa"/>
            <w:gridSpan w:val="16"/>
            <w:vAlign w:val="center"/>
          </w:tcPr>
          <w:p w:rsidR="00DA2F6F" w:rsidRPr="002A32D2" w:rsidRDefault="00DA2F6F" w:rsidP="00B67384">
            <w:pPr>
              <w:widowControl/>
              <w:spacing w:line="500" w:lineRule="exact"/>
              <w:rPr>
                <w:rFonts w:ascii="仿宋" w:eastAsia="仿宋" w:hAnsi="仿宋" w:cs="Times New Roman"/>
                <w:snapToGrid w:val="0"/>
                <w:color w:val="000000"/>
                <w:sz w:val="30"/>
                <w:szCs w:val="30"/>
              </w:rPr>
            </w:pPr>
            <w:r w:rsidRPr="002A32D2">
              <w:rPr>
                <w:rFonts w:ascii="仿宋" w:eastAsia="仿宋" w:hAnsi="宋体" w:cs="仿宋" w:hint="eastAsia"/>
                <w:snapToGrid w:val="0"/>
                <w:color w:val="000000"/>
                <w:sz w:val="30"/>
                <w:szCs w:val="30"/>
              </w:rPr>
              <w:t>从业人员人，其中抢险抢修人员人。</w:t>
            </w:r>
          </w:p>
        </w:tc>
      </w:tr>
      <w:tr w:rsidR="00DA2F6F" w:rsidRPr="002A32D2">
        <w:trPr>
          <w:trHeight w:val="537"/>
          <w:jc w:val="center"/>
        </w:trPr>
        <w:tc>
          <w:tcPr>
            <w:tcW w:w="1337" w:type="dxa"/>
            <w:vMerge w:val="restart"/>
            <w:vAlign w:val="center"/>
          </w:tcPr>
          <w:p w:rsidR="00DA2F6F" w:rsidRPr="009C2B05" w:rsidRDefault="00DA2F6F" w:rsidP="00B67384">
            <w:pPr>
              <w:widowControl/>
              <w:spacing w:line="500" w:lineRule="exact"/>
              <w:rPr>
                <w:rFonts w:ascii="仿宋" w:eastAsia="仿宋" w:hAnsi="宋体" w:cs="Times New Roman"/>
                <w:snapToGrid w:val="0"/>
                <w:color w:val="000000"/>
                <w:sz w:val="24"/>
                <w:szCs w:val="24"/>
              </w:rPr>
            </w:pPr>
            <w:r w:rsidRPr="009C2B05">
              <w:rPr>
                <w:rFonts w:ascii="仿宋" w:eastAsia="仿宋" w:hAnsi="宋体" w:cs="仿宋" w:hint="eastAsia"/>
                <w:snapToGrid w:val="0"/>
                <w:color w:val="000000"/>
                <w:sz w:val="24"/>
                <w:szCs w:val="24"/>
              </w:rPr>
              <w:t>瓶装燃气供应站负责人</w:t>
            </w:r>
          </w:p>
        </w:tc>
        <w:tc>
          <w:tcPr>
            <w:tcW w:w="1337" w:type="dxa"/>
            <w:gridSpan w:val="2"/>
            <w:vAlign w:val="center"/>
          </w:tcPr>
          <w:p w:rsidR="00DA2F6F" w:rsidRPr="002A32D2" w:rsidRDefault="00DA2F6F" w:rsidP="00B67384">
            <w:pPr>
              <w:spacing w:line="500" w:lineRule="exact"/>
              <w:jc w:val="center"/>
              <w:rPr>
                <w:rFonts w:ascii="仿宋" w:eastAsia="仿宋" w:hAnsi="宋体" w:cs="Times New Roman"/>
                <w:snapToGrid w:val="0"/>
                <w:color w:val="000000"/>
                <w:sz w:val="30"/>
                <w:szCs w:val="30"/>
              </w:rPr>
            </w:pPr>
            <w:r w:rsidRPr="002A32D2">
              <w:rPr>
                <w:rFonts w:ascii="仿宋" w:eastAsia="仿宋" w:hAnsi="宋体" w:cs="仿宋" w:hint="eastAsia"/>
                <w:snapToGrid w:val="0"/>
                <w:color w:val="000000"/>
                <w:sz w:val="30"/>
                <w:szCs w:val="30"/>
              </w:rPr>
              <w:t>职别</w:t>
            </w:r>
          </w:p>
        </w:tc>
        <w:tc>
          <w:tcPr>
            <w:tcW w:w="1337" w:type="dxa"/>
            <w:gridSpan w:val="3"/>
            <w:vAlign w:val="center"/>
          </w:tcPr>
          <w:p w:rsidR="00DA2F6F" w:rsidRPr="002A32D2" w:rsidRDefault="00DA2F6F" w:rsidP="00B67384">
            <w:pPr>
              <w:spacing w:line="500" w:lineRule="exact"/>
              <w:jc w:val="center"/>
              <w:rPr>
                <w:rFonts w:ascii="仿宋" w:eastAsia="仿宋" w:hAnsi="宋体" w:cs="Times New Roman"/>
                <w:snapToGrid w:val="0"/>
                <w:color w:val="000000"/>
                <w:sz w:val="30"/>
                <w:szCs w:val="30"/>
              </w:rPr>
            </w:pPr>
            <w:r w:rsidRPr="002A32D2">
              <w:rPr>
                <w:rFonts w:ascii="仿宋" w:eastAsia="仿宋" w:hAnsi="宋体" w:cs="仿宋" w:hint="eastAsia"/>
                <w:snapToGrid w:val="0"/>
                <w:color w:val="000000"/>
                <w:sz w:val="30"/>
                <w:szCs w:val="30"/>
              </w:rPr>
              <w:t>姓名</w:t>
            </w:r>
          </w:p>
        </w:tc>
        <w:tc>
          <w:tcPr>
            <w:tcW w:w="1337" w:type="dxa"/>
            <w:gridSpan w:val="4"/>
            <w:vAlign w:val="center"/>
          </w:tcPr>
          <w:p w:rsidR="00DA2F6F" w:rsidRPr="002A32D2" w:rsidRDefault="00DA2F6F" w:rsidP="00B67384">
            <w:pPr>
              <w:spacing w:line="500" w:lineRule="exact"/>
              <w:jc w:val="center"/>
              <w:rPr>
                <w:rFonts w:ascii="仿宋" w:eastAsia="仿宋" w:hAnsi="宋体" w:cs="Times New Roman"/>
                <w:snapToGrid w:val="0"/>
                <w:color w:val="000000"/>
                <w:sz w:val="30"/>
                <w:szCs w:val="30"/>
              </w:rPr>
            </w:pPr>
            <w:r w:rsidRPr="002A32D2">
              <w:rPr>
                <w:rFonts w:ascii="仿宋" w:eastAsia="仿宋" w:hAnsi="宋体" w:cs="仿宋" w:hint="eastAsia"/>
                <w:snapToGrid w:val="0"/>
                <w:color w:val="000000"/>
                <w:sz w:val="30"/>
                <w:szCs w:val="30"/>
              </w:rPr>
              <w:t>职务</w:t>
            </w:r>
          </w:p>
        </w:tc>
        <w:tc>
          <w:tcPr>
            <w:tcW w:w="1337" w:type="dxa"/>
            <w:vAlign w:val="center"/>
          </w:tcPr>
          <w:p w:rsidR="00DA2F6F" w:rsidRPr="002A32D2" w:rsidRDefault="00DA2F6F" w:rsidP="00B67384">
            <w:pPr>
              <w:spacing w:line="500" w:lineRule="exact"/>
              <w:jc w:val="center"/>
              <w:rPr>
                <w:rFonts w:ascii="仿宋" w:eastAsia="仿宋" w:hAnsi="宋体" w:cs="Times New Roman"/>
                <w:snapToGrid w:val="0"/>
                <w:color w:val="000000"/>
                <w:sz w:val="30"/>
                <w:szCs w:val="30"/>
              </w:rPr>
            </w:pPr>
            <w:r w:rsidRPr="002A32D2">
              <w:rPr>
                <w:rFonts w:ascii="仿宋" w:eastAsia="仿宋" w:hAnsi="宋体" w:cs="仿宋" w:hint="eastAsia"/>
                <w:snapToGrid w:val="0"/>
                <w:color w:val="000000"/>
                <w:sz w:val="30"/>
                <w:szCs w:val="30"/>
              </w:rPr>
              <w:t>学历</w:t>
            </w:r>
          </w:p>
        </w:tc>
        <w:tc>
          <w:tcPr>
            <w:tcW w:w="1337" w:type="dxa"/>
            <w:gridSpan w:val="4"/>
            <w:vAlign w:val="center"/>
          </w:tcPr>
          <w:p w:rsidR="00DA2F6F" w:rsidRPr="002A32D2" w:rsidRDefault="00DA2F6F" w:rsidP="00B67384">
            <w:pPr>
              <w:spacing w:line="500" w:lineRule="exact"/>
              <w:jc w:val="center"/>
              <w:rPr>
                <w:rFonts w:ascii="仿宋" w:eastAsia="仿宋" w:hAnsi="宋体" w:cs="Times New Roman"/>
                <w:snapToGrid w:val="0"/>
                <w:color w:val="000000"/>
                <w:sz w:val="30"/>
                <w:szCs w:val="30"/>
              </w:rPr>
            </w:pPr>
            <w:r w:rsidRPr="002A32D2">
              <w:rPr>
                <w:rFonts w:ascii="仿宋" w:eastAsia="仿宋" w:hAnsi="宋体" w:cs="仿宋" w:hint="eastAsia"/>
                <w:snapToGrid w:val="0"/>
                <w:color w:val="000000"/>
                <w:sz w:val="30"/>
                <w:szCs w:val="30"/>
              </w:rPr>
              <w:t>职称</w:t>
            </w:r>
          </w:p>
        </w:tc>
        <w:tc>
          <w:tcPr>
            <w:tcW w:w="1339" w:type="dxa"/>
            <w:vAlign w:val="center"/>
          </w:tcPr>
          <w:p w:rsidR="00DA2F6F" w:rsidRPr="002A32D2" w:rsidRDefault="00DA2F6F" w:rsidP="00B67384">
            <w:pPr>
              <w:spacing w:line="500" w:lineRule="exact"/>
              <w:jc w:val="center"/>
              <w:rPr>
                <w:rFonts w:ascii="仿宋" w:eastAsia="仿宋" w:hAnsi="宋体" w:cs="Times New Roman"/>
                <w:snapToGrid w:val="0"/>
                <w:color w:val="000000"/>
                <w:sz w:val="30"/>
                <w:szCs w:val="30"/>
              </w:rPr>
            </w:pPr>
            <w:r w:rsidRPr="002A32D2">
              <w:rPr>
                <w:rFonts w:ascii="仿宋" w:eastAsia="仿宋" w:hAnsi="宋体" w:cs="仿宋" w:hint="eastAsia"/>
                <w:snapToGrid w:val="0"/>
                <w:color w:val="000000"/>
                <w:sz w:val="30"/>
                <w:szCs w:val="30"/>
              </w:rPr>
              <w:t>从业年限</w:t>
            </w:r>
          </w:p>
        </w:tc>
      </w:tr>
      <w:tr w:rsidR="00DA2F6F" w:rsidRPr="002A32D2">
        <w:trPr>
          <w:trHeight w:val="270"/>
          <w:jc w:val="center"/>
        </w:trPr>
        <w:tc>
          <w:tcPr>
            <w:tcW w:w="1337" w:type="dxa"/>
            <w:vMerge/>
            <w:vAlign w:val="center"/>
          </w:tcPr>
          <w:p w:rsidR="00DA2F6F" w:rsidRPr="002A32D2" w:rsidRDefault="00DA2F6F" w:rsidP="00B67384">
            <w:pPr>
              <w:widowControl/>
              <w:spacing w:line="500" w:lineRule="exact"/>
              <w:rPr>
                <w:rFonts w:ascii="仿宋" w:eastAsia="仿宋" w:hAnsi="宋体" w:cs="Times New Roman"/>
                <w:snapToGrid w:val="0"/>
                <w:color w:val="000000"/>
                <w:sz w:val="30"/>
                <w:szCs w:val="30"/>
              </w:rPr>
            </w:pPr>
          </w:p>
        </w:tc>
        <w:tc>
          <w:tcPr>
            <w:tcW w:w="1337" w:type="dxa"/>
            <w:gridSpan w:val="2"/>
            <w:vAlign w:val="center"/>
          </w:tcPr>
          <w:p w:rsidR="00DA2F6F" w:rsidRPr="002A32D2" w:rsidRDefault="00DA2F6F" w:rsidP="00B67384">
            <w:pPr>
              <w:widowControl/>
              <w:spacing w:line="500" w:lineRule="exact"/>
              <w:rPr>
                <w:rFonts w:ascii="仿宋" w:eastAsia="仿宋" w:hAnsi="宋体" w:cs="Times New Roman"/>
                <w:snapToGrid w:val="0"/>
                <w:color w:val="000000"/>
                <w:sz w:val="30"/>
                <w:szCs w:val="30"/>
              </w:rPr>
            </w:pPr>
          </w:p>
        </w:tc>
        <w:tc>
          <w:tcPr>
            <w:tcW w:w="1337" w:type="dxa"/>
            <w:gridSpan w:val="3"/>
            <w:vAlign w:val="center"/>
          </w:tcPr>
          <w:p w:rsidR="00DA2F6F" w:rsidRPr="002A32D2" w:rsidRDefault="00DA2F6F" w:rsidP="00B67384">
            <w:pPr>
              <w:widowControl/>
              <w:spacing w:line="500" w:lineRule="exact"/>
              <w:rPr>
                <w:rFonts w:ascii="仿宋" w:eastAsia="仿宋" w:hAnsi="宋体" w:cs="Times New Roman"/>
                <w:snapToGrid w:val="0"/>
                <w:color w:val="000000"/>
                <w:sz w:val="30"/>
                <w:szCs w:val="30"/>
              </w:rPr>
            </w:pPr>
          </w:p>
        </w:tc>
        <w:tc>
          <w:tcPr>
            <w:tcW w:w="1337" w:type="dxa"/>
            <w:gridSpan w:val="4"/>
            <w:vAlign w:val="center"/>
          </w:tcPr>
          <w:p w:rsidR="00DA2F6F" w:rsidRPr="002A32D2" w:rsidRDefault="00DA2F6F" w:rsidP="00B67384">
            <w:pPr>
              <w:widowControl/>
              <w:spacing w:line="500" w:lineRule="exact"/>
              <w:rPr>
                <w:rFonts w:ascii="仿宋" w:eastAsia="仿宋" w:hAnsi="宋体" w:cs="Times New Roman"/>
                <w:snapToGrid w:val="0"/>
                <w:color w:val="000000"/>
                <w:sz w:val="30"/>
                <w:szCs w:val="30"/>
              </w:rPr>
            </w:pPr>
          </w:p>
        </w:tc>
        <w:tc>
          <w:tcPr>
            <w:tcW w:w="1337" w:type="dxa"/>
            <w:vAlign w:val="center"/>
          </w:tcPr>
          <w:p w:rsidR="00DA2F6F" w:rsidRPr="002A32D2" w:rsidRDefault="00DA2F6F" w:rsidP="00B67384">
            <w:pPr>
              <w:widowControl/>
              <w:spacing w:line="500" w:lineRule="exact"/>
              <w:rPr>
                <w:rFonts w:ascii="仿宋" w:eastAsia="仿宋" w:hAnsi="宋体" w:cs="Times New Roman"/>
                <w:snapToGrid w:val="0"/>
                <w:color w:val="000000"/>
                <w:sz w:val="30"/>
                <w:szCs w:val="30"/>
              </w:rPr>
            </w:pPr>
          </w:p>
        </w:tc>
        <w:tc>
          <w:tcPr>
            <w:tcW w:w="1337" w:type="dxa"/>
            <w:gridSpan w:val="4"/>
            <w:vAlign w:val="center"/>
          </w:tcPr>
          <w:p w:rsidR="00DA2F6F" w:rsidRPr="002A32D2" w:rsidRDefault="00DA2F6F" w:rsidP="00B67384">
            <w:pPr>
              <w:widowControl/>
              <w:spacing w:line="500" w:lineRule="exact"/>
              <w:rPr>
                <w:rFonts w:ascii="仿宋" w:eastAsia="仿宋" w:hAnsi="宋体" w:cs="Times New Roman"/>
                <w:snapToGrid w:val="0"/>
                <w:color w:val="000000"/>
                <w:sz w:val="30"/>
                <w:szCs w:val="30"/>
              </w:rPr>
            </w:pPr>
          </w:p>
        </w:tc>
        <w:tc>
          <w:tcPr>
            <w:tcW w:w="1339" w:type="dxa"/>
            <w:vAlign w:val="center"/>
          </w:tcPr>
          <w:p w:rsidR="00DA2F6F" w:rsidRPr="002A32D2" w:rsidRDefault="00DA2F6F" w:rsidP="00B67384">
            <w:pPr>
              <w:widowControl/>
              <w:spacing w:line="500" w:lineRule="exact"/>
              <w:rPr>
                <w:rFonts w:ascii="仿宋" w:eastAsia="仿宋" w:hAnsi="宋体" w:cs="Times New Roman"/>
                <w:snapToGrid w:val="0"/>
                <w:color w:val="000000"/>
                <w:sz w:val="30"/>
                <w:szCs w:val="30"/>
              </w:rPr>
            </w:pPr>
          </w:p>
        </w:tc>
      </w:tr>
      <w:tr w:rsidR="00DA2F6F" w:rsidRPr="002A32D2">
        <w:trPr>
          <w:trHeight w:val="105"/>
          <w:jc w:val="center"/>
        </w:trPr>
        <w:tc>
          <w:tcPr>
            <w:tcW w:w="2304" w:type="dxa"/>
            <w:gridSpan w:val="2"/>
            <w:vMerge w:val="restart"/>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r w:rsidRPr="002A32D2">
              <w:rPr>
                <w:rFonts w:ascii="仿宋" w:eastAsia="仿宋" w:hAnsi="宋体" w:cs="仿宋" w:hint="eastAsia"/>
                <w:snapToGrid w:val="0"/>
                <w:color w:val="000000"/>
                <w:sz w:val="30"/>
                <w:szCs w:val="30"/>
              </w:rPr>
              <w:t>瓶装燃气供应站抢险抢修人员</w:t>
            </w:r>
          </w:p>
        </w:tc>
        <w:tc>
          <w:tcPr>
            <w:tcW w:w="1616" w:type="dxa"/>
            <w:gridSpan w:val="3"/>
            <w:vAlign w:val="center"/>
          </w:tcPr>
          <w:p w:rsidR="00DA2F6F" w:rsidRPr="002A32D2" w:rsidRDefault="00DA2F6F" w:rsidP="00B67384">
            <w:pPr>
              <w:spacing w:line="500" w:lineRule="exact"/>
              <w:jc w:val="center"/>
              <w:rPr>
                <w:rFonts w:ascii="仿宋" w:eastAsia="仿宋" w:hAnsi="仿宋" w:cs="Times New Roman"/>
                <w:snapToGrid w:val="0"/>
                <w:color w:val="000000"/>
                <w:sz w:val="30"/>
                <w:szCs w:val="30"/>
              </w:rPr>
            </w:pPr>
            <w:r w:rsidRPr="002A32D2">
              <w:rPr>
                <w:rFonts w:ascii="仿宋" w:eastAsia="仿宋" w:hAnsi="宋体" w:cs="仿宋" w:hint="eastAsia"/>
                <w:snapToGrid w:val="0"/>
                <w:color w:val="000000"/>
                <w:sz w:val="30"/>
                <w:szCs w:val="30"/>
              </w:rPr>
              <w:t>姓名</w:t>
            </w:r>
          </w:p>
        </w:tc>
        <w:tc>
          <w:tcPr>
            <w:tcW w:w="1156" w:type="dxa"/>
            <w:gridSpan w:val="4"/>
            <w:vAlign w:val="center"/>
          </w:tcPr>
          <w:p w:rsidR="00DA2F6F" w:rsidRPr="002A32D2" w:rsidRDefault="00DA2F6F" w:rsidP="00B67384">
            <w:pPr>
              <w:spacing w:line="500" w:lineRule="exact"/>
              <w:jc w:val="center"/>
              <w:rPr>
                <w:rFonts w:ascii="仿宋" w:eastAsia="仿宋" w:hAnsi="仿宋" w:cs="Times New Roman"/>
                <w:snapToGrid w:val="0"/>
                <w:color w:val="000000"/>
                <w:sz w:val="30"/>
                <w:szCs w:val="30"/>
              </w:rPr>
            </w:pPr>
            <w:r w:rsidRPr="002A32D2">
              <w:rPr>
                <w:rFonts w:ascii="仿宋" w:eastAsia="仿宋" w:hAnsi="宋体" w:cs="仿宋" w:hint="eastAsia"/>
                <w:snapToGrid w:val="0"/>
                <w:color w:val="000000"/>
                <w:sz w:val="30"/>
                <w:szCs w:val="30"/>
              </w:rPr>
              <w:t>学历</w:t>
            </w:r>
          </w:p>
        </w:tc>
        <w:tc>
          <w:tcPr>
            <w:tcW w:w="1989" w:type="dxa"/>
            <w:gridSpan w:val="4"/>
            <w:vAlign w:val="center"/>
          </w:tcPr>
          <w:p w:rsidR="00DA2F6F" w:rsidRPr="002A32D2" w:rsidRDefault="00DA2F6F" w:rsidP="00B67384">
            <w:pPr>
              <w:spacing w:line="500" w:lineRule="exact"/>
              <w:jc w:val="center"/>
              <w:rPr>
                <w:rFonts w:ascii="仿宋" w:eastAsia="仿宋" w:hAnsi="仿宋" w:cs="Times New Roman"/>
                <w:snapToGrid w:val="0"/>
                <w:color w:val="000000"/>
                <w:sz w:val="30"/>
                <w:szCs w:val="30"/>
              </w:rPr>
            </w:pPr>
            <w:r w:rsidRPr="002A32D2">
              <w:rPr>
                <w:rFonts w:ascii="仿宋" w:eastAsia="仿宋" w:hAnsi="宋体" w:cs="仿宋" w:hint="eastAsia"/>
                <w:snapToGrid w:val="0"/>
                <w:color w:val="000000"/>
                <w:sz w:val="30"/>
                <w:szCs w:val="30"/>
              </w:rPr>
              <w:t>职务</w:t>
            </w:r>
          </w:p>
        </w:tc>
        <w:tc>
          <w:tcPr>
            <w:tcW w:w="2296" w:type="dxa"/>
            <w:gridSpan w:val="3"/>
            <w:vAlign w:val="center"/>
          </w:tcPr>
          <w:p w:rsidR="00DA2F6F" w:rsidRPr="002A32D2" w:rsidRDefault="00DA2F6F" w:rsidP="00B67384">
            <w:pPr>
              <w:spacing w:line="500" w:lineRule="exact"/>
              <w:jc w:val="center"/>
              <w:rPr>
                <w:rFonts w:ascii="仿宋" w:eastAsia="仿宋" w:hAnsi="仿宋" w:cs="Times New Roman"/>
                <w:snapToGrid w:val="0"/>
                <w:color w:val="000000"/>
                <w:sz w:val="30"/>
                <w:szCs w:val="30"/>
              </w:rPr>
            </w:pPr>
            <w:r w:rsidRPr="002A32D2">
              <w:rPr>
                <w:rFonts w:ascii="仿宋" w:eastAsia="仿宋" w:hAnsi="宋体" w:cs="仿宋" w:hint="eastAsia"/>
                <w:snapToGrid w:val="0"/>
                <w:color w:val="000000"/>
                <w:sz w:val="30"/>
                <w:szCs w:val="30"/>
              </w:rPr>
              <w:t>岗位证书编号</w:t>
            </w:r>
          </w:p>
        </w:tc>
      </w:tr>
      <w:tr w:rsidR="00DA2F6F" w:rsidRPr="002A32D2">
        <w:trPr>
          <w:trHeight w:val="105"/>
          <w:jc w:val="center"/>
        </w:trPr>
        <w:tc>
          <w:tcPr>
            <w:tcW w:w="2304" w:type="dxa"/>
            <w:gridSpan w:val="2"/>
            <w:vMerge/>
            <w:vAlign w:val="center"/>
          </w:tcPr>
          <w:p w:rsidR="00DA2F6F" w:rsidRPr="002A32D2" w:rsidRDefault="00DA2F6F" w:rsidP="00B67384">
            <w:pPr>
              <w:widowControl/>
              <w:spacing w:line="500" w:lineRule="exact"/>
              <w:jc w:val="center"/>
              <w:rPr>
                <w:rFonts w:ascii="仿宋" w:eastAsia="仿宋" w:hAnsi="宋体" w:cs="Times New Roman"/>
                <w:snapToGrid w:val="0"/>
                <w:color w:val="000000"/>
                <w:sz w:val="30"/>
                <w:szCs w:val="30"/>
              </w:rPr>
            </w:pPr>
          </w:p>
        </w:tc>
        <w:tc>
          <w:tcPr>
            <w:tcW w:w="1616" w:type="dxa"/>
            <w:gridSpan w:val="3"/>
            <w:vAlign w:val="center"/>
          </w:tcPr>
          <w:p w:rsidR="00DA2F6F" w:rsidRPr="002A32D2" w:rsidRDefault="00DA2F6F" w:rsidP="00B67384">
            <w:pPr>
              <w:spacing w:line="500" w:lineRule="exact"/>
              <w:jc w:val="center"/>
              <w:rPr>
                <w:rFonts w:ascii="仿宋" w:eastAsia="仿宋" w:hAnsi="宋体" w:cs="Times New Roman"/>
                <w:snapToGrid w:val="0"/>
                <w:color w:val="000000"/>
                <w:sz w:val="30"/>
                <w:szCs w:val="30"/>
              </w:rPr>
            </w:pPr>
          </w:p>
        </w:tc>
        <w:tc>
          <w:tcPr>
            <w:tcW w:w="1156" w:type="dxa"/>
            <w:gridSpan w:val="4"/>
            <w:vAlign w:val="center"/>
          </w:tcPr>
          <w:p w:rsidR="00DA2F6F" w:rsidRPr="002A32D2" w:rsidRDefault="00DA2F6F" w:rsidP="00B67384">
            <w:pPr>
              <w:spacing w:line="500" w:lineRule="exact"/>
              <w:jc w:val="center"/>
              <w:rPr>
                <w:rFonts w:ascii="仿宋" w:eastAsia="仿宋" w:hAnsi="宋体" w:cs="Times New Roman"/>
                <w:snapToGrid w:val="0"/>
                <w:color w:val="000000"/>
                <w:sz w:val="30"/>
                <w:szCs w:val="30"/>
              </w:rPr>
            </w:pPr>
          </w:p>
        </w:tc>
        <w:tc>
          <w:tcPr>
            <w:tcW w:w="1989" w:type="dxa"/>
            <w:gridSpan w:val="4"/>
            <w:vAlign w:val="center"/>
          </w:tcPr>
          <w:p w:rsidR="00DA2F6F" w:rsidRPr="002A32D2" w:rsidRDefault="00DA2F6F" w:rsidP="00B67384">
            <w:pPr>
              <w:spacing w:line="500" w:lineRule="exact"/>
              <w:jc w:val="center"/>
              <w:rPr>
                <w:rFonts w:ascii="仿宋" w:eastAsia="仿宋" w:hAnsi="宋体" w:cs="Times New Roman"/>
                <w:snapToGrid w:val="0"/>
                <w:color w:val="000000"/>
                <w:sz w:val="30"/>
                <w:szCs w:val="30"/>
              </w:rPr>
            </w:pPr>
          </w:p>
        </w:tc>
        <w:tc>
          <w:tcPr>
            <w:tcW w:w="2296" w:type="dxa"/>
            <w:gridSpan w:val="3"/>
            <w:vAlign w:val="center"/>
          </w:tcPr>
          <w:p w:rsidR="00DA2F6F" w:rsidRPr="002A32D2" w:rsidRDefault="00DA2F6F" w:rsidP="00B67384">
            <w:pPr>
              <w:spacing w:line="500" w:lineRule="exact"/>
              <w:jc w:val="center"/>
              <w:rPr>
                <w:rFonts w:ascii="仿宋" w:eastAsia="仿宋" w:hAnsi="宋体" w:cs="Times New Roman"/>
                <w:snapToGrid w:val="0"/>
                <w:color w:val="000000"/>
                <w:sz w:val="30"/>
                <w:szCs w:val="30"/>
              </w:rPr>
            </w:pPr>
          </w:p>
        </w:tc>
      </w:tr>
      <w:tr w:rsidR="00DA2F6F" w:rsidRPr="002A32D2">
        <w:trPr>
          <w:trHeight w:val="105"/>
          <w:jc w:val="center"/>
        </w:trPr>
        <w:tc>
          <w:tcPr>
            <w:tcW w:w="2304" w:type="dxa"/>
            <w:gridSpan w:val="2"/>
            <w:vMerge/>
            <w:vAlign w:val="center"/>
          </w:tcPr>
          <w:p w:rsidR="00DA2F6F" w:rsidRPr="002A32D2" w:rsidRDefault="00DA2F6F" w:rsidP="00B67384">
            <w:pPr>
              <w:widowControl/>
              <w:spacing w:line="500" w:lineRule="exact"/>
              <w:jc w:val="center"/>
              <w:rPr>
                <w:rFonts w:ascii="仿宋" w:eastAsia="仿宋" w:hAnsi="宋体" w:cs="Times New Roman"/>
                <w:snapToGrid w:val="0"/>
                <w:color w:val="000000"/>
                <w:sz w:val="30"/>
                <w:szCs w:val="30"/>
              </w:rPr>
            </w:pPr>
          </w:p>
        </w:tc>
        <w:tc>
          <w:tcPr>
            <w:tcW w:w="1616" w:type="dxa"/>
            <w:gridSpan w:val="3"/>
            <w:vAlign w:val="center"/>
          </w:tcPr>
          <w:p w:rsidR="00DA2F6F" w:rsidRPr="002A32D2" w:rsidRDefault="00DA2F6F" w:rsidP="00B67384">
            <w:pPr>
              <w:spacing w:line="500" w:lineRule="exact"/>
              <w:jc w:val="center"/>
              <w:rPr>
                <w:rFonts w:ascii="仿宋" w:eastAsia="仿宋" w:hAnsi="宋体" w:cs="Times New Roman"/>
                <w:snapToGrid w:val="0"/>
                <w:color w:val="000000"/>
                <w:sz w:val="30"/>
                <w:szCs w:val="30"/>
              </w:rPr>
            </w:pPr>
          </w:p>
        </w:tc>
        <w:tc>
          <w:tcPr>
            <w:tcW w:w="1156" w:type="dxa"/>
            <w:gridSpan w:val="4"/>
            <w:vAlign w:val="center"/>
          </w:tcPr>
          <w:p w:rsidR="00DA2F6F" w:rsidRPr="002A32D2" w:rsidRDefault="00DA2F6F" w:rsidP="00B67384">
            <w:pPr>
              <w:spacing w:line="500" w:lineRule="exact"/>
              <w:jc w:val="center"/>
              <w:rPr>
                <w:rFonts w:ascii="仿宋" w:eastAsia="仿宋" w:hAnsi="宋体" w:cs="Times New Roman"/>
                <w:snapToGrid w:val="0"/>
                <w:color w:val="000000"/>
                <w:sz w:val="30"/>
                <w:szCs w:val="30"/>
              </w:rPr>
            </w:pPr>
          </w:p>
        </w:tc>
        <w:tc>
          <w:tcPr>
            <w:tcW w:w="1989" w:type="dxa"/>
            <w:gridSpan w:val="4"/>
            <w:vAlign w:val="center"/>
          </w:tcPr>
          <w:p w:rsidR="00DA2F6F" w:rsidRPr="002A32D2" w:rsidRDefault="00DA2F6F" w:rsidP="00B67384">
            <w:pPr>
              <w:spacing w:line="500" w:lineRule="exact"/>
              <w:jc w:val="center"/>
              <w:rPr>
                <w:rFonts w:ascii="仿宋" w:eastAsia="仿宋" w:hAnsi="宋体" w:cs="Times New Roman"/>
                <w:snapToGrid w:val="0"/>
                <w:color w:val="000000"/>
                <w:sz w:val="30"/>
                <w:szCs w:val="30"/>
              </w:rPr>
            </w:pPr>
          </w:p>
        </w:tc>
        <w:tc>
          <w:tcPr>
            <w:tcW w:w="2296" w:type="dxa"/>
            <w:gridSpan w:val="3"/>
            <w:vAlign w:val="center"/>
          </w:tcPr>
          <w:p w:rsidR="00DA2F6F" w:rsidRPr="002A32D2" w:rsidRDefault="00DA2F6F" w:rsidP="00B67384">
            <w:pPr>
              <w:spacing w:line="500" w:lineRule="exact"/>
              <w:jc w:val="center"/>
              <w:rPr>
                <w:rFonts w:ascii="仿宋" w:eastAsia="仿宋" w:hAnsi="宋体" w:cs="Times New Roman"/>
                <w:snapToGrid w:val="0"/>
                <w:color w:val="000000"/>
                <w:sz w:val="30"/>
                <w:szCs w:val="30"/>
              </w:rPr>
            </w:pPr>
          </w:p>
        </w:tc>
      </w:tr>
      <w:tr w:rsidR="00DA2F6F" w:rsidRPr="002A32D2">
        <w:trPr>
          <w:trHeight w:val="105"/>
          <w:jc w:val="center"/>
        </w:trPr>
        <w:tc>
          <w:tcPr>
            <w:tcW w:w="2304" w:type="dxa"/>
            <w:gridSpan w:val="2"/>
            <w:vMerge/>
            <w:vAlign w:val="center"/>
          </w:tcPr>
          <w:p w:rsidR="00DA2F6F" w:rsidRPr="002A32D2" w:rsidRDefault="00DA2F6F" w:rsidP="00B67384">
            <w:pPr>
              <w:widowControl/>
              <w:spacing w:line="500" w:lineRule="exact"/>
              <w:jc w:val="center"/>
              <w:rPr>
                <w:rFonts w:ascii="仿宋" w:eastAsia="仿宋" w:hAnsi="宋体" w:cs="Times New Roman"/>
                <w:snapToGrid w:val="0"/>
                <w:color w:val="000000"/>
                <w:sz w:val="30"/>
                <w:szCs w:val="30"/>
              </w:rPr>
            </w:pPr>
          </w:p>
        </w:tc>
        <w:tc>
          <w:tcPr>
            <w:tcW w:w="1616" w:type="dxa"/>
            <w:gridSpan w:val="3"/>
            <w:vAlign w:val="center"/>
          </w:tcPr>
          <w:p w:rsidR="00DA2F6F" w:rsidRPr="002A32D2" w:rsidRDefault="00DA2F6F" w:rsidP="00B67384">
            <w:pPr>
              <w:spacing w:line="500" w:lineRule="exact"/>
              <w:jc w:val="center"/>
              <w:rPr>
                <w:rFonts w:ascii="仿宋" w:eastAsia="仿宋" w:hAnsi="宋体" w:cs="Times New Roman"/>
                <w:snapToGrid w:val="0"/>
                <w:color w:val="000000"/>
                <w:sz w:val="30"/>
                <w:szCs w:val="30"/>
              </w:rPr>
            </w:pPr>
          </w:p>
        </w:tc>
        <w:tc>
          <w:tcPr>
            <w:tcW w:w="1156" w:type="dxa"/>
            <w:gridSpan w:val="4"/>
            <w:vAlign w:val="center"/>
          </w:tcPr>
          <w:p w:rsidR="00DA2F6F" w:rsidRPr="002A32D2" w:rsidRDefault="00DA2F6F" w:rsidP="00B67384">
            <w:pPr>
              <w:spacing w:line="500" w:lineRule="exact"/>
              <w:jc w:val="center"/>
              <w:rPr>
                <w:rFonts w:ascii="仿宋" w:eastAsia="仿宋" w:hAnsi="宋体" w:cs="Times New Roman"/>
                <w:snapToGrid w:val="0"/>
                <w:color w:val="000000"/>
                <w:sz w:val="30"/>
                <w:szCs w:val="30"/>
              </w:rPr>
            </w:pPr>
          </w:p>
        </w:tc>
        <w:tc>
          <w:tcPr>
            <w:tcW w:w="1989" w:type="dxa"/>
            <w:gridSpan w:val="4"/>
            <w:vAlign w:val="center"/>
          </w:tcPr>
          <w:p w:rsidR="00DA2F6F" w:rsidRPr="002A32D2" w:rsidRDefault="00DA2F6F" w:rsidP="00B67384">
            <w:pPr>
              <w:spacing w:line="500" w:lineRule="exact"/>
              <w:jc w:val="center"/>
              <w:rPr>
                <w:rFonts w:ascii="仿宋" w:eastAsia="仿宋" w:hAnsi="宋体" w:cs="Times New Roman"/>
                <w:snapToGrid w:val="0"/>
                <w:color w:val="000000"/>
                <w:sz w:val="30"/>
                <w:szCs w:val="30"/>
              </w:rPr>
            </w:pPr>
          </w:p>
        </w:tc>
        <w:tc>
          <w:tcPr>
            <w:tcW w:w="2296" w:type="dxa"/>
            <w:gridSpan w:val="3"/>
            <w:vAlign w:val="center"/>
          </w:tcPr>
          <w:p w:rsidR="00DA2F6F" w:rsidRPr="002A32D2" w:rsidRDefault="00DA2F6F" w:rsidP="00B67384">
            <w:pPr>
              <w:spacing w:line="500" w:lineRule="exact"/>
              <w:jc w:val="center"/>
              <w:rPr>
                <w:rFonts w:ascii="仿宋" w:eastAsia="仿宋" w:hAnsi="宋体" w:cs="Times New Roman"/>
                <w:snapToGrid w:val="0"/>
                <w:color w:val="000000"/>
                <w:sz w:val="30"/>
                <w:szCs w:val="30"/>
              </w:rPr>
            </w:pPr>
          </w:p>
        </w:tc>
      </w:tr>
      <w:tr w:rsidR="00DA2F6F" w:rsidRPr="002A32D2">
        <w:trPr>
          <w:trHeight w:hRule="exact" w:val="567"/>
          <w:jc w:val="center"/>
        </w:trPr>
        <w:tc>
          <w:tcPr>
            <w:tcW w:w="2304" w:type="dxa"/>
            <w:gridSpan w:val="2"/>
            <w:vMerge/>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c>
          <w:tcPr>
            <w:tcW w:w="1616" w:type="dxa"/>
            <w:gridSpan w:val="3"/>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c>
          <w:tcPr>
            <w:tcW w:w="1156" w:type="dxa"/>
            <w:gridSpan w:val="4"/>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c>
          <w:tcPr>
            <w:tcW w:w="1989" w:type="dxa"/>
            <w:gridSpan w:val="4"/>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c>
          <w:tcPr>
            <w:tcW w:w="2296" w:type="dxa"/>
            <w:gridSpan w:val="3"/>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r>
      <w:tr w:rsidR="00DA2F6F" w:rsidRPr="002A32D2">
        <w:trPr>
          <w:trHeight w:hRule="exact" w:val="567"/>
          <w:jc w:val="center"/>
        </w:trPr>
        <w:tc>
          <w:tcPr>
            <w:tcW w:w="2304" w:type="dxa"/>
            <w:gridSpan w:val="2"/>
            <w:vMerge/>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c>
          <w:tcPr>
            <w:tcW w:w="1616" w:type="dxa"/>
            <w:gridSpan w:val="3"/>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c>
          <w:tcPr>
            <w:tcW w:w="1156" w:type="dxa"/>
            <w:gridSpan w:val="4"/>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c>
          <w:tcPr>
            <w:tcW w:w="1989" w:type="dxa"/>
            <w:gridSpan w:val="4"/>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c>
          <w:tcPr>
            <w:tcW w:w="2296" w:type="dxa"/>
            <w:gridSpan w:val="3"/>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r>
      <w:tr w:rsidR="00DA2F6F" w:rsidRPr="002A32D2">
        <w:trPr>
          <w:trHeight w:val="624"/>
          <w:jc w:val="center"/>
        </w:trPr>
        <w:tc>
          <w:tcPr>
            <w:tcW w:w="2304" w:type="dxa"/>
            <w:gridSpan w:val="2"/>
            <w:vMerge w:val="restart"/>
            <w:vAlign w:val="center"/>
          </w:tcPr>
          <w:p w:rsidR="00DA2F6F" w:rsidRPr="009C2B05" w:rsidRDefault="00DA2F6F" w:rsidP="00B67384">
            <w:pPr>
              <w:widowControl/>
              <w:spacing w:line="500" w:lineRule="exact"/>
              <w:jc w:val="center"/>
              <w:rPr>
                <w:rFonts w:ascii="仿宋" w:eastAsia="仿宋" w:hAnsi="仿宋" w:cs="Times New Roman"/>
                <w:snapToGrid w:val="0"/>
                <w:color w:val="000000"/>
                <w:sz w:val="24"/>
                <w:szCs w:val="24"/>
              </w:rPr>
            </w:pPr>
            <w:r w:rsidRPr="009C2B05">
              <w:rPr>
                <w:rFonts w:ascii="仿宋" w:eastAsia="仿宋" w:hAnsi="宋体" w:cs="仿宋" w:hint="eastAsia"/>
                <w:snapToGrid w:val="0"/>
                <w:color w:val="000000"/>
                <w:sz w:val="24"/>
                <w:szCs w:val="24"/>
              </w:rPr>
              <w:t>瓶装燃气供应站抢险抢修设备、备件、交通工具和检测仪器</w:t>
            </w:r>
          </w:p>
        </w:tc>
        <w:tc>
          <w:tcPr>
            <w:tcW w:w="1888" w:type="dxa"/>
            <w:gridSpan w:val="5"/>
            <w:vAlign w:val="center"/>
          </w:tcPr>
          <w:p w:rsidR="00DA2F6F" w:rsidRPr="002A32D2" w:rsidRDefault="00DA2F6F" w:rsidP="00B67384">
            <w:pPr>
              <w:spacing w:line="500" w:lineRule="exact"/>
              <w:jc w:val="center"/>
              <w:rPr>
                <w:rFonts w:ascii="仿宋" w:eastAsia="仿宋" w:hAnsi="仿宋" w:cs="Times New Roman"/>
                <w:snapToGrid w:val="0"/>
                <w:color w:val="000000"/>
                <w:sz w:val="30"/>
                <w:szCs w:val="30"/>
              </w:rPr>
            </w:pPr>
            <w:r w:rsidRPr="002A32D2">
              <w:rPr>
                <w:rFonts w:ascii="仿宋" w:eastAsia="仿宋" w:hAnsi="宋体" w:cs="仿宋" w:hint="eastAsia"/>
                <w:snapToGrid w:val="0"/>
                <w:color w:val="000000"/>
                <w:sz w:val="30"/>
                <w:szCs w:val="30"/>
              </w:rPr>
              <w:t>设施名称</w:t>
            </w:r>
          </w:p>
        </w:tc>
        <w:tc>
          <w:tcPr>
            <w:tcW w:w="2583" w:type="dxa"/>
            <w:gridSpan w:val="5"/>
            <w:vAlign w:val="center"/>
          </w:tcPr>
          <w:p w:rsidR="00DA2F6F" w:rsidRPr="002A32D2" w:rsidRDefault="00DA2F6F" w:rsidP="00B67384">
            <w:pPr>
              <w:spacing w:line="500" w:lineRule="exact"/>
              <w:jc w:val="center"/>
              <w:rPr>
                <w:rFonts w:ascii="仿宋" w:eastAsia="仿宋" w:hAnsi="仿宋" w:cs="Times New Roman"/>
                <w:snapToGrid w:val="0"/>
                <w:color w:val="000000"/>
                <w:sz w:val="30"/>
                <w:szCs w:val="30"/>
              </w:rPr>
            </w:pPr>
            <w:r w:rsidRPr="002A32D2">
              <w:rPr>
                <w:rFonts w:ascii="仿宋" w:eastAsia="仿宋" w:hAnsi="宋体" w:cs="仿宋" w:hint="eastAsia"/>
                <w:snapToGrid w:val="0"/>
                <w:color w:val="000000"/>
                <w:sz w:val="30"/>
                <w:szCs w:val="30"/>
              </w:rPr>
              <w:t>型号</w:t>
            </w:r>
          </w:p>
        </w:tc>
        <w:tc>
          <w:tcPr>
            <w:tcW w:w="2586" w:type="dxa"/>
            <w:gridSpan w:val="4"/>
            <w:vAlign w:val="center"/>
          </w:tcPr>
          <w:p w:rsidR="00DA2F6F" w:rsidRPr="002A32D2" w:rsidRDefault="00DA2F6F" w:rsidP="00B67384">
            <w:pPr>
              <w:spacing w:line="500" w:lineRule="exact"/>
              <w:jc w:val="center"/>
              <w:rPr>
                <w:rFonts w:ascii="仿宋" w:eastAsia="仿宋" w:hAnsi="仿宋" w:cs="Times New Roman"/>
                <w:snapToGrid w:val="0"/>
                <w:color w:val="000000"/>
                <w:sz w:val="30"/>
                <w:szCs w:val="30"/>
              </w:rPr>
            </w:pPr>
            <w:r w:rsidRPr="002A32D2">
              <w:rPr>
                <w:rFonts w:ascii="仿宋" w:eastAsia="仿宋" w:hAnsi="宋体" w:cs="仿宋" w:hint="eastAsia"/>
                <w:snapToGrid w:val="0"/>
                <w:color w:val="000000"/>
                <w:sz w:val="30"/>
                <w:szCs w:val="30"/>
              </w:rPr>
              <w:t>数量</w:t>
            </w:r>
          </w:p>
        </w:tc>
      </w:tr>
      <w:tr w:rsidR="00DA2F6F" w:rsidRPr="002A32D2">
        <w:trPr>
          <w:trHeight w:val="622"/>
          <w:jc w:val="center"/>
        </w:trPr>
        <w:tc>
          <w:tcPr>
            <w:tcW w:w="2304" w:type="dxa"/>
            <w:gridSpan w:val="2"/>
            <w:vMerge/>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c>
          <w:tcPr>
            <w:tcW w:w="1888" w:type="dxa"/>
            <w:gridSpan w:val="5"/>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c>
          <w:tcPr>
            <w:tcW w:w="2583" w:type="dxa"/>
            <w:gridSpan w:val="5"/>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c>
          <w:tcPr>
            <w:tcW w:w="2586" w:type="dxa"/>
            <w:gridSpan w:val="4"/>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r>
      <w:tr w:rsidR="00DA2F6F" w:rsidRPr="002A32D2">
        <w:trPr>
          <w:trHeight w:val="622"/>
          <w:jc w:val="center"/>
        </w:trPr>
        <w:tc>
          <w:tcPr>
            <w:tcW w:w="2304" w:type="dxa"/>
            <w:gridSpan w:val="2"/>
            <w:vMerge/>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c>
          <w:tcPr>
            <w:tcW w:w="1888" w:type="dxa"/>
            <w:gridSpan w:val="5"/>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c>
          <w:tcPr>
            <w:tcW w:w="2583" w:type="dxa"/>
            <w:gridSpan w:val="5"/>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c>
          <w:tcPr>
            <w:tcW w:w="2586" w:type="dxa"/>
            <w:gridSpan w:val="4"/>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r>
      <w:tr w:rsidR="00DA2F6F" w:rsidRPr="002A32D2">
        <w:trPr>
          <w:trHeight w:val="622"/>
          <w:jc w:val="center"/>
        </w:trPr>
        <w:tc>
          <w:tcPr>
            <w:tcW w:w="2304" w:type="dxa"/>
            <w:gridSpan w:val="2"/>
            <w:vMerge/>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c>
          <w:tcPr>
            <w:tcW w:w="1888" w:type="dxa"/>
            <w:gridSpan w:val="5"/>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c>
          <w:tcPr>
            <w:tcW w:w="2583" w:type="dxa"/>
            <w:gridSpan w:val="5"/>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c>
          <w:tcPr>
            <w:tcW w:w="2586" w:type="dxa"/>
            <w:gridSpan w:val="4"/>
            <w:vAlign w:val="center"/>
          </w:tcPr>
          <w:p w:rsidR="00DA2F6F" w:rsidRPr="002A32D2" w:rsidRDefault="00DA2F6F" w:rsidP="00B67384">
            <w:pPr>
              <w:widowControl/>
              <w:spacing w:line="500" w:lineRule="exact"/>
              <w:jc w:val="center"/>
              <w:rPr>
                <w:rFonts w:ascii="仿宋" w:eastAsia="仿宋" w:hAnsi="仿宋" w:cs="Times New Roman"/>
                <w:snapToGrid w:val="0"/>
                <w:color w:val="000000"/>
                <w:sz w:val="30"/>
                <w:szCs w:val="30"/>
              </w:rPr>
            </w:pPr>
          </w:p>
        </w:tc>
      </w:tr>
    </w:tbl>
    <w:p w:rsidR="00DA2F6F" w:rsidRDefault="00DA2F6F" w:rsidP="007E1452">
      <w:pPr>
        <w:widowControl/>
        <w:tabs>
          <w:tab w:val="center" w:pos="4201"/>
          <w:tab w:val="right" w:leader="dot" w:pos="9298"/>
        </w:tabs>
        <w:autoSpaceDE w:val="0"/>
        <w:autoSpaceDN w:val="0"/>
        <w:spacing w:beforeLines="50" w:afterLines="50"/>
        <w:rPr>
          <w:rFonts w:ascii="黑体" w:eastAsia="黑体" w:hAnsi="黑体" w:cs="Times New Roman"/>
          <w:kern w:val="0"/>
        </w:rPr>
      </w:pPr>
    </w:p>
    <w:p w:rsidR="00DA2F6F" w:rsidRDefault="00DA2F6F" w:rsidP="007E1452">
      <w:pPr>
        <w:widowControl/>
        <w:tabs>
          <w:tab w:val="center" w:pos="4201"/>
          <w:tab w:val="right" w:leader="dot" w:pos="9298"/>
        </w:tabs>
        <w:autoSpaceDE w:val="0"/>
        <w:autoSpaceDN w:val="0"/>
        <w:spacing w:beforeLines="50" w:afterLines="50"/>
        <w:rPr>
          <w:rFonts w:ascii="黑体" w:eastAsia="黑体" w:hAnsi="黑体" w:cs="Times New Roman"/>
          <w:b/>
          <w:bCs/>
          <w:kern w:val="0"/>
          <w:sz w:val="32"/>
          <w:szCs w:val="32"/>
        </w:rPr>
      </w:pPr>
      <w:r>
        <w:rPr>
          <w:rFonts w:ascii="黑体" w:eastAsia="黑体" w:hAnsi="黑体" w:cs="黑体" w:hint="eastAsia"/>
          <w:kern w:val="0"/>
        </w:rPr>
        <w:t>附件</w:t>
      </w:r>
      <w:r>
        <w:rPr>
          <w:rFonts w:ascii="黑体" w:eastAsia="黑体" w:hAnsi="黑体" w:cs="黑体"/>
          <w:kern w:val="0"/>
        </w:rPr>
        <w:t xml:space="preserve">2 </w:t>
      </w:r>
      <w:r>
        <w:rPr>
          <w:rFonts w:ascii="黑体" w:eastAsia="黑体" w:hAnsi="黑体" w:cs="黑体" w:hint="eastAsia"/>
          <w:kern w:val="0"/>
        </w:rPr>
        <w:t>办理流程图</w:t>
      </w:r>
    </w:p>
    <w:p w:rsidR="00DA2F6F" w:rsidRDefault="007E1452" w:rsidP="00B67384">
      <w:pPr>
        <w:rPr>
          <w:rFonts w:ascii="方正小标宋简体" w:eastAsia="方正小标宋简体" w:hAnsi="方正小标宋简体" w:cs="Times New Roman"/>
          <w:b/>
          <w:bCs/>
          <w:snapToGrid w:val="0"/>
          <w:sz w:val="32"/>
          <w:szCs w:val="32"/>
        </w:rPr>
      </w:pPr>
      <w:r w:rsidRPr="00C179C4">
        <w:rPr>
          <w:rFonts w:cs="Times New Roman"/>
          <w:noProof/>
        </w:rPr>
        <w:pict>
          <v:shape id="图片框 1804" o:spid="_x0000_i1031" type="#_x0000_t75" style="width:442.5pt;height:567.75pt;visibility:visible">
            <v:imagedata r:id="rId73" o:title=""/>
          </v:shape>
        </w:pict>
      </w:r>
    </w:p>
    <w:p w:rsidR="00DA2F6F" w:rsidRPr="00DE4123" w:rsidRDefault="00DA2F6F" w:rsidP="00B67384">
      <w:pPr>
        <w:pStyle w:val="ac"/>
        <w:ind w:firstLineChars="0" w:firstLine="0"/>
        <w:jc w:val="right"/>
        <w:rPr>
          <w:rFonts w:ascii="黑体" w:eastAsia="黑体" w:hAnsi="黑体" w:cs="Times New Roman"/>
          <w:color w:val="000000"/>
          <w:sz w:val="28"/>
          <w:szCs w:val="28"/>
        </w:rPr>
      </w:pPr>
      <w:r w:rsidRPr="00DE4123">
        <w:rPr>
          <w:rFonts w:ascii="黑体" w:eastAsia="黑体" w:hAnsi="黑体" w:cs="黑体"/>
          <w:color w:val="000000"/>
          <w:sz w:val="28"/>
          <w:szCs w:val="28"/>
        </w:rPr>
        <w:lastRenderedPageBreak/>
        <w:t>FWZN-11410423MB131869464</w:t>
      </w:r>
      <w:r>
        <w:rPr>
          <w:rFonts w:ascii="黑体" w:eastAsia="黑体" w:hAnsi="黑体" w:cs="黑体"/>
          <w:color w:val="000000"/>
          <w:sz w:val="28"/>
          <w:szCs w:val="28"/>
        </w:rPr>
        <w:t>00011703000001</w:t>
      </w:r>
    </w:p>
    <w:p w:rsidR="00DA2F6F" w:rsidRDefault="00DA2F6F" w:rsidP="0094640B">
      <w:pPr>
        <w:pStyle w:val="ac"/>
        <w:ind w:firstLine="560"/>
        <w:jc w:val="right"/>
        <w:rPr>
          <w:rFonts w:ascii="黑体" w:eastAsia="黑体" w:hAnsi="黑体" w:cs="Times New Roman"/>
          <w:sz w:val="28"/>
          <w:szCs w:val="28"/>
        </w:rPr>
      </w:pPr>
    </w:p>
    <w:p w:rsidR="00DA2F6F" w:rsidRDefault="00DA2F6F" w:rsidP="0094640B">
      <w:pPr>
        <w:pStyle w:val="ac"/>
        <w:ind w:firstLine="400"/>
        <w:rPr>
          <w:rFonts w:cs="Times New Roman"/>
        </w:rPr>
      </w:pPr>
    </w:p>
    <w:p w:rsidR="00DA2F6F" w:rsidRDefault="00DA2F6F" w:rsidP="00B67384">
      <w:pPr>
        <w:pStyle w:val="ac"/>
        <w:ind w:firstLineChars="0" w:firstLine="0"/>
        <w:jc w:val="center"/>
        <w:rPr>
          <w:rFonts w:ascii="黑体" w:eastAsia="黑体" w:hAnsi="黑体" w:cs="Times New Roman"/>
          <w:color w:val="000000"/>
          <w:sz w:val="52"/>
          <w:szCs w:val="52"/>
        </w:rPr>
      </w:pPr>
      <w:r w:rsidRPr="00CF12A2">
        <w:rPr>
          <w:rFonts w:ascii="黑体" w:eastAsia="黑体" w:hAnsi="黑体" w:cs="黑体" w:hint="eastAsia"/>
          <w:color w:val="000000"/>
          <w:sz w:val="52"/>
          <w:szCs w:val="52"/>
        </w:rPr>
        <w:t>历史文化街区、名镇、名村核心保护范围内拆除历史建筑以外的建筑物、构筑物或者其他设施审批</w:t>
      </w:r>
    </w:p>
    <w:p w:rsidR="00DA2F6F" w:rsidRDefault="00DA2F6F" w:rsidP="00B67384">
      <w:pPr>
        <w:pStyle w:val="ac"/>
        <w:ind w:firstLineChars="0" w:firstLine="0"/>
        <w:jc w:val="center"/>
        <w:rPr>
          <w:rFonts w:ascii="黑体" w:eastAsia="黑体" w:hAnsi="黑体" w:cs="Times New Roman"/>
          <w:sz w:val="52"/>
          <w:szCs w:val="52"/>
        </w:rPr>
      </w:pPr>
      <w:r>
        <w:rPr>
          <w:rFonts w:ascii="黑体" w:eastAsia="黑体" w:hAnsi="黑体" w:cs="黑体" w:hint="eastAsia"/>
          <w:sz w:val="52"/>
          <w:szCs w:val="52"/>
        </w:rPr>
        <w:t>服务指南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B67384">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黑体"/>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Pr="00292117" w:rsidRDefault="00DA2F6F" w:rsidP="00B67384">
      <w:pPr>
        <w:pStyle w:val="ac"/>
        <w:ind w:firstLineChars="0" w:firstLine="0"/>
        <w:jc w:val="center"/>
        <w:rPr>
          <w:rFonts w:ascii="黑体" w:eastAsia="黑体" w:hAnsi="黑体" w:cs="Times New Roman"/>
          <w:sz w:val="32"/>
          <w:szCs w:val="32"/>
        </w:rPr>
      </w:pPr>
      <w:r w:rsidRPr="00292117">
        <w:rPr>
          <w:rFonts w:ascii="黑体" w:eastAsia="黑体" w:hAnsi="黑体" w:cs="黑体" w:hint="eastAsia"/>
          <w:color w:val="000000"/>
          <w:sz w:val="32"/>
          <w:szCs w:val="32"/>
        </w:rPr>
        <w:lastRenderedPageBreak/>
        <w:t>历史文化街区、名镇、名村核心保护范围内拆除历史建筑以外的建筑物、构筑物或者其他设施审批</w:t>
      </w:r>
      <w:r w:rsidRPr="00292117">
        <w:rPr>
          <w:rFonts w:ascii="黑体" w:eastAsia="黑体" w:hAnsi="黑体" w:cs="黑体" w:hint="eastAsia"/>
          <w:sz w:val="32"/>
          <w:szCs w:val="32"/>
        </w:rPr>
        <w:t>服务指南</w:t>
      </w:r>
    </w:p>
    <w:p w:rsidR="00DA2F6F" w:rsidRPr="00C63458" w:rsidRDefault="00DA2F6F" w:rsidP="0094640B">
      <w:pPr>
        <w:pStyle w:val="ac"/>
        <w:ind w:firstLine="562"/>
        <w:jc w:val="center"/>
        <w:rPr>
          <w:rFonts w:cs="Times New Roman"/>
          <w:b/>
          <w:bCs/>
          <w:sz w:val="28"/>
          <w:szCs w:val="28"/>
        </w:rPr>
      </w:pP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一、事项编码</w:t>
      </w:r>
    </w:p>
    <w:p w:rsidR="00DA2F6F" w:rsidRPr="00C63458" w:rsidRDefault="00DA2F6F" w:rsidP="007E1452">
      <w:pPr>
        <w:pStyle w:val="ac"/>
        <w:spacing w:beforeLines="50" w:afterLines="50"/>
        <w:jc w:val="left"/>
        <w:rPr>
          <w:rFonts w:ascii="黑体" w:eastAsia="黑体" w:hAnsi="黑体" w:cs="黑体"/>
          <w:color w:val="000000"/>
          <w:sz w:val="21"/>
          <w:szCs w:val="21"/>
        </w:rPr>
      </w:pPr>
      <w:r w:rsidRPr="00C63458">
        <w:rPr>
          <w:rFonts w:ascii="黑体" w:eastAsia="黑体" w:hAnsi="黑体" w:cs="黑体"/>
          <w:color w:val="000000"/>
          <w:sz w:val="21"/>
          <w:szCs w:val="21"/>
        </w:rPr>
        <w:t>11410423MB1318694640001170</w:t>
      </w:r>
      <w:r>
        <w:rPr>
          <w:rFonts w:ascii="黑体" w:eastAsia="黑体" w:hAnsi="黑体" w:cs="黑体"/>
          <w:color w:val="000000"/>
          <w:sz w:val="21"/>
          <w:szCs w:val="21"/>
        </w:rPr>
        <w:t>30</w:t>
      </w:r>
      <w:r w:rsidRPr="00C63458">
        <w:rPr>
          <w:rFonts w:ascii="黑体" w:eastAsia="黑体" w:hAnsi="黑体" w:cs="黑体"/>
          <w:color w:val="000000"/>
          <w:sz w:val="21"/>
          <w:szCs w:val="21"/>
        </w:rPr>
        <w:t>00001</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二、适用范围</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鲁山县行政区域内</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三、事项类型</w:t>
      </w:r>
    </w:p>
    <w:p w:rsidR="00DA2F6F" w:rsidRPr="006F710D" w:rsidRDefault="00DA2F6F" w:rsidP="007E1452">
      <w:pPr>
        <w:pStyle w:val="ac"/>
        <w:spacing w:beforeLines="50" w:afterLines="50"/>
        <w:ind w:firstLineChars="202" w:firstLine="424"/>
        <w:rPr>
          <w:rFonts w:cs="Times New Roman"/>
          <w:sz w:val="21"/>
          <w:szCs w:val="21"/>
        </w:rPr>
      </w:pPr>
      <w:r>
        <w:rPr>
          <w:rFonts w:hint="eastAsia"/>
          <w:sz w:val="21"/>
          <w:szCs w:val="21"/>
        </w:rPr>
        <w:t>行政许可</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四、设立依据</w:t>
      </w:r>
    </w:p>
    <w:p w:rsidR="00DA2F6F" w:rsidRPr="00292117" w:rsidRDefault="00DA2F6F" w:rsidP="007E1452">
      <w:pPr>
        <w:pStyle w:val="ac"/>
        <w:spacing w:beforeLines="50" w:afterLines="50"/>
        <w:ind w:firstLineChars="0" w:firstLine="0"/>
        <w:jc w:val="left"/>
        <w:rPr>
          <w:rFonts w:cs="Times New Roman"/>
          <w:color w:val="000000"/>
          <w:sz w:val="23"/>
          <w:szCs w:val="23"/>
        </w:rPr>
      </w:pPr>
      <w:r w:rsidRPr="00292117">
        <w:rPr>
          <w:rFonts w:hint="eastAsia"/>
          <w:color w:val="000000"/>
          <w:sz w:val="23"/>
          <w:szCs w:val="23"/>
        </w:rPr>
        <w:t>《历史文化名城名镇名村保护条例》（</w:t>
      </w:r>
      <w:r w:rsidRPr="00292117">
        <w:rPr>
          <w:color w:val="000000"/>
          <w:sz w:val="23"/>
          <w:szCs w:val="23"/>
        </w:rPr>
        <w:t>2008</w:t>
      </w:r>
      <w:r w:rsidRPr="00292117">
        <w:rPr>
          <w:rFonts w:hint="eastAsia"/>
          <w:color w:val="000000"/>
          <w:sz w:val="23"/>
          <w:szCs w:val="23"/>
        </w:rPr>
        <w:t>年</w:t>
      </w:r>
      <w:r w:rsidRPr="00292117">
        <w:rPr>
          <w:color w:val="000000"/>
          <w:sz w:val="23"/>
          <w:szCs w:val="23"/>
        </w:rPr>
        <w:t>4</w:t>
      </w:r>
      <w:r w:rsidRPr="00292117">
        <w:rPr>
          <w:rFonts w:hint="eastAsia"/>
          <w:color w:val="000000"/>
          <w:sz w:val="23"/>
          <w:szCs w:val="23"/>
        </w:rPr>
        <w:t>月</w:t>
      </w:r>
      <w:r w:rsidRPr="00292117">
        <w:rPr>
          <w:color w:val="000000"/>
          <w:sz w:val="23"/>
          <w:szCs w:val="23"/>
        </w:rPr>
        <w:t>22</w:t>
      </w:r>
      <w:r w:rsidRPr="00292117">
        <w:rPr>
          <w:rFonts w:hint="eastAsia"/>
          <w:color w:val="000000"/>
          <w:sz w:val="23"/>
          <w:szCs w:val="23"/>
        </w:rPr>
        <w:t>日国务院令第</w:t>
      </w:r>
      <w:r w:rsidRPr="00292117">
        <w:rPr>
          <w:color w:val="000000"/>
          <w:sz w:val="23"/>
          <w:szCs w:val="23"/>
        </w:rPr>
        <w:t>524</w:t>
      </w:r>
      <w:r w:rsidRPr="00292117">
        <w:rPr>
          <w:rFonts w:hint="eastAsia"/>
          <w:color w:val="000000"/>
          <w:sz w:val="23"/>
          <w:szCs w:val="23"/>
        </w:rPr>
        <w:t>号）第二十八条：</w:t>
      </w:r>
      <w:r w:rsidRPr="00292117">
        <w:rPr>
          <w:rFonts w:cs="Times New Roman"/>
          <w:color w:val="000000"/>
          <w:sz w:val="23"/>
          <w:szCs w:val="23"/>
        </w:rPr>
        <w:t>……</w:t>
      </w:r>
      <w:r w:rsidRPr="00292117">
        <w:rPr>
          <w:rFonts w:hint="eastAsia"/>
          <w:color w:val="000000"/>
          <w:sz w:val="23"/>
          <w:szCs w:val="23"/>
        </w:rPr>
        <w:t>在历史文化街区、名镇、名村核心保护范围内，拆除历史建筑以外的建筑物、构筑物或者其他设施的，应当经城市、县人民政府城乡规划主管部门会同同级文物主管部门批准。</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五、受理机构</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鲁山县行政服务中心</w:t>
      </w:r>
      <w:r w:rsidR="000F1FFD">
        <w:rPr>
          <w:rFonts w:hint="eastAsia"/>
          <w:sz w:val="21"/>
          <w:szCs w:val="21"/>
        </w:rPr>
        <w:t>一楼综合</w:t>
      </w:r>
      <w:r w:rsidRPr="006F710D">
        <w:rPr>
          <w:rFonts w:hint="eastAsia"/>
          <w:sz w:val="21"/>
          <w:szCs w:val="21"/>
        </w:rPr>
        <w:t>窗口</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六、决定机构</w:t>
      </w:r>
    </w:p>
    <w:p w:rsidR="00DA2F6F" w:rsidRPr="006F710D" w:rsidRDefault="00DA2F6F" w:rsidP="007E1452">
      <w:pPr>
        <w:pStyle w:val="ac"/>
        <w:spacing w:beforeLines="50" w:afterLines="50"/>
        <w:rPr>
          <w:rFonts w:cs="Times New Roman"/>
          <w:sz w:val="21"/>
          <w:szCs w:val="21"/>
        </w:rPr>
      </w:pPr>
      <w:r w:rsidRPr="006F710D">
        <w:rPr>
          <w:rFonts w:hint="eastAsia"/>
          <w:sz w:val="21"/>
          <w:szCs w:val="21"/>
        </w:rPr>
        <w:t>鲁山县</w:t>
      </w:r>
      <w:r>
        <w:rPr>
          <w:rFonts w:hint="eastAsia"/>
          <w:sz w:val="21"/>
          <w:szCs w:val="21"/>
        </w:rPr>
        <w:t>住房和城乡建设</w:t>
      </w:r>
      <w:r w:rsidRPr="006F710D">
        <w:rPr>
          <w:rFonts w:hint="eastAsia"/>
          <w:sz w:val="21"/>
          <w:szCs w:val="21"/>
        </w:rPr>
        <w:t>局</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七、办理条件</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（一）准予批准的条件：</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申请人具有合法的身份（法人和其他组织出示登记证件）；</w:t>
      </w:r>
    </w:p>
    <w:p w:rsidR="00DA2F6F" w:rsidRPr="006F710D" w:rsidRDefault="00DA2F6F" w:rsidP="007E1452">
      <w:pPr>
        <w:pStyle w:val="ac"/>
        <w:spacing w:beforeLines="50" w:afterLines="50"/>
        <w:rPr>
          <w:rFonts w:cs="Times New Roman"/>
          <w:sz w:val="21"/>
          <w:szCs w:val="21"/>
        </w:rPr>
      </w:pPr>
      <w:r w:rsidRPr="006F710D">
        <w:rPr>
          <w:sz w:val="21"/>
          <w:szCs w:val="21"/>
        </w:rPr>
        <w:t>2.</w:t>
      </w:r>
      <w:r w:rsidRPr="006F710D">
        <w:rPr>
          <w:rFonts w:hint="eastAsia"/>
          <w:sz w:val="21"/>
          <w:szCs w:val="21"/>
        </w:rPr>
        <w:t>项目符合《</w:t>
      </w:r>
      <w:r w:rsidRPr="00C63458">
        <w:rPr>
          <w:rFonts w:hint="eastAsia"/>
          <w:color w:val="000000"/>
          <w:sz w:val="21"/>
          <w:szCs w:val="21"/>
        </w:rPr>
        <w:t>历史文化名城名镇名村保护条例</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申请材料齐全。</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（二）不准予批准的情形：</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．申请人不具有合法的身份；</w:t>
      </w:r>
    </w:p>
    <w:p w:rsidR="00DA2F6F" w:rsidRPr="006F710D" w:rsidRDefault="00DA2F6F" w:rsidP="007E1452">
      <w:pPr>
        <w:pStyle w:val="ac"/>
        <w:spacing w:beforeLines="50" w:afterLines="50"/>
        <w:rPr>
          <w:rFonts w:cs="Times New Roman"/>
          <w:sz w:val="21"/>
          <w:szCs w:val="21"/>
        </w:rPr>
      </w:pPr>
      <w:r w:rsidRPr="006F710D">
        <w:rPr>
          <w:sz w:val="21"/>
          <w:szCs w:val="21"/>
        </w:rPr>
        <w:t>2</w:t>
      </w:r>
      <w:r>
        <w:rPr>
          <w:rFonts w:hint="eastAsia"/>
          <w:sz w:val="21"/>
          <w:szCs w:val="21"/>
        </w:rPr>
        <w:t>．</w:t>
      </w:r>
      <w:r w:rsidRPr="006F710D">
        <w:rPr>
          <w:rFonts w:hint="eastAsia"/>
          <w:sz w:val="21"/>
          <w:szCs w:val="21"/>
        </w:rPr>
        <w:t>项目不符合《</w:t>
      </w:r>
      <w:r w:rsidRPr="00C63458">
        <w:rPr>
          <w:rFonts w:hint="eastAsia"/>
          <w:color w:val="000000"/>
          <w:sz w:val="21"/>
          <w:szCs w:val="21"/>
        </w:rPr>
        <w:t>历史文化名城名镇名村保护条例</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．材料不齐全。</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lastRenderedPageBreak/>
        <w:t>八、申办材料</w:t>
      </w:r>
    </w:p>
    <w:p w:rsidR="00DA2F6F" w:rsidRDefault="00DA2F6F" w:rsidP="007E1452">
      <w:pPr>
        <w:pStyle w:val="ac"/>
        <w:spacing w:beforeLines="50" w:afterLines="50"/>
        <w:ind w:firstLineChars="202" w:firstLine="424"/>
        <w:rPr>
          <w:rFonts w:cs="Times New Roman"/>
          <w:sz w:val="21"/>
          <w:szCs w:val="21"/>
        </w:rPr>
      </w:pPr>
      <w:r w:rsidRPr="006F710D">
        <w:rPr>
          <w:rFonts w:hint="eastAsia"/>
          <w:sz w:val="21"/>
          <w:szCs w:val="21"/>
        </w:rPr>
        <w:t>申请人把下列申请资料（文件、物品）送交办理窗口：</w:t>
      </w:r>
    </w:p>
    <w:tbl>
      <w:tblPr>
        <w:tblW w:w="92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629"/>
        <w:gridCol w:w="1500"/>
        <w:gridCol w:w="1270"/>
        <w:gridCol w:w="1270"/>
        <w:gridCol w:w="939"/>
        <w:gridCol w:w="988"/>
        <w:gridCol w:w="1692"/>
      </w:tblGrid>
      <w:tr w:rsidR="00DA2F6F" w:rsidRPr="003775D7">
        <w:trPr>
          <w:trHeight w:val="750"/>
        </w:trPr>
        <w:tc>
          <w:tcPr>
            <w:tcW w:w="1630" w:type="dxa"/>
            <w:tcMar>
              <w:top w:w="120" w:type="dxa"/>
              <w:left w:w="225" w:type="dxa"/>
              <w:bottom w:w="120" w:type="dxa"/>
              <w:right w:w="225" w:type="dxa"/>
            </w:tcMar>
            <w:vAlign w:val="center"/>
          </w:tcPr>
          <w:p w:rsidR="00DA2F6F" w:rsidRPr="003775D7" w:rsidRDefault="00DA2F6F" w:rsidP="00B67384">
            <w:pPr>
              <w:spacing w:line="420" w:lineRule="atLeast"/>
              <w:rPr>
                <w:rFonts w:ascii="宋体" w:cs="Times New Roman"/>
                <w:color w:val="000000"/>
                <w:sz w:val="23"/>
                <w:szCs w:val="23"/>
              </w:rPr>
            </w:pPr>
            <w:r w:rsidRPr="003775D7">
              <w:rPr>
                <w:rFonts w:cs="宋体" w:hint="eastAsia"/>
                <w:color w:val="000000"/>
                <w:sz w:val="23"/>
                <w:szCs w:val="23"/>
              </w:rPr>
              <w:t>材料名称</w:t>
            </w:r>
          </w:p>
        </w:tc>
        <w:tc>
          <w:tcPr>
            <w:tcW w:w="1501" w:type="dxa"/>
            <w:tcMar>
              <w:top w:w="120" w:type="dxa"/>
              <w:left w:w="225" w:type="dxa"/>
              <w:bottom w:w="120" w:type="dxa"/>
              <w:right w:w="225" w:type="dxa"/>
            </w:tcMar>
            <w:vAlign w:val="center"/>
          </w:tcPr>
          <w:p w:rsidR="00DA2F6F" w:rsidRPr="003775D7" w:rsidRDefault="00DA2F6F" w:rsidP="00B67384">
            <w:pPr>
              <w:spacing w:line="420" w:lineRule="atLeast"/>
              <w:jc w:val="center"/>
              <w:rPr>
                <w:rFonts w:ascii="宋体" w:cs="Times New Roman"/>
                <w:color w:val="000000"/>
                <w:sz w:val="23"/>
                <w:szCs w:val="23"/>
              </w:rPr>
            </w:pPr>
            <w:r w:rsidRPr="003775D7">
              <w:rPr>
                <w:rFonts w:cs="宋体" w:hint="eastAsia"/>
                <w:color w:val="000000"/>
                <w:sz w:val="23"/>
                <w:szCs w:val="23"/>
              </w:rPr>
              <w:t>材料分类</w:t>
            </w:r>
          </w:p>
        </w:tc>
        <w:tc>
          <w:tcPr>
            <w:tcW w:w="1269" w:type="dxa"/>
            <w:tcMar>
              <w:top w:w="120" w:type="dxa"/>
              <w:left w:w="225" w:type="dxa"/>
              <w:bottom w:w="120" w:type="dxa"/>
              <w:right w:w="225" w:type="dxa"/>
            </w:tcMar>
            <w:vAlign w:val="center"/>
          </w:tcPr>
          <w:p w:rsidR="00DA2F6F" w:rsidRPr="003775D7" w:rsidRDefault="00DA2F6F" w:rsidP="00B67384">
            <w:pPr>
              <w:spacing w:line="420" w:lineRule="atLeast"/>
              <w:rPr>
                <w:rFonts w:ascii="宋体" w:cs="Times New Roman"/>
                <w:color w:val="000000"/>
                <w:sz w:val="23"/>
                <w:szCs w:val="23"/>
              </w:rPr>
            </w:pPr>
            <w:r w:rsidRPr="003775D7">
              <w:rPr>
                <w:rFonts w:cs="宋体" w:hint="eastAsia"/>
                <w:color w:val="000000"/>
                <w:sz w:val="23"/>
                <w:szCs w:val="23"/>
              </w:rPr>
              <w:t>材料类型</w:t>
            </w:r>
          </w:p>
        </w:tc>
        <w:tc>
          <w:tcPr>
            <w:tcW w:w="1269" w:type="dxa"/>
            <w:tcMar>
              <w:top w:w="120" w:type="dxa"/>
              <w:left w:w="225" w:type="dxa"/>
              <w:bottom w:w="120" w:type="dxa"/>
              <w:right w:w="225" w:type="dxa"/>
            </w:tcMar>
            <w:vAlign w:val="center"/>
          </w:tcPr>
          <w:p w:rsidR="00DA2F6F" w:rsidRPr="003775D7" w:rsidRDefault="00DA2F6F" w:rsidP="00B67384">
            <w:pPr>
              <w:spacing w:line="420" w:lineRule="atLeast"/>
              <w:jc w:val="center"/>
              <w:rPr>
                <w:rFonts w:ascii="宋体" w:cs="Times New Roman"/>
                <w:color w:val="000000"/>
                <w:sz w:val="23"/>
                <w:szCs w:val="23"/>
              </w:rPr>
            </w:pPr>
            <w:r w:rsidRPr="003775D7">
              <w:rPr>
                <w:rFonts w:cs="宋体" w:hint="eastAsia"/>
                <w:color w:val="000000"/>
                <w:sz w:val="23"/>
                <w:szCs w:val="23"/>
              </w:rPr>
              <w:t>来源渠道</w:t>
            </w:r>
          </w:p>
        </w:tc>
        <w:tc>
          <w:tcPr>
            <w:tcW w:w="939" w:type="dxa"/>
            <w:tcMar>
              <w:top w:w="120" w:type="dxa"/>
              <w:left w:w="225" w:type="dxa"/>
              <w:bottom w:w="120" w:type="dxa"/>
              <w:right w:w="225" w:type="dxa"/>
            </w:tcMar>
            <w:vAlign w:val="center"/>
          </w:tcPr>
          <w:p w:rsidR="00DA2F6F" w:rsidRPr="003775D7" w:rsidRDefault="00DA2F6F" w:rsidP="00B67384">
            <w:pPr>
              <w:spacing w:line="420" w:lineRule="atLeast"/>
              <w:jc w:val="center"/>
              <w:rPr>
                <w:rFonts w:ascii="宋体" w:cs="Times New Roman"/>
                <w:color w:val="000000"/>
                <w:sz w:val="23"/>
                <w:szCs w:val="23"/>
              </w:rPr>
            </w:pPr>
            <w:r w:rsidRPr="003775D7">
              <w:rPr>
                <w:rFonts w:cs="宋体" w:hint="eastAsia"/>
                <w:color w:val="000000"/>
                <w:sz w:val="23"/>
                <w:szCs w:val="23"/>
              </w:rPr>
              <w:t>原件份数</w:t>
            </w:r>
          </w:p>
        </w:tc>
        <w:tc>
          <w:tcPr>
            <w:tcW w:w="988" w:type="dxa"/>
            <w:tcMar>
              <w:top w:w="120" w:type="dxa"/>
              <w:left w:w="225" w:type="dxa"/>
              <w:bottom w:w="120" w:type="dxa"/>
              <w:right w:w="225" w:type="dxa"/>
            </w:tcMar>
            <w:vAlign w:val="center"/>
          </w:tcPr>
          <w:p w:rsidR="00DA2F6F" w:rsidRPr="003775D7" w:rsidRDefault="00DA2F6F" w:rsidP="00B67384">
            <w:pPr>
              <w:spacing w:line="420" w:lineRule="atLeast"/>
              <w:jc w:val="center"/>
              <w:rPr>
                <w:rFonts w:ascii="宋体" w:cs="Times New Roman"/>
                <w:color w:val="000000"/>
                <w:sz w:val="23"/>
                <w:szCs w:val="23"/>
              </w:rPr>
            </w:pPr>
            <w:r w:rsidRPr="003775D7">
              <w:rPr>
                <w:rFonts w:cs="宋体" w:hint="eastAsia"/>
                <w:color w:val="000000"/>
                <w:sz w:val="23"/>
                <w:szCs w:val="23"/>
              </w:rPr>
              <w:t>复印件份数</w:t>
            </w:r>
          </w:p>
        </w:tc>
        <w:tc>
          <w:tcPr>
            <w:tcW w:w="1692" w:type="dxa"/>
            <w:tcMar>
              <w:top w:w="120" w:type="dxa"/>
              <w:left w:w="225" w:type="dxa"/>
              <w:bottom w:w="120" w:type="dxa"/>
              <w:right w:w="225" w:type="dxa"/>
            </w:tcMar>
            <w:vAlign w:val="center"/>
          </w:tcPr>
          <w:p w:rsidR="00DA2F6F" w:rsidRPr="003775D7" w:rsidRDefault="00DA2F6F" w:rsidP="00B67384">
            <w:pPr>
              <w:spacing w:line="420" w:lineRule="atLeast"/>
              <w:jc w:val="center"/>
              <w:rPr>
                <w:rFonts w:ascii="宋体" w:cs="Times New Roman"/>
                <w:color w:val="000000"/>
                <w:sz w:val="23"/>
                <w:szCs w:val="23"/>
              </w:rPr>
            </w:pPr>
            <w:r w:rsidRPr="003775D7">
              <w:rPr>
                <w:rFonts w:cs="宋体" w:hint="eastAsia"/>
                <w:color w:val="000000"/>
                <w:sz w:val="23"/>
                <w:szCs w:val="23"/>
              </w:rPr>
              <w:t>填报须知</w:t>
            </w:r>
          </w:p>
        </w:tc>
      </w:tr>
      <w:tr w:rsidR="00DA2F6F" w:rsidRPr="003775D7">
        <w:tc>
          <w:tcPr>
            <w:tcW w:w="1630" w:type="dxa"/>
            <w:vAlign w:val="center"/>
          </w:tcPr>
          <w:p w:rsidR="00DA2F6F" w:rsidRPr="003775D7" w:rsidRDefault="00DA2F6F" w:rsidP="00B67384">
            <w:pPr>
              <w:rPr>
                <w:rFonts w:cs="Times New Roman"/>
                <w:color w:val="000000"/>
              </w:rPr>
            </w:pPr>
            <w:r w:rsidRPr="003775D7">
              <w:rPr>
                <w:rFonts w:cs="宋体" w:hint="eastAsia"/>
                <w:color w:val="000000"/>
              </w:rPr>
              <w:t>历史文化街区、名镇、名村核心保护范围内拆除历史建筑以外的建筑物申请表</w:t>
            </w:r>
          </w:p>
          <w:p w:rsidR="00DA2F6F" w:rsidRPr="003775D7" w:rsidRDefault="00DA2F6F" w:rsidP="00B67384">
            <w:pPr>
              <w:rPr>
                <w:rFonts w:ascii="宋体" w:cs="Times New Roman"/>
                <w:color w:val="000000"/>
                <w:sz w:val="24"/>
                <w:szCs w:val="24"/>
              </w:rPr>
            </w:pPr>
            <w:r w:rsidRPr="003775D7">
              <w:rPr>
                <w:rFonts w:cs="宋体" w:hint="eastAsia"/>
                <w:color w:val="000000"/>
              </w:rPr>
              <w:t>下载：</w:t>
            </w:r>
            <w:hyperlink r:id="rId74" w:tgtFrame="_blank" w:history="1">
              <w:r w:rsidRPr="003775D7">
                <w:rPr>
                  <w:rStyle w:val="ab"/>
                  <w:color w:val="000000"/>
                </w:rPr>
                <w:t>[</w:t>
              </w:r>
              <w:r w:rsidRPr="003775D7">
                <w:rPr>
                  <w:rStyle w:val="ab"/>
                  <w:rFonts w:cs="宋体" w:hint="eastAsia"/>
                  <w:color w:val="000000"/>
                </w:rPr>
                <w:t>空白表格</w:t>
              </w:r>
              <w:r w:rsidRPr="003775D7">
                <w:rPr>
                  <w:rStyle w:val="ab"/>
                  <w:color w:val="000000"/>
                </w:rPr>
                <w:t>]</w:t>
              </w:r>
            </w:hyperlink>
          </w:p>
        </w:tc>
        <w:tc>
          <w:tcPr>
            <w:tcW w:w="1501" w:type="dxa"/>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历史文化街区、名镇、名村核心保护范围内拆除历史建筑以外的建筑物、构筑物或者其他设施审批</w:t>
            </w:r>
          </w:p>
        </w:tc>
        <w:tc>
          <w:tcPr>
            <w:tcW w:w="0" w:type="auto"/>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原件</w:t>
            </w:r>
          </w:p>
        </w:tc>
        <w:tc>
          <w:tcPr>
            <w:tcW w:w="0" w:type="auto"/>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政府部门核发</w:t>
            </w:r>
          </w:p>
        </w:tc>
        <w:tc>
          <w:tcPr>
            <w:tcW w:w="939" w:type="dxa"/>
            <w:vAlign w:val="center"/>
          </w:tcPr>
          <w:p w:rsidR="00DA2F6F" w:rsidRPr="003775D7" w:rsidRDefault="00DA2F6F" w:rsidP="00B67384">
            <w:pPr>
              <w:rPr>
                <w:rFonts w:ascii="宋体" w:cs="Times New Roman"/>
                <w:color w:val="000000"/>
                <w:sz w:val="24"/>
                <w:szCs w:val="24"/>
              </w:rPr>
            </w:pPr>
            <w:r w:rsidRPr="003775D7">
              <w:rPr>
                <w:color w:val="000000"/>
              </w:rPr>
              <w:t>0</w:t>
            </w:r>
          </w:p>
        </w:tc>
        <w:tc>
          <w:tcPr>
            <w:tcW w:w="988" w:type="dxa"/>
            <w:vAlign w:val="center"/>
          </w:tcPr>
          <w:p w:rsidR="00DA2F6F" w:rsidRPr="003775D7" w:rsidRDefault="00DA2F6F" w:rsidP="00B67384">
            <w:pPr>
              <w:rPr>
                <w:rFonts w:ascii="宋体" w:cs="Times New Roman"/>
                <w:color w:val="000000"/>
                <w:sz w:val="24"/>
                <w:szCs w:val="24"/>
              </w:rPr>
            </w:pPr>
            <w:r w:rsidRPr="003775D7">
              <w:rPr>
                <w:color w:val="000000"/>
              </w:rPr>
              <w:t>0</w:t>
            </w:r>
          </w:p>
        </w:tc>
        <w:tc>
          <w:tcPr>
            <w:tcW w:w="1692" w:type="dxa"/>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申请书中应明确说明该项目的涉密程度（非涉密、秘密、机密、绝密），涉密项目不得在网上申报。</w:t>
            </w:r>
          </w:p>
        </w:tc>
      </w:tr>
      <w:tr w:rsidR="00DA2F6F" w:rsidRPr="003775D7">
        <w:tc>
          <w:tcPr>
            <w:tcW w:w="1630" w:type="dxa"/>
            <w:vAlign w:val="center"/>
          </w:tcPr>
          <w:p w:rsidR="00DA2F6F" w:rsidRPr="003775D7" w:rsidRDefault="00DA2F6F" w:rsidP="00B67384">
            <w:pPr>
              <w:rPr>
                <w:rFonts w:cs="Times New Roman"/>
                <w:color w:val="000000"/>
              </w:rPr>
            </w:pPr>
            <w:r w:rsidRPr="003775D7">
              <w:rPr>
                <w:rFonts w:cs="宋体" w:hint="eastAsia"/>
                <w:color w:val="000000"/>
              </w:rPr>
              <w:t>土地权属证明和房产权属证明</w:t>
            </w:r>
          </w:p>
          <w:p w:rsidR="00DA2F6F" w:rsidRPr="003775D7" w:rsidRDefault="00DA2F6F" w:rsidP="00B67384">
            <w:pPr>
              <w:rPr>
                <w:rFonts w:ascii="宋体" w:cs="Times New Roman"/>
                <w:color w:val="000000"/>
                <w:sz w:val="24"/>
                <w:szCs w:val="24"/>
              </w:rPr>
            </w:pPr>
            <w:r w:rsidRPr="003775D7">
              <w:rPr>
                <w:rFonts w:cs="宋体" w:hint="eastAsia"/>
                <w:color w:val="000000"/>
              </w:rPr>
              <w:t>下载：</w:t>
            </w:r>
            <w:hyperlink r:id="rId75" w:tgtFrame="_blank" w:history="1">
              <w:r w:rsidRPr="003775D7">
                <w:rPr>
                  <w:rStyle w:val="ab"/>
                  <w:color w:val="000000"/>
                </w:rPr>
                <w:t>[</w:t>
              </w:r>
              <w:r w:rsidRPr="003775D7">
                <w:rPr>
                  <w:rStyle w:val="ab"/>
                  <w:rFonts w:cs="宋体" w:hint="eastAsia"/>
                  <w:color w:val="000000"/>
                </w:rPr>
                <w:t>空白表格</w:t>
              </w:r>
              <w:r w:rsidRPr="003775D7">
                <w:rPr>
                  <w:rStyle w:val="ab"/>
                  <w:color w:val="000000"/>
                </w:rPr>
                <w:t>]</w:t>
              </w:r>
            </w:hyperlink>
          </w:p>
        </w:tc>
        <w:tc>
          <w:tcPr>
            <w:tcW w:w="1501" w:type="dxa"/>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历史文化街区、名镇、名村核心保护范围内拆除历史建筑以外的建筑物、构筑物或者其他设施审批</w:t>
            </w:r>
          </w:p>
        </w:tc>
        <w:tc>
          <w:tcPr>
            <w:tcW w:w="0" w:type="auto"/>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原件和复印件</w:t>
            </w:r>
          </w:p>
        </w:tc>
        <w:tc>
          <w:tcPr>
            <w:tcW w:w="0" w:type="auto"/>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申请人自备</w:t>
            </w:r>
          </w:p>
        </w:tc>
        <w:tc>
          <w:tcPr>
            <w:tcW w:w="939" w:type="dxa"/>
            <w:vAlign w:val="center"/>
          </w:tcPr>
          <w:p w:rsidR="00DA2F6F" w:rsidRPr="003775D7" w:rsidRDefault="00DA2F6F" w:rsidP="00B67384">
            <w:pPr>
              <w:rPr>
                <w:rFonts w:ascii="宋体" w:cs="Times New Roman"/>
                <w:color w:val="000000"/>
                <w:sz w:val="24"/>
                <w:szCs w:val="24"/>
              </w:rPr>
            </w:pPr>
            <w:r w:rsidRPr="003775D7">
              <w:rPr>
                <w:color w:val="000000"/>
              </w:rPr>
              <w:t>1</w:t>
            </w:r>
          </w:p>
        </w:tc>
        <w:tc>
          <w:tcPr>
            <w:tcW w:w="988" w:type="dxa"/>
            <w:vAlign w:val="center"/>
          </w:tcPr>
          <w:p w:rsidR="00DA2F6F" w:rsidRPr="003775D7" w:rsidRDefault="00DA2F6F" w:rsidP="00B67384">
            <w:pPr>
              <w:rPr>
                <w:rFonts w:ascii="宋体" w:cs="Times New Roman"/>
                <w:color w:val="000000"/>
                <w:sz w:val="24"/>
                <w:szCs w:val="24"/>
              </w:rPr>
            </w:pPr>
            <w:r w:rsidRPr="003775D7">
              <w:rPr>
                <w:color w:val="000000"/>
              </w:rPr>
              <w:t>1</w:t>
            </w:r>
          </w:p>
        </w:tc>
        <w:tc>
          <w:tcPr>
            <w:tcW w:w="1692" w:type="dxa"/>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根据提交材料的相关要求，所提供材料必须真实有效，准确无误，有复印件的材料需要加盖公章</w:t>
            </w:r>
          </w:p>
        </w:tc>
      </w:tr>
      <w:tr w:rsidR="00DA2F6F" w:rsidRPr="003775D7">
        <w:tc>
          <w:tcPr>
            <w:tcW w:w="1630" w:type="dxa"/>
            <w:vAlign w:val="center"/>
          </w:tcPr>
          <w:p w:rsidR="00DA2F6F" w:rsidRPr="003775D7" w:rsidRDefault="00DA2F6F" w:rsidP="00B67384">
            <w:pPr>
              <w:rPr>
                <w:color w:val="000000"/>
              </w:rPr>
            </w:pPr>
            <w:r w:rsidRPr="003775D7">
              <w:rPr>
                <w:rFonts w:cs="宋体" w:hint="eastAsia"/>
                <w:color w:val="000000"/>
              </w:rPr>
              <w:t>拆除方案</w:t>
            </w:r>
            <w:r w:rsidRPr="003775D7">
              <w:rPr>
                <w:color w:val="000000"/>
              </w:rPr>
              <w:t>(</w:t>
            </w:r>
            <w:r w:rsidRPr="003775D7">
              <w:rPr>
                <w:rFonts w:cs="宋体" w:hint="eastAsia"/>
                <w:color w:val="000000"/>
              </w:rPr>
              <w:t>包括电子文件</w:t>
            </w:r>
            <w:r w:rsidRPr="003775D7">
              <w:rPr>
                <w:color w:val="000000"/>
              </w:rPr>
              <w:t>)</w:t>
            </w:r>
          </w:p>
          <w:p w:rsidR="00DA2F6F" w:rsidRPr="003775D7" w:rsidRDefault="00DA2F6F" w:rsidP="00B67384">
            <w:pPr>
              <w:rPr>
                <w:rFonts w:ascii="宋体" w:cs="Times New Roman"/>
                <w:color w:val="000000"/>
                <w:sz w:val="24"/>
                <w:szCs w:val="24"/>
              </w:rPr>
            </w:pPr>
            <w:r w:rsidRPr="003775D7">
              <w:rPr>
                <w:rFonts w:cs="宋体" w:hint="eastAsia"/>
                <w:color w:val="000000"/>
              </w:rPr>
              <w:t>下载：</w:t>
            </w:r>
            <w:hyperlink r:id="rId76" w:tgtFrame="_blank" w:history="1">
              <w:r w:rsidRPr="003775D7">
                <w:rPr>
                  <w:rStyle w:val="ab"/>
                  <w:color w:val="000000"/>
                </w:rPr>
                <w:t>[</w:t>
              </w:r>
              <w:r w:rsidRPr="003775D7">
                <w:rPr>
                  <w:rStyle w:val="ab"/>
                  <w:rFonts w:cs="宋体" w:hint="eastAsia"/>
                  <w:color w:val="000000"/>
                </w:rPr>
                <w:t>空白表格</w:t>
              </w:r>
              <w:r w:rsidRPr="003775D7">
                <w:rPr>
                  <w:rStyle w:val="ab"/>
                  <w:color w:val="000000"/>
                </w:rPr>
                <w:t>]</w:t>
              </w:r>
            </w:hyperlink>
          </w:p>
        </w:tc>
        <w:tc>
          <w:tcPr>
            <w:tcW w:w="1501" w:type="dxa"/>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历史文化街区、名镇、名村核心保护范围内拆除历史建筑以外的建筑物、构筑物或者其他设施审批</w:t>
            </w:r>
          </w:p>
        </w:tc>
        <w:tc>
          <w:tcPr>
            <w:tcW w:w="0" w:type="auto"/>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原件和复印件</w:t>
            </w:r>
          </w:p>
        </w:tc>
        <w:tc>
          <w:tcPr>
            <w:tcW w:w="0" w:type="auto"/>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申请人自备</w:t>
            </w:r>
          </w:p>
        </w:tc>
        <w:tc>
          <w:tcPr>
            <w:tcW w:w="939" w:type="dxa"/>
            <w:vAlign w:val="center"/>
          </w:tcPr>
          <w:p w:rsidR="00DA2F6F" w:rsidRPr="003775D7" w:rsidRDefault="00DA2F6F" w:rsidP="00B67384">
            <w:pPr>
              <w:rPr>
                <w:rFonts w:ascii="宋体" w:cs="Times New Roman"/>
                <w:color w:val="000000"/>
                <w:sz w:val="24"/>
                <w:szCs w:val="24"/>
              </w:rPr>
            </w:pPr>
            <w:r w:rsidRPr="003775D7">
              <w:rPr>
                <w:color w:val="000000"/>
              </w:rPr>
              <w:t>1</w:t>
            </w:r>
          </w:p>
        </w:tc>
        <w:tc>
          <w:tcPr>
            <w:tcW w:w="988" w:type="dxa"/>
            <w:vAlign w:val="center"/>
          </w:tcPr>
          <w:p w:rsidR="00DA2F6F" w:rsidRPr="003775D7" w:rsidRDefault="00DA2F6F" w:rsidP="00B67384">
            <w:pPr>
              <w:rPr>
                <w:rFonts w:ascii="宋体" w:cs="Times New Roman"/>
                <w:color w:val="000000"/>
                <w:sz w:val="24"/>
                <w:szCs w:val="24"/>
              </w:rPr>
            </w:pPr>
            <w:r w:rsidRPr="003775D7">
              <w:rPr>
                <w:color w:val="000000"/>
              </w:rPr>
              <w:t>1</w:t>
            </w:r>
          </w:p>
        </w:tc>
        <w:tc>
          <w:tcPr>
            <w:tcW w:w="1692" w:type="dxa"/>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根据提交材料的相关要求，所提供材料必须真实有效，准确无误，有复印件的材料需要加盖公章</w:t>
            </w:r>
          </w:p>
        </w:tc>
      </w:tr>
      <w:tr w:rsidR="00DA2F6F" w:rsidRPr="003775D7">
        <w:tc>
          <w:tcPr>
            <w:tcW w:w="1630" w:type="dxa"/>
            <w:vAlign w:val="center"/>
          </w:tcPr>
          <w:p w:rsidR="00DA2F6F" w:rsidRPr="003775D7" w:rsidRDefault="00DA2F6F" w:rsidP="00B67384">
            <w:pPr>
              <w:rPr>
                <w:rFonts w:cs="Times New Roman"/>
                <w:color w:val="000000"/>
              </w:rPr>
            </w:pPr>
            <w:r w:rsidRPr="003775D7">
              <w:rPr>
                <w:rFonts w:cs="宋体" w:hint="eastAsia"/>
                <w:color w:val="000000"/>
              </w:rPr>
              <w:t>申请变更、延期的项目还应提供原准予行政许可决定书、附图原件，以及建设项目批后变更</w:t>
            </w:r>
            <w:r w:rsidRPr="003775D7">
              <w:rPr>
                <w:color w:val="000000"/>
              </w:rPr>
              <w:t>(</w:t>
            </w:r>
            <w:r w:rsidRPr="003775D7">
              <w:rPr>
                <w:rFonts w:cs="宋体" w:hint="eastAsia"/>
                <w:color w:val="000000"/>
              </w:rPr>
              <w:t>延期</w:t>
            </w:r>
            <w:r w:rsidRPr="003775D7">
              <w:rPr>
                <w:color w:val="000000"/>
              </w:rPr>
              <w:t>)</w:t>
            </w:r>
            <w:r w:rsidRPr="003775D7">
              <w:rPr>
                <w:rFonts w:cs="宋体" w:hint="eastAsia"/>
                <w:color w:val="000000"/>
              </w:rPr>
              <w:t>事项申请表</w:t>
            </w:r>
          </w:p>
          <w:p w:rsidR="00DA2F6F" w:rsidRPr="003775D7" w:rsidRDefault="00DA2F6F" w:rsidP="00B67384">
            <w:pPr>
              <w:rPr>
                <w:rFonts w:ascii="宋体" w:cs="Times New Roman"/>
                <w:color w:val="000000"/>
                <w:sz w:val="24"/>
                <w:szCs w:val="24"/>
              </w:rPr>
            </w:pPr>
            <w:r w:rsidRPr="003775D7">
              <w:rPr>
                <w:rFonts w:cs="宋体" w:hint="eastAsia"/>
                <w:color w:val="000000"/>
              </w:rPr>
              <w:t>下载：</w:t>
            </w:r>
            <w:hyperlink r:id="rId77" w:tgtFrame="_blank" w:history="1">
              <w:r w:rsidRPr="003775D7">
                <w:rPr>
                  <w:rStyle w:val="ab"/>
                  <w:color w:val="000000"/>
                </w:rPr>
                <w:t>[</w:t>
              </w:r>
              <w:r w:rsidRPr="003775D7">
                <w:rPr>
                  <w:rStyle w:val="ab"/>
                  <w:rFonts w:cs="宋体" w:hint="eastAsia"/>
                  <w:color w:val="000000"/>
                </w:rPr>
                <w:t>空白表格</w:t>
              </w:r>
              <w:r w:rsidRPr="003775D7">
                <w:rPr>
                  <w:rStyle w:val="ab"/>
                  <w:color w:val="000000"/>
                </w:rPr>
                <w:t>]</w:t>
              </w:r>
            </w:hyperlink>
          </w:p>
        </w:tc>
        <w:tc>
          <w:tcPr>
            <w:tcW w:w="1501" w:type="dxa"/>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历史文化街区、名镇、名村核心保护范围内拆除历史建筑以外的建筑物、构筑物或者其他设施审批</w:t>
            </w:r>
          </w:p>
        </w:tc>
        <w:tc>
          <w:tcPr>
            <w:tcW w:w="0" w:type="auto"/>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原件和复印件</w:t>
            </w:r>
          </w:p>
        </w:tc>
        <w:tc>
          <w:tcPr>
            <w:tcW w:w="0" w:type="auto"/>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申请人自备</w:t>
            </w:r>
          </w:p>
        </w:tc>
        <w:tc>
          <w:tcPr>
            <w:tcW w:w="939" w:type="dxa"/>
            <w:vAlign w:val="center"/>
          </w:tcPr>
          <w:p w:rsidR="00DA2F6F" w:rsidRPr="003775D7" w:rsidRDefault="00DA2F6F" w:rsidP="00B67384">
            <w:pPr>
              <w:rPr>
                <w:rFonts w:ascii="宋体" w:cs="Times New Roman"/>
                <w:color w:val="000000"/>
                <w:sz w:val="24"/>
                <w:szCs w:val="24"/>
              </w:rPr>
            </w:pPr>
            <w:r w:rsidRPr="003775D7">
              <w:rPr>
                <w:color w:val="000000"/>
              </w:rPr>
              <w:t>1</w:t>
            </w:r>
          </w:p>
        </w:tc>
        <w:tc>
          <w:tcPr>
            <w:tcW w:w="988" w:type="dxa"/>
            <w:vAlign w:val="center"/>
          </w:tcPr>
          <w:p w:rsidR="00DA2F6F" w:rsidRPr="003775D7" w:rsidRDefault="00DA2F6F" w:rsidP="00B67384">
            <w:pPr>
              <w:rPr>
                <w:rFonts w:ascii="宋体" w:cs="Times New Roman"/>
                <w:color w:val="000000"/>
                <w:sz w:val="24"/>
                <w:szCs w:val="24"/>
              </w:rPr>
            </w:pPr>
            <w:r w:rsidRPr="003775D7">
              <w:rPr>
                <w:color w:val="000000"/>
              </w:rPr>
              <w:t>1</w:t>
            </w:r>
          </w:p>
        </w:tc>
        <w:tc>
          <w:tcPr>
            <w:tcW w:w="1692" w:type="dxa"/>
            <w:vAlign w:val="center"/>
          </w:tcPr>
          <w:p w:rsidR="00DA2F6F" w:rsidRPr="003775D7" w:rsidRDefault="00DA2F6F" w:rsidP="00B67384">
            <w:pPr>
              <w:rPr>
                <w:rFonts w:ascii="宋体" w:cs="Times New Roman"/>
                <w:color w:val="000000"/>
                <w:sz w:val="24"/>
                <w:szCs w:val="24"/>
              </w:rPr>
            </w:pPr>
            <w:r w:rsidRPr="003775D7">
              <w:rPr>
                <w:color w:val="000000"/>
              </w:rPr>
              <w:t>1.</w:t>
            </w:r>
            <w:r w:rsidRPr="003775D7">
              <w:rPr>
                <w:rFonts w:cs="宋体" w:hint="eastAsia"/>
                <w:color w:val="000000"/>
              </w:rPr>
              <w:t>本表以自愿为原则进行申报；</w:t>
            </w:r>
            <w:r w:rsidRPr="003775D7">
              <w:rPr>
                <w:color w:val="000000"/>
              </w:rPr>
              <w:t>2.</w:t>
            </w:r>
            <w:r w:rsidRPr="003775D7">
              <w:rPr>
                <w:rFonts w:cs="宋体" w:hint="eastAsia"/>
                <w:color w:val="000000"/>
              </w:rPr>
              <w:t>本表内容应真实反应情况。</w:t>
            </w:r>
          </w:p>
        </w:tc>
      </w:tr>
      <w:tr w:rsidR="00DA2F6F" w:rsidRPr="003775D7">
        <w:tc>
          <w:tcPr>
            <w:tcW w:w="1630" w:type="dxa"/>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企业或组织申请的：营业执照（组织机构代码证）</w:t>
            </w:r>
          </w:p>
        </w:tc>
        <w:tc>
          <w:tcPr>
            <w:tcW w:w="1501" w:type="dxa"/>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历史文化街区、名镇、名村核心保护范围内拆除</w:t>
            </w:r>
            <w:r w:rsidRPr="003775D7">
              <w:rPr>
                <w:rFonts w:cs="宋体" w:hint="eastAsia"/>
                <w:color w:val="000000"/>
              </w:rPr>
              <w:lastRenderedPageBreak/>
              <w:t>历史建筑以外的建筑物、构筑物或者其他设施审批</w:t>
            </w:r>
          </w:p>
        </w:tc>
        <w:tc>
          <w:tcPr>
            <w:tcW w:w="0" w:type="auto"/>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lastRenderedPageBreak/>
              <w:t>原件和复印件</w:t>
            </w:r>
          </w:p>
        </w:tc>
        <w:tc>
          <w:tcPr>
            <w:tcW w:w="0" w:type="auto"/>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申请人自备</w:t>
            </w:r>
          </w:p>
        </w:tc>
        <w:tc>
          <w:tcPr>
            <w:tcW w:w="939" w:type="dxa"/>
            <w:vAlign w:val="center"/>
          </w:tcPr>
          <w:p w:rsidR="00DA2F6F" w:rsidRPr="003775D7" w:rsidRDefault="00DA2F6F" w:rsidP="00B67384">
            <w:pPr>
              <w:rPr>
                <w:rFonts w:ascii="宋体" w:cs="Times New Roman"/>
                <w:color w:val="000000"/>
                <w:sz w:val="24"/>
                <w:szCs w:val="24"/>
              </w:rPr>
            </w:pPr>
            <w:r w:rsidRPr="003775D7">
              <w:rPr>
                <w:color w:val="000000"/>
              </w:rPr>
              <w:t>1</w:t>
            </w:r>
          </w:p>
        </w:tc>
        <w:tc>
          <w:tcPr>
            <w:tcW w:w="988" w:type="dxa"/>
            <w:vAlign w:val="center"/>
          </w:tcPr>
          <w:p w:rsidR="00DA2F6F" w:rsidRPr="003775D7" w:rsidRDefault="00DA2F6F" w:rsidP="00B67384">
            <w:pPr>
              <w:rPr>
                <w:rFonts w:ascii="宋体" w:cs="Times New Roman"/>
                <w:color w:val="000000"/>
                <w:sz w:val="24"/>
                <w:szCs w:val="24"/>
              </w:rPr>
            </w:pPr>
            <w:r w:rsidRPr="003775D7">
              <w:rPr>
                <w:color w:val="000000"/>
              </w:rPr>
              <w:t>1</w:t>
            </w:r>
          </w:p>
        </w:tc>
        <w:tc>
          <w:tcPr>
            <w:tcW w:w="1692" w:type="dxa"/>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根据提交材料的相关要求，所提供材料必须真实有效，</w:t>
            </w:r>
            <w:r w:rsidRPr="003775D7">
              <w:rPr>
                <w:rFonts w:cs="宋体" w:hint="eastAsia"/>
                <w:color w:val="000000"/>
              </w:rPr>
              <w:lastRenderedPageBreak/>
              <w:t>准确无误，有复印件的材料需要加盖公章</w:t>
            </w:r>
          </w:p>
        </w:tc>
      </w:tr>
      <w:tr w:rsidR="00DA2F6F" w:rsidRPr="003775D7">
        <w:tc>
          <w:tcPr>
            <w:tcW w:w="1630" w:type="dxa"/>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lastRenderedPageBreak/>
              <w:t>本人身份证明</w:t>
            </w:r>
          </w:p>
        </w:tc>
        <w:tc>
          <w:tcPr>
            <w:tcW w:w="1501" w:type="dxa"/>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历史文化街区、名镇、名村核心保护范围内拆除历史建筑以外的建筑物、构筑物或者其他设施审批</w:t>
            </w:r>
          </w:p>
        </w:tc>
        <w:tc>
          <w:tcPr>
            <w:tcW w:w="0" w:type="auto"/>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原件和复印件</w:t>
            </w:r>
          </w:p>
        </w:tc>
        <w:tc>
          <w:tcPr>
            <w:tcW w:w="0" w:type="auto"/>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申请人自备</w:t>
            </w:r>
          </w:p>
        </w:tc>
        <w:tc>
          <w:tcPr>
            <w:tcW w:w="939" w:type="dxa"/>
            <w:vAlign w:val="center"/>
          </w:tcPr>
          <w:p w:rsidR="00DA2F6F" w:rsidRPr="003775D7" w:rsidRDefault="00DA2F6F" w:rsidP="00B67384">
            <w:pPr>
              <w:rPr>
                <w:rFonts w:ascii="宋体" w:cs="Times New Roman"/>
                <w:color w:val="000000"/>
                <w:sz w:val="24"/>
                <w:szCs w:val="24"/>
              </w:rPr>
            </w:pPr>
            <w:r w:rsidRPr="003775D7">
              <w:rPr>
                <w:color w:val="000000"/>
              </w:rPr>
              <w:t>1</w:t>
            </w:r>
          </w:p>
        </w:tc>
        <w:tc>
          <w:tcPr>
            <w:tcW w:w="988" w:type="dxa"/>
            <w:vAlign w:val="center"/>
          </w:tcPr>
          <w:p w:rsidR="00DA2F6F" w:rsidRPr="003775D7" w:rsidRDefault="00DA2F6F" w:rsidP="00B67384">
            <w:pPr>
              <w:rPr>
                <w:rFonts w:ascii="宋体" w:cs="Times New Roman"/>
                <w:color w:val="000000"/>
                <w:sz w:val="24"/>
                <w:szCs w:val="24"/>
              </w:rPr>
            </w:pPr>
            <w:r w:rsidRPr="003775D7">
              <w:rPr>
                <w:color w:val="000000"/>
              </w:rPr>
              <w:t>1</w:t>
            </w:r>
          </w:p>
        </w:tc>
        <w:tc>
          <w:tcPr>
            <w:tcW w:w="1692" w:type="dxa"/>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根据提交材料的相关要求，所提供材料必须真实有效，准确无误，有复印件的材料需要加盖公章</w:t>
            </w:r>
          </w:p>
        </w:tc>
      </w:tr>
      <w:tr w:rsidR="00DA2F6F" w:rsidRPr="003775D7">
        <w:tc>
          <w:tcPr>
            <w:tcW w:w="1630" w:type="dxa"/>
            <w:vAlign w:val="center"/>
          </w:tcPr>
          <w:p w:rsidR="00DA2F6F" w:rsidRPr="003775D7" w:rsidRDefault="00DA2F6F" w:rsidP="00B67384">
            <w:pPr>
              <w:rPr>
                <w:rFonts w:cs="Times New Roman"/>
                <w:color w:val="000000"/>
              </w:rPr>
            </w:pPr>
            <w:r w:rsidRPr="003775D7">
              <w:rPr>
                <w:rFonts w:cs="宋体" w:hint="eastAsia"/>
                <w:color w:val="000000"/>
              </w:rPr>
              <w:t>委托人身份证明</w:t>
            </w:r>
          </w:p>
          <w:p w:rsidR="00DA2F6F" w:rsidRPr="003775D7" w:rsidRDefault="00DA2F6F" w:rsidP="00B67384">
            <w:pPr>
              <w:rPr>
                <w:rFonts w:ascii="宋体" w:cs="Times New Roman"/>
                <w:color w:val="000000"/>
                <w:sz w:val="24"/>
                <w:szCs w:val="24"/>
              </w:rPr>
            </w:pPr>
            <w:r w:rsidRPr="003775D7">
              <w:rPr>
                <w:rFonts w:cs="宋体" w:hint="eastAsia"/>
                <w:color w:val="000000"/>
              </w:rPr>
              <w:t>下载：</w:t>
            </w:r>
            <w:hyperlink r:id="rId78" w:tgtFrame="_blank" w:history="1">
              <w:r w:rsidRPr="003775D7">
                <w:rPr>
                  <w:rStyle w:val="ab"/>
                  <w:color w:val="000000"/>
                </w:rPr>
                <w:t>[</w:t>
              </w:r>
              <w:r w:rsidRPr="003775D7">
                <w:rPr>
                  <w:rStyle w:val="ab"/>
                  <w:rFonts w:cs="宋体" w:hint="eastAsia"/>
                  <w:color w:val="000000"/>
                </w:rPr>
                <w:t>空白表格</w:t>
              </w:r>
              <w:r w:rsidRPr="003775D7">
                <w:rPr>
                  <w:rStyle w:val="ab"/>
                  <w:color w:val="000000"/>
                </w:rPr>
                <w:t>]</w:t>
              </w:r>
            </w:hyperlink>
          </w:p>
        </w:tc>
        <w:tc>
          <w:tcPr>
            <w:tcW w:w="1501" w:type="dxa"/>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历史文化街区、名镇、名村核心保护范围内拆除历史建筑以外的建筑物、构筑物或者其他设施审批</w:t>
            </w:r>
          </w:p>
        </w:tc>
        <w:tc>
          <w:tcPr>
            <w:tcW w:w="0" w:type="auto"/>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原件和复印件</w:t>
            </w:r>
          </w:p>
        </w:tc>
        <w:tc>
          <w:tcPr>
            <w:tcW w:w="0" w:type="auto"/>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申请人自备</w:t>
            </w:r>
          </w:p>
        </w:tc>
        <w:tc>
          <w:tcPr>
            <w:tcW w:w="939" w:type="dxa"/>
            <w:vAlign w:val="center"/>
          </w:tcPr>
          <w:p w:rsidR="00DA2F6F" w:rsidRPr="003775D7" w:rsidRDefault="00DA2F6F" w:rsidP="00B67384">
            <w:pPr>
              <w:rPr>
                <w:rFonts w:ascii="宋体" w:cs="Times New Roman"/>
                <w:color w:val="000000"/>
                <w:sz w:val="24"/>
                <w:szCs w:val="24"/>
              </w:rPr>
            </w:pPr>
            <w:r w:rsidRPr="003775D7">
              <w:rPr>
                <w:color w:val="000000"/>
              </w:rPr>
              <w:t>1</w:t>
            </w:r>
          </w:p>
        </w:tc>
        <w:tc>
          <w:tcPr>
            <w:tcW w:w="988" w:type="dxa"/>
            <w:vAlign w:val="center"/>
          </w:tcPr>
          <w:p w:rsidR="00DA2F6F" w:rsidRPr="003775D7" w:rsidRDefault="00DA2F6F" w:rsidP="00B67384">
            <w:pPr>
              <w:rPr>
                <w:rFonts w:ascii="宋体" w:cs="Times New Roman"/>
                <w:color w:val="000000"/>
                <w:sz w:val="24"/>
                <w:szCs w:val="24"/>
              </w:rPr>
            </w:pPr>
            <w:r w:rsidRPr="003775D7">
              <w:rPr>
                <w:color w:val="000000"/>
              </w:rPr>
              <w:t>1</w:t>
            </w:r>
          </w:p>
        </w:tc>
        <w:tc>
          <w:tcPr>
            <w:tcW w:w="1692" w:type="dxa"/>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根据提交材料的相关要求，所提供材料必须真实有效，准确无误，有复印件的材料需要加盖公章</w:t>
            </w:r>
          </w:p>
        </w:tc>
      </w:tr>
      <w:tr w:rsidR="00DA2F6F" w:rsidRPr="003775D7">
        <w:tc>
          <w:tcPr>
            <w:tcW w:w="1630" w:type="dxa"/>
            <w:vAlign w:val="center"/>
          </w:tcPr>
          <w:p w:rsidR="00DA2F6F" w:rsidRPr="003775D7" w:rsidRDefault="00DA2F6F" w:rsidP="00B67384">
            <w:pPr>
              <w:rPr>
                <w:rFonts w:cs="Times New Roman"/>
                <w:color w:val="000000"/>
              </w:rPr>
            </w:pPr>
            <w:r w:rsidRPr="003775D7">
              <w:rPr>
                <w:rFonts w:cs="宋体" w:hint="eastAsia"/>
                <w:color w:val="000000"/>
              </w:rPr>
              <w:t>授权委托书</w:t>
            </w:r>
          </w:p>
          <w:p w:rsidR="00DA2F6F" w:rsidRPr="003775D7" w:rsidRDefault="00DA2F6F" w:rsidP="00B67384">
            <w:pPr>
              <w:rPr>
                <w:rFonts w:ascii="宋体" w:cs="Times New Roman"/>
                <w:color w:val="000000"/>
                <w:sz w:val="24"/>
                <w:szCs w:val="24"/>
              </w:rPr>
            </w:pPr>
            <w:r w:rsidRPr="003775D7">
              <w:rPr>
                <w:rFonts w:cs="宋体" w:hint="eastAsia"/>
                <w:color w:val="000000"/>
              </w:rPr>
              <w:t>下载：</w:t>
            </w:r>
            <w:hyperlink r:id="rId79" w:tgtFrame="_blank" w:history="1">
              <w:r w:rsidRPr="003775D7">
                <w:rPr>
                  <w:rStyle w:val="ab"/>
                  <w:color w:val="000000"/>
                </w:rPr>
                <w:t>[</w:t>
              </w:r>
              <w:r w:rsidRPr="003775D7">
                <w:rPr>
                  <w:rStyle w:val="ab"/>
                  <w:rFonts w:cs="宋体" w:hint="eastAsia"/>
                  <w:color w:val="000000"/>
                </w:rPr>
                <w:t>空白表格</w:t>
              </w:r>
              <w:r w:rsidRPr="003775D7">
                <w:rPr>
                  <w:rStyle w:val="ab"/>
                  <w:color w:val="000000"/>
                </w:rPr>
                <w:t>]</w:t>
              </w:r>
            </w:hyperlink>
          </w:p>
        </w:tc>
        <w:tc>
          <w:tcPr>
            <w:tcW w:w="1501" w:type="dxa"/>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历史文化街区、名镇、名村核心保护范围内拆除历史建筑以外的建筑物、构筑物或者其他设施审批</w:t>
            </w:r>
          </w:p>
        </w:tc>
        <w:tc>
          <w:tcPr>
            <w:tcW w:w="0" w:type="auto"/>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原件</w:t>
            </w:r>
          </w:p>
        </w:tc>
        <w:tc>
          <w:tcPr>
            <w:tcW w:w="0" w:type="auto"/>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申请人自备</w:t>
            </w:r>
          </w:p>
        </w:tc>
        <w:tc>
          <w:tcPr>
            <w:tcW w:w="939" w:type="dxa"/>
            <w:vAlign w:val="center"/>
          </w:tcPr>
          <w:p w:rsidR="00DA2F6F" w:rsidRPr="003775D7" w:rsidRDefault="00DA2F6F" w:rsidP="00B67384">
            <w:pPr>
              <w:rPr>
                <w:rFonts w:ascii="宋体" w:cs="Times New Roman"/>
                <w:color w:val="000000"/>
                <w:sz w:val="24"/>
                <w:szCs w:val="24"/>
              </w:rPr>
            </w:pPr>
            <w:r w:rsidRPr="003775D7">
              <w:rPr>
                <w:color w:val="000000"/>
              </w:rPr>
              <w:t>1</w:t>
            </w:r>
          </w:p>
        </w:tc>
        <w:tc>
          <w:tcPr>
            <w:tcW w:w="988" w:type="dxa"/>
            <w:vAlign w:val="center"/>
          </w:tcPr>
          <w:p w:rsidR="00DA2F6F" w:rsidRPr="003775D7" w:rsidRDefault="00DA2F6F" w:rsidP="00B67384">
            <w:pPr>
              <w:rPr>
                <w:rFonts w:ascii="宋体" w:cs="Times New Roman"/>
                <w:color w:val="000000"/>
                <w:sz w:val="24"/>
                <w:szCs w:val="24"/>
              </w:rPr>
            </w:pPr>
            <w:r w:rsidRPr="003775D7">
              <w:rPr>
                <w:color w:val="000000"/>
              </w:rPr>
              <w:t>1</w:t>
            </w:r>
          </w:p>
        </w:tc>
        <w:tc>
          <w:tcPr>
            <w:tcW w:w="1692" w:type="dxa"/>
            <w:vAlign w:val="center"/>
          </w:tcPr>
          <w:p w:rsidR="00DA2F6F" w:rsidRPr="003775D7" w:rsidRDefault="00DA2F6F" w:rsidP="00B67384">
            <w:pPr>
              <w:rPr>
                <w:rFonts w:ascii="宋体" w:cs="Times New Roman"/>
                <w:color w:val="000000"/>
                <w:sz w:val="24"/>
                <w:szCs w:val="24"/>
              </w:rPr>
            </w:pPr>
            <w:r w:rsidRPr="003775D7">
              <w:rPr>
                <w:rFonts w:cs="宋体" w:hint="eastAsia"/>
                <w:color w:val="000000"/>
              </w:rPr>
              <w:t>根据提交材料的相关要求，所提供材料必须真实有效，准确无误，有复印件的材料需要加盖公章</w:t>
            </w:r>
          </w:p>
        </w:tc>
      </w:tr>
    </w:tbl>
    <w:p w:rsidR="00DA2F6F" w:rsidRPr="003775D7" w:rsidRDefault="00DA2F6F" w:rsidP="00B67384">
      <w:pPr>
        <w:rPr>
          <w:rFonts w:ascii="黑体" w:eastAsia="黑体" w:hAnsi="黑体" w:cs="Times New Roman"/>
        </w:rPr>
      </w:pPr>
    </w:p>
    <w:p w:rsidR="00DA2F6F" w:rsidRPr="00C63458" w:rsidRDefault="00DA2F6F" w:rsidP="00B67384">
      <w:pPr>
        <w:rPr>
          <w:rFonts w:ascii="黑体" w:eastAsia="黑体" w:hAnsi="黑体" w:cs="Times New Roman"/>
        </w:rPr>
      </w:pPr>
    </w:p>
    <w:p w:rsidR="00DA2F6F" w:rsidRPr="00AB7B7C" w:rsidRDefault="00DA2F6F" w:rsidP="00CB013C">
      <w:pPr>
        <w:pStyle w:val="af2"/>
        <w:numPr>
          <w:ilvl w:val="0"/>
          <w:numId w:val="28"/>
        </w:numPr>
        <w:ind w:firstLineChars="0"/>
        <w:rPr>
          <w:rFonts w:ascii="黑体" w:eastAsia="黑体" w:hAnsi="黑体" w:cs="Times New Roman"/>
        </w:rPr>
      </w:pPr>
      <w:r w:rsidRPr="00AB7B7C">
        <w:rPr>
          <w:rFonts w:ascii="黑体" w:eastAsia="黑体" w:hAnsi="黑体" w:cs="黑体" w:hint="eastAsia"/>
        </w:rPr>
        <w:t>受理方式</w:t>
      </w:r>
    </w:p>
    <w:p w:rsidR="00DA2F6F" w:rsidRDefault="00DA2F6F" w:rsidP="00CB013C">
      <w:pPr>
        <w:pStyle w:val="af0"/>
        <w:widowControl/>
        <w:numPr>
          <w:ilvl w:val="0"/>
          <w:numId w:val="29"/>
        </w:numPr>
        <w:rPr>
          <w:rFonts w:hAnsi="宋体" w:cs="Times New Roman"/>
          <w:sz w:val="21"/>
          <w:szCs w:val="21"/>
        </w:rPr>
      </w:pPr>
      <w:r>
        <w:rPr>
          <w:rFonts w:hAnsi="宋体" w:hint="eastAsia"/>
          <w:sz w:val="21"/>
          <w:szCs w:val="21"/>
        </w:rPr>
        <w:t>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AB7B7C">
      <w:pPr>
        <w:pStyle w:val="af0"/>
        <w:widowControl/>
        <w:ind w:left="420"/>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Pr="00AB7B7C" w:rsidRDefault="00DA2F6F" w:rsidP="00CB013C">
      <w:pPr>
        <w:pStyle w:val="af2"/>
        <w:numPr>
          <w:ilvl w:val="0"/>
          <w:numId w:val="28"/>
        </w:numPr>
        <w:ind w:firstLineChars="0"/>
        <w:rPr>
          <w:rFonts w:ascii="黑体" w:eastAsia="黑体" w:hAnsi="黑体" w:cs="Times New Roman"/>
        </w:rPr>
      </w:pPr>
      <w:r w:rsidRPr="00AB7B7C">
        <w:rPr>
          <w:rFonts w:ascii="黑体" w:eastAsia="黑体" w:hAnsi="黑体" w:cs="黑体" w:hint="eastAsia"/>
        </w:rPr>
        <w:t>办理流程</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w:t>
      </w:r>
      <w:r>
        <w:rPr>
          <w:rFonts w:ascii="宋体" w:hAnsi="宋体" w:cs="宋体" w:hint="eastAsia"/>
          <w:sz w:val="21"/>
          <w:szCs w:val="21"/>
        </w:rPr>
        <w:lastRenderedPageBreak/>
        <w:t>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AB7B7C">
      <w:pPr>
        <w:pStyle w:val="af1"/>
        <w:ind w:left="840"/>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20</w:t>
      </w:r>
      <w:r>
        <w:rPr>
          <w:rFonts w:ascii="宋体" w:hAnsi="宋体" w:cs="宋体" w:hint="eastAsia"/>
          <w:sz w:val="21"/>
          <w:szCs w:val="21"/>
        </w:rPr>
        <w:t>个工作日</w:t>
      </w:r>
    </w:p>
    <w:p w:rsidR="00DA2F6F" w:rsidRDefault="00DA2F6F" w:rsidP="00AB7B7C">
      <w:pPr>
        <w:pStyle w:val="af1"/>
        <w:ind w:left="840"/>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10</w:t>
      </w:r>
      <w:r>
        <w:rPr>
          <w:rFonts w:ascii="宋体" w:hAnsi="宋体" w:cs="宋体" w:hint="eastAsia"/>
          <w:sz w:val="21"/>
          <w:szCs w:val="21"/>
        </w:rPr>
        <w:t>个工作日。</w:t>
      </w:r>
    </w:p>
    <w:p w:rsidR="00DA2F6F" w:rsidRDefault="00DA2F6F" w:rsidP="00B67384">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不收费</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Pr="00104D27" w:rsidRDefault="00DA2F6F" w:rsidP="00B67384">
      <w:pPr>
        <w:ind w:left="420"/>
        <w:rPr>
          <w:rFonts w:cs="Times New Roman"/>
          <w:color w:val="000000"/>
        </w:rPr>
      </w:pPr>
      <w:r w:rsidRPr="00104D27">
        <w:rPr>
          <w:rFonts w:cs="宋体" w:hint="eastAsia"/>
          <w:color w:val="000000"/>
        </w:rPr>
        <w:t>申请对象窗口领取</w:t>
      </w:r>
    </w:p>
    <w:p w:rsidR="00DA2F6F" w:rsidRDefault="00DA2F6F" w:rsidP="00B67384">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7384">
      <w:pPr>
        <w:ind w:left="420"/>
        <w:rPr>
          <w:rFonts w:ascii="黑体" w:eastAsia="黑体" w:hAnsi="黑体" w:cs="Times New Roman"/>
        </w:rPr>
      </w:pPr>
      <w:r>
        <w:rPr>
          <w:rFonts w:ascii="黑体" w:eastAsia="黑体" w:hAnsi="黑体" w:cs="黑体" w:hint="eastAsia"/>
        </w:rPr>
        <w:t>十五、咨询方式</w:t>
      </w:r>
    </w:p>
    <w:p w:rsidR="00DA2F6F" w:rsidRDefault="00DA2F6F" w:rsidP="00AB7B7C">
      <w:pPr>
        <w:pStyle w:val="af1"/>
        <w:ind w:left="426"/>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AB7B7C">
      <w:pPr>
        <w:pStyle w:val="af1"/>
        <w:ind w:left="426"/>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AB7B7C">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80"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7384">
      <w:pPr>
        <w:ind w:left="420"/>
        <w:rPr>
          <w:rFonts w:ascii="黑体" w:eastAsia="黑体" w:hAnsi="黑体" w:cs="Times New Roman"/>
        </w:rPr>
      </w:pPr>
      <w:r>
        <w:rPr>
          <w:rFonts w:ascii="黑体" w:eastAsia="黑体" w:hAnsi="黑体" w:cs="黑体" w:hint="eastAsia"/>
        </w:rPr>
        <w:t>十六、监督投诉渠道</w:t>
      </w:r>
    </w:p>
    <w:p w:rsidR="00DA2F6F" w:rsidRDefault="00DA2F6F" w:rsidP="00AB7B7C">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81"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7384">
      <w:pPr>
        <w:ind w:left="420"/>
        <w:rPr>
          <w:rFonts w:ascii="黑体" w:eastAsia="黑体" w:hAnsi="黑体" w:cs="Times New Roman"/>
        </w:rPr>
      </w:pPr>
      <w:r>
        <w:rPr>
          <w:rFonts w:ascii="黑体" w:eastAsia="黑体" w:hAnsi="黑体" w:cs="黑体" w:hint="eastAsia"/>
        </w:rPr>
        <w:lastRenderedPageBreak/>
        <w:t>十八、办理进程和结果查询</w:t>
      </w:r>
    </w:p>
    <w:p w:rsidR="00DA2F6F" w:rsidRDefault="00DA2F6F" w:rsidP="00AB7B7C">
      <w:pPr>
        <w:pStyle w:val="af1"/>
        <w:ind w:left="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82"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83"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84"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85" w:history="1">
        <w:r w:rsidR="00DA2F6F">
          <w:rPr>
            <w:rFonts w:ascii="宋体" w:hAnsi="宋体" w:cs="宋体"/>
            <w:sz w:val="21"/>
            <w:szCs w:val="21"/>
          </w:rPr>
          <w:t>http://zwfw.pdslsspzx.gov.cn</w:t>
        </w:r>
      </w:hyperlink>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十九、办理结果样本</w:t>
      </w:r>
    </w:p>
    <w:p w:rsidR="00DA2F6F" w:rsidRDefault="007E1452" w:rsidP="007E1452">
      <w:pPr>
        <w:pStyle w:val="ac"/>
        <w:spacing w:beforeLines="50" w:afterLines="50"/>
        <w:ind w:firstLineChars="0" w:firstLine="0"/>
        <w:jc w:val="center"/>
        <w:rPr>
          <w:rFonts w:ascii="黑体" w:eastAsia="黑体" w:hAnsi="黑体" w:cs="Times New Roman"/>
        </w:rPr>
      </w:pPr>
      <w:r w:rsidRPr="00C179C4">
        <w:rPr>
          <w:rFonts w:ascii="黑体" w:eastAsia="黑体" w:hAnsi="黑体" w:cs="Times New Roman"/>
          <w:noProof/>
        </w:rPr>
        <w:lastRenderedPageBreak/>
        <w:pict>
          <v:shape id="_x0000_i1032" type="#_x0000_t75" alt="download.jpg" style="width:306pt;height:457.5pt;visibility:visible">
            <v:imagedata r:id="rId44" o:title=""/>
          </v:shape>
        </w:pict>
      </w: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二十、附件</w:t>
      </w:r>
    </w:p>
    <w:p w:rsidR="00DA2F6F" w:rsidRDefault="00DA2F6F" w:rsidP="007E1452">
      <w:pPr>
        <w:pStyle w:val="ac"/>
        <w:spacing w:beforeLines="50" w:afterLines="50"/>
        <w:ind w:firstLineChars="135" w:firstLine="270"/>
        <w:rPr>
          <w:rFonts w:cs="Times New Roman"/>
        </w:rPr>
      </w:pPr>
      <w:r>
        <w:rPr>
          <w:rFonts w:hint="eastAsia"/>
        </w:rPr>
        <w:t>附件</w:t>
      </w:r>
      <w:r>
        <w:t>1</w:t>
      </w:r>
      <w:r>
        <w:rPr>
          <w:rFonts w:hint="eastAsia"/>
        </w:rPr>
        <w:t>：办理流程图</w:t>
      </w:r>
    </w:p>
    <w:p w:rsidR="00DA2F6F" w:rsidRDefault="007E1452" w:rsidP="007E1452">
      <w:pPr>
        <w:pStyle w:val="ac"/>
        <w:spacing w:beforeLines="50" w:afterLines="50"/>
        <w:ind w:firstLineChars="0" w:firstLine="0"/>
        <w:jc w:val="center"/>
        <w:rPr>
          <w:rFonts w:ascii="黑体" w:eastAsia="黑体" w:hAnsi="黑体" w:cs="Times New Roman"/>
        </w:rPr>
      </w:pPr>
      <w:r w:rsidRPr="00C179C4">
        <w:rPr>
          <w:rFonts w:cs="Times New Roman"/>
          <w:noProof/>
        </w:rPr>
        <w:pict>
          <v:shape id="_x0000_i1033" type="#_x0000_t75" alt="流程图" style="width:441.75pt;height:106.5pt;visibility:visible">
            <v:imagedata r:id="rId23" o:title="" croptop="24292f" cropbottom="3058f" cropleft="8111f" cropright="5234f"/>
          </v:shape>
        </w:pict>
      </w:r>
    </w:p>
    <w:p w:rsidR="00DA2F6F" w:rsidRPr="00DE4123" w:rsidRDefault="00DA2F6F" w:rsidP="00B67384">
      <w:pPr>
        <w:pStyle w:val="ac"/>
        <w:ind w:firstLineChars="0" w:firstLine="0"/>
        <w:jc w:val="right"/>
        <w:rPr>
          <w:rFonts w:ascii="黑体" w:eastAsia="黑体" w:hAnsi="黑体" w:cs="Times New Roman"/>
          <w:color w:val="000000"/>
          <w:sz w:val="28"/>
          <w:szCs w:val="28"/>
        </w:rPr>
      </w:pPr>
      <w:r w:rsidRPr="00DE4123">
        <w:rPr>
          <w:rFonts w:ascii="黑体" w:eastAsia="黑体" w:hAnsi="黑体" w:cs="黑体"/>
          <w:color w:val="000000"/>
          <w:sz w:val="28"/>
          <w:szCs w:val="28"/>
        </w:rPr>
        <w:lastRenderedPageBreak/>
        <w:t>FWZN-11410423MB131869464</w:t>
      </w:r>
      <w:r>
        <w:rPr>
          <w:rFonts w:ascii="黑体" w:eastAsia="黑体" w:hAnsi="黑体" w:cs="黑体"/>
          <w:color w:val="000000"/>
          <w:sz w:val="28"/>
          <w:szCs w:val="28"/>
        </w:rPr>
        <w:t>00011703100001</w:t>
      </w:r>
    </w:p>
    <w:p w:rsidR="00DA2F6F" w:rsidRDefault="00DA2F6F" w:rsidP="0094640B">
      <w:pPr>
        <w:pStyle w:val="ac"/>
        <w:ind w:firstLine="560"/>
        <w:jc w:val="right"/>
        <w:rPr>
          <w:rFonts w:ascii="黑体" w:eastAsia="黑体" w:hAnsi="黑体" w:cs="Times New Roman"/>
          <w:sz w:val="28"/>
          <w:szCs w:val="28"/>
        </w:rPr>
      </w:pPr>
    </w:p>
    <w:p w:rsidR="00DA2F6F" w:rsidRDefault="00DA2F6F" w:rsidP="0094640B">
      <w:pPr>
        <w:pStyle w:val="ac"/>
        <w:ind w:firstLine="400"/>
        <w:rPr>
          <w:rFonts w:cs="Times New Roman"/>
        </w:rPr>
      </w:pPr>
    </w:p>
    <w:p w:rsidR="00DA2F6F" w:rsidRDefault="00DA2F6F" w:rsidP="00B67384">
      <w:pPr>
        <w:pStyle w:val="ac"/>
        <w:ind w:firstLineChars="0" w:firstLine="0"/>
        <w:jc w:val="center"/>
        <w:rPr>
          <w:rFonts w:ascii="黑体" w:eastAsia="黑体" w:hAnsi="黑体" w:cs="Times New Roman"/>
          <w:sz w:val="52"/>
          <w:szCs w:val="52"/>
        </w:rPr>
      </w:pPr>
    </w:p>
    <w:p w:rsidR="00DA2F6F" w:rsidRDefault="00DA2F6F" w:rsidP="00B67384">
      <w:pPr>
        <w:pStyle w:val="ac"/>
        <w:ind w:firstLineChars="0" w:firstLine="0"/>
        <w:jc w:val="center"/>
        <w:rPr>
          <w:rFonts w:ascii="黑体" w:eastAsia="黑体" w:hAnsi="黑体" w:cs="Times New Roman"/>
          <w:sz w:val="52"/>
          <w:szCs w:val="52"/>
        </w:rPr>
      </w:pPr>
      <w:r w:rsidRPr="004D5AD8">
        <w:rPr>
          <w:rFonts w:ascii="黑体" w:eastAsia="黑体" w:hAnsi="黑体" w:cs="黑体" w:hint="eastAsia"/>
          <w:color w:val="000000"/>
          <w:sz w:val="52"/>
          <w:szCs w:val="52"/>
        </w:rPr>
        <w:t>历史建筑外部修缮装饰、添加设施以及改变历史建筑的结构或者使用性质审批</w:t>
      </w:r>
      <w:r>
        <w:rPr>
          <w:rFonts w:ascii="黑体" w:eastAsia="黑体" w:hAnsi="黑体" w:cs="黑体" w:hint="eastAsia"/>
          <w:sz w:val="52"/>
          <w:szCs w:val="52"/>
        </w:rPr>
        <w:t>服务指南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B67384">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Pr="00C63458" w:rsidRDefault="00DA2F6F" w:rsidP="00B67384">
      <w:pPr>
        <w:pStyle w:val="ac"/>
        <w:ind w:firstLineChars="0" w:firstLine="0"/>
        <w:jc w:val="center"/>
        <w:rPr>
          <w:rFonts w:ascii="黑体" w:eastAsia="黑体" w:hAnsi="黑体" w:cs="Times New Roman"/>
          <w:sz w:val="32"/>
          <w:szCs w:val="32"/>
        </w:rPr>
      </w:pPr>
      <w:r w:rsidRPr="00C63458">
        <w:rPr>
          <w:rFonts w:ascii="黑体" w:eastAsia="黑体" w:hAnsi="黑体" w:cs="黑体" w:hint="eastAsia"/>
          <w:color w:val="000000"/>
          <w:sz w:val="32"/>
          <w:szCs w:val="32"/>
        </w:rPr>
        <w:lastRenderedPageBreak/>
        <w:t>历史建筑外部修缮装饰、添加设施以及改变历史建筑的结构或者使用性质审批</w:t>
      </w:r>
      <w:r w:rsidRPr="00C63458">
        <w:rPr>
          <w:rFonts w:ascii="黑体" w:eastAsia="黑体" w:hAnsi="黑体" w:cs="黑体" w:hint="eastAsia"/>
          <w:sz w:val="32"/>
          <w:szCs w:val="32"/>
        </w:rPr>
        <w:t>服务指南</w:t>
      </w:r>
    </w:p>
    <w:p w:rsidR="00DA2F6F" w:rsidRPr="00C63458" w:rsidRDefault="00DA2F6F" w:rsidP="0094640B">
      <w:pPr>
        <w:pStyle w:val="ac"/>
        <w:ind w:firstLine="562"/>
        <w:jc w:val="center"/>
        <w:rPr>
          <w:rFonts w:cs="Times New Roman"/>
          <w:b/>
          <w:bCs/>
          <w:sz w:val="28"/>
          <w:szCs w:val="28"/>
        </w:rPr>
      </w:pP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一、事项编码</w:t>
      </w:r>
    </w:p>
    <w:p w:rsidR="00DA2F6F" w:rsidRPr="00C63458" w:rsidRDefault="00DA2F6F" w:rsidP="007E1452">
      <w:pPr>
        <w:pStyle w:val="ac"/>
        <w:spacing w:beforeLines="50" w:afterLines="50"/>
        <w:jc w:val="left"/>
        <w:rPr>
          <w:rFonts w:ascii="黑体" w:eastAsia="黑体" w:hAnsi="黑体" w:cs="黑体"/>
          <w:color w:val="000000"/>
          <w:sz w:val="21"/>
          <w:szCs w:val="21"/>
        </w:rPr>
      </w:pPr>
      <w:r w:rsidRPr="00C63458">
        <w:rPr>
          <w:rFonts w:ascii="黑体" w:eastAsia="黑体" w:hAnsi="黑体" w:cs="黑体"/>
          <w:color w:val="000000"/>
          <w:sz w:val="21"/>
          <w:szCs w:val="21"/>
        </w:rPr>
        <w:t>11410423MB13186946400011703100001</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二、适用范围</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鲁山县行政区域内</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三、事项类型</w:t>
      </w:r>
    </w:p>
    <w:p w:rsidR="00DA2F6F" w:rsidRPr="006F710D" w:rsidRDefault="00DA2F6F" w:rsidP="007E1452">
      <w:pPr>
        <w:pStyle w:val="ac"/>
        <w:spacing w:beforeLines="50" w:afterLines="50"/>
        <w:ind w:firstLineChars="202" w:firstLine="424"/>
        <w:rPr>
          <w:rFonts w:cs="Times New Roman"/>
          <w:sz w:val="21"/>
          <w:szCs w:val="21"/>
        </w:rPr>
      </w:pPr>
      <w:r>
        <w:rPr>
          <w:rFonts w:hint="eastAsia"/>
          <w:sz w:val="21"/>
          <w:szCs w:val="21"/>
        </w:rPr>
        <w:t>行政许可</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四、设立依据</w:t>
      </w:r>
    </w:p>
    <w:p w:rsidR="00DA2F6F" w:rsidRPr="00C63458" w:rsidRDefault="00DA2F6F" w:rsidP="007E1452">
      <w:pPr>
        <w:pStyle w:val="ac"/>
        <w:spacing w:beforeLines="50" w:afterLines="50"/>
        <w:ind w:firstLineChars="0" w:firstLine="0"/>
        <w:jc w:val="left"/>
        <w:rPr>
          <w:rFonts w:cs="Times New Roman"/>
          <w:color w:val="000000"/>
          <w:sz w:val="21"/>
          <w:szCs w:val="21"/>
        </w:rPr>
      </w:pPr>
      <w:r w:rsidRPr="00C63458">
        <w:rPr>
          <w:rFonts w:hint="eastAsia"/>
          <w:color w:val="000000"/>
          <w:sz w:val="21"/>
          <w:szCs w:val="21"/>
        </w:rPr>
        <w:t>《历史文化名城名镇名村保护条例》（</w:t>
      </w:r>
      <w:r w:rsidRPr="00C63458">
        <w:rPr>
          <w:color w:val="000000"/>
          <w:sz w:val="21"/>
          <w:szCs w:val="21"/>
        </w:rPr>
        <w:t>2008</w:t>
      </w:r>
      <w:r w:rsidRPr="00C63458">
        <w:rPr>
          <w:rFonts w:hint="eastAsia"/>
          <w:color w:val="000000"/>
          <w:sz w:val="21"/>
          <w:szCs w:val="21"/>
        </w:rPr>
        <w:t>年</w:t>
      </w:r>
      <w:r w:rsidRPr="00C63458">
        <w:rPr>
          <w:color w:val="000000"/>
          <w:sz w:val="21"/>
          <w:szCs w:val="21"/>
        </w:rPr>
        <w:t>4</w:t>
      </w:r>
      <w:r w:rsidRPr="00C63458">
        <w:rPr>
          <w:rFonts w:hint="eastAsia"/>
          <w:color w:val="000000"/>
          <w:sz w:val="21"/>
          <w:szCs w:val="21"/>
        </w:rPr>
        <w:t>月</w:t>
      </w:r>
      <w:r w:rsidRPr="00C63458">
        <w:rPr>
          <w:color w:val="000000"/>
          <w:sz w:val="21"/>
          <w:szCs w:val="21"/>
        </w:rPr>
        <w:t>22</w:t>
      </w:r>
      <w:r w:rsidRPr="00C63458">
        <w:rPr>
          <w:rFonts w:hint="eastAsia"/>
          <w:color w:val="000000"/>
          <w:sz w:val="21"/>
          <w:szCs w:val="21"/>
        </w:rPr>
        <w:t>日国务院令第</w:t>
      </w:r>
      <w:r w:rsidRPr="00C63458">
        <w:rPr>
          <w:color w:val="000000"/>
          <w:sz w:val="21"/>
          <w:szCs w:val="21"/>
        </w:rPr>
        <w:t>524</w:t>
      </w:r>
      <w:r w:rsidRPr="00C63458">
        <w:rPr>
          <w:rFonts w:hint="eastAsia"/>
          <w:color w:val="000000"/>
          <w:sz w:val="21"/>
          <w:szCs w:val="21"/>
        </w:rPr>
        <w:t>号）第三十五条：对历史建筑进行外部修缮装饰、添加设施以及改变历史建筑的结构或者使用性质的，应当经城市、县人民政府城乡规划主管部门会同同级文物主管部门批准，并依照有关法律、法规的规定办理相关手续。</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五、受理机构</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鲁山县行政服务中心</w:t>
      </w:r>
      <w:r w:rsidR="000F1FFD">
        <w:rPr>
          <w:rFonts w:hint="eastAsia"/>
          <w:sz w:val="21"/>
          <w:szCs w:val="21"/>
        </w:rPr>
        <w:t>一楼综合</w:t>
      </w:r>
      <w:r w:rsidRPr="006F710D">
        <w:rPr>
          <w:rFonts w:hint="eastAsia"/>
          <w:sz w:val="21"/>
          <w:szCs w:val="21"/>
        </w:rPr>
        <w:t>窗口</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六、决定机构</w:t>
      </w:r>
    </w:p>
    <w:p w:rsidR="00DA2F6F" w:rsidRPr="006F710D" w:rsidRDefault="00DA2F6F" w:rsidP="007E1452">
      <w:pPr>
        <w:pStyle w:val="ac"/>
        <w:spacing w:beforeLines="50" w:afterLines="50"/>
        <w:rPr>
          <w:rFonts w:cs="Times New Roman"/>
          <w:sz w:val="21"/>
          <w:szCs w:val="21"/>
        </w:rPr>
      </w:pPr>
      <w:r w:rsidRPr="006F710D">
        <w:rPr>
          <w:rFonts w:hint="eastAsia"/>
          <w:sz w:val="21"/>
          <w:szCs w:val="21"/>
        </w:rPr>
        <w:t>鲁山县</w:t>
      </w:r>
      <w:r>
        <w:rPr>
          <w:rFonts w:hint="eastAsia"/>
          <w:sz w:val="21"/>
          <w:szCs w:val="21"/>
        </w:rPr>
        <w:t>住房和城乡建设</w:t>
      </w:r>
      <w:r w:rsidRPr="006F710D">
        <w:rPr>
          <w:rFonts w:hint="eastAsia"/>
          <w:sz w:val="21"/>
          <w:szCs w:val="21"/>
        </w:rPr>
        <w:t>局</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七、办理条件</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（一）准予批准的条件：</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申请人具有合法的身份（法人和其他组织出示登记证件）；</w:t>
      </w:r>
    </w:p>
    <w:p w:rsidR="00DA2F6F" w:rsidRPr="006F710D" w:rsidRDefault="00DA2F6F" w:rsidP="007E1452">
      <w:pPr>
        <w:pStyle w:val="ac"/>
        <w:spacing w:beforeLines="50" w:afterLines="50"/>
        <w:rPr>
          <w:rFonts w:cs="Times New Roman"/>
          <w:sz w:val="21"/>
          <w:szCs w:val="21"/>
        </w:rPr>
      </w:pPr>
      <w:r w:rsidRPr="006F710D">
        <w:rPr>
          <w:sz w:val="21"/>
          <w:szCs w:val="21"/>
        </w:rPr>
        <w:t>2.</w:t>
      </w:r>
      <w:r w:rsidRPr="006F710D">
        <w:rPr>
          <w:rFonts w:hint="eastAsia"/>
          <w:sz w:val="21"/>
          <w:szCs w:val="21"/>
        </w:rPr>
        <w:t>项目符合《</w:t>
      </w:r>
      <w:r w:rsidRPr="00C63458">
        <w:rPr>
          <w:rFonts w:hint="eastAsia"/>
          <w:color w:val="000000"/>
          <w:sz w:val="21"/>
          <w:szCs w:val="21"/>
        </w:rPr>
        <w:t>历史文化名城名镇名村保护条例</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申请材料齐全。</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（二）不准予批准的情形：</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．申请人不具有合法的身份；</w:t>
      </w:r>
    </w:p>
    <w:p w:rsidR="00DA2F6F" w:rsidRPr="006F710D" w:rsidRDefault="00DA2F6F" w:rsidP="007E1452">
      <w:pPr>
        <w:pStyle w:val="ac"/>
        <w:spacing w:beforeLines="50" w:afterLines="50"/>
        <w:rPr>
          <w:rFonts w:cs="Times New Roman"/>
          <w:sz w:val="21"/>
          <w:szCs w:val="21"/>
        </w:rPr>
      </w:pPr>
      <w:r w:rsidRPr="006F710D">
        <w:rPr>
          <w:sz w:val="21"/>
          <w:szCs w:val="21"/>
        </w:rPr>
        <w:t>2</w:t>
      </w:r>
      <w:r>
        <w:rPr>
          <w:rFonts w:hint="eastAsia"/>
          <w:sz w:val="21"/>
          <w:szCs w:val="21"/>
        </w:rPr>
        <w:t>．</w:t>
      </w:r>
      <w:r w:rsidRPr="006F710D">
        <w:rPr>
          <w:rFonts w:hint="eastAsia"/>
          <w:sz w:val="21"/>
          <w:szCs w:val="21"/>
        </w:rPr>
        <w:t>项目不符合《</w:t>
      </w:r>
      <w:r w:rsidRPr="00C63458">
        <w:rPr>
          <w:rFonts w:hint="eastAsia"/>
          <w:color w:val="000000"/>
          <w:sz w:val="21"/>
          <w:szCs w:val="21"/>
        </w:rPr>
        <w:t>历史文化名城名镇名村保护条例</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．材料不齐全。</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lastRenderedPageBreak/>
        <w:t>八、申办材料</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申请人把下列申请资料（文件、物品）送交办理窗口：</w:t>
      </w:r>
    </w:p>
    <w:tbl>
      <w:tblPr>
        <w:tblW w:w="933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461"/>
        <w:gridCol w:w="2020"/>
        <w:gridCol w:w="1189"/>
        <w:gridCol w:w="1060"/>
        <w:gridCol w:w="1016"/>
        <w:gridCol w:w="1121"/>
        <w:gridCol w:w="1471"/>
      </w:tblGrid>
      <w:tr w:rsidR="00DA2F6F" w:rsidRPr="00C63458">
        <w:trPr>
          <w:trHeight w:val="750"/>
        </w:trPr>
        <w:tc>
          <w:tcPr>
            <w:tcW w:w="1461" w:type="dxa"/>
            <w:tcMar>
              <w:top w:w="120" w:type="dxa"/>
              <w:left w:w="225" w:type="dxa"/>
              <w:bottom w:w="120" w:type="dxa"/>
              <w:right w:w="225" w:type="dxa"/>
            </w:tcMar>
            <w:vAlign w:val="center"/>
          </w:tcPr>
          <w:p w:rsidR="00DA2F6F" w:rsidRPr="00C63458" w:rsidRDefault="00DA2F6F" w:rsidP="00B67384">
            <w:pPr>
              <w:spacing w:line="420" w:lineRule="atLeast"/>
              <w:rPr>
                <w:rFonts w:ascii="宋体" w:cs="Times New Roman"/>
                <w:color w:val="000000"/>
                <w:sz w:val="23"/>
                <w:szCs w:val="23"/>
              </w:rPr>
            </w:pPr>
            <w:r w:rsidRPr="00C63458">
              <w:rPr>
                <w:rFonts w:cs="宋体" w:hint="eastAsia"/>
                <w:color w:val="000000"/>
                <w:sz w:val="23"/>
                <w:szCs w:val="23"/>
              </w:rPr>
              <w:t>料名称</w:t>
            </w:r>
          </w:p>
        </w:tc>
        <w:tc>
          <w:tcPr>
            <w:tcW w:w="2020" w:type="dxa"/>
            <w:tcMar>
              <w:top w:w="120" w:type="dxa"/>
              <w:left w:w="225" w:type="dxa"/>
              <w:bottom w:w="120" w:type="dxa"/>
              <w:right w:w="225" w:type="dxa"/>
            </w:tcMar>
            <w:vAlign w:val="center"/>
          </w:tcPr>
          <w:p w:rsidR="00DA2F6F" w:rsidRPr="00C63458" w:rsidRDefault="00DA2F6F" w:rsidP="00B67384">
            <w:pPr>
              <w:spacing w:line="420" w:lineRule="atLeast"/>
              <w:jc w:val="center"/>
              <w:rPr>
                <w:rFonts w:ascii="宋体" w:cs="Times New Roman"/>
                <w:color w:val="000000"/>
                <w:sz w:val="23"/>
                <w:szCs w:val="23"/>
              </w:rPr>
            </w:pPr>
            <w:r w:rsidRPr="00C63458">
              <w:rPr>
                <w:rFonts w:cs="宋体" w:hint="eastAsia"/>
                <w:color w:val="000000"/>
                <w:sz w:val="23"/>
                <w:szCs w:val="23"/>
              </w:rPr>
              <w:t>材料分类</w:t>
            </w:r>
          </w:p>
        </w:tc>
        <w:tc>
          <w:tcPr>
            <w:tcW w:w="1189" w:type="dxa"/>
            <w:tcMar>
              <w:top w:w="120" w:type="dxa"/>
              <w:left w:w="225" w:type="dxa"/>
              <w:bottom w:w="120" w:type="dxa"/>
              <w:right w:w="225" w:type="dxa"/>
            </w:tcMar>
            <w:vAlign w:val="center"/>
          </w:tcPr>
          <w:p w:rsidR="00DA2F6F" w:rsidRPr="00C63458" w:rsidRDefault="00DA2F6F" w:rsidP="00B67384">
            <w:pPr>
              <w:spacing w:line="420" w:lineRule="atLeast"/>
              <w:rPr>
                <w:rFonts w:ascii="宋体" w:cs="Times New Roman"/>
                <w:color w:val="000000"/>
                <w:sz w:val="23"/>
                <w:szCs w:val="23"/>
              </w:rPr>
            </w:pPr>
            <w:r w:rsidRPr="00C63458">
              <w:rPr>
                <w:rFonts w:cs="宋体" w:hint="eastAsia"/>
                <w:color w:val="000000"/>
                <w:sz w:val="23"/>
                <w:szCs w:val="23"/>
              </w:rPr>
              <w:t>材料类型</w:t>
            </w:r>
          </w:p>
        </w:tc>
        <w:tc>
          <w:tcPr>
            <w:tcW w:w="1060" w:type="dxa"/>
            <w:tcMar>
              <w:top w:w="120" w:type="dxa"/>
              <w:left w:w="225" w:type="dxa"/>
              <w:bottom w:w="120" w:type="dxa"/>
              <w:right w:w="225" w:type="dxa"/>
            </w:tcMar>
            <w:vAlign w:val="center"/>
          </w:tcPr>
          <w:p w:rsidR="00DA2F6F" w:rsidRPr="00C63458" w:rsidRDefault="00DA2F6F" w:rsidP="00B67384">
            <w:pPr>
              <w:spacing w:line="420" w:lineRule="atLeast"/>
              <w:jc w:val="center"/>
              <w:rPr>
                <w:rFonts w:ascii="宋体" w:cs="Times New Roman"/>
                <w:color w:val="000000"/>
                <w:sz w:val="23"/>
                <w:szCs w:val="23"/>
              </w:rPr>
            </w:pPr>
            <w:r w:rsidRPr="00C63458">
              <w:rPr>
                <w:rFonts w:cs="宋体" w:hint="eastAsia"/>
                <w:color w:val="000000"/>
                <w:sz w:val="23"/>
                <w:szCs w:val="23"/>
              </w:rPr>
              <w:t>来源渠道</w:t>
            </w:r>
          </w:p>
        </w:tc>
        <w:tc>
          <w:tcPr>
            <w:tcW w:w="1016" w:type="dxa"/>
            <w:tcMar>
              <w:top w:w="120" w:type="dxa"/>
              <w:left w:w="225" w:type="dxa"/>
              <w:bottom w:w="120" w:type="dxa"/>
              <w:right w:w="225" w:type="dxa"/>
            </w:tcMar>
            <w:vAlign w:val="center"/>
          </w:tcPr>
          <w:p w:rsidR="00DA2F6F" w:rsidRPr="00C63458" w:rsidRDefault="00DA2F6F" w:rsidP="00B67384">
            <w:pPr>
              <w:spacing w:line="420" w:lineRule="atLeast"/>
              <w:jc w:val="center"/>
              <w:rPr>
                <w:rFonts w:ascii="宋体" w:cs="Times New Roman"/>
                <w:color w:val="000000"/>
                <w:sz w:val="23"/>
                <w:szCs w:val="23"/>
              </w:rPr>
            </w:pPr>
            <w:r w:rsidRPr="00C63458">
              <w:rPr>
                <w:rFonts w:cs="宋体" w:hint="eastAsia"/>
                <w:color w:val="000000"/>
                <w:sz w:val="23"/>
                <w:szCs w:val="23"/>
              </w:rPr>
              <w:t>原件份数</w:t>
            </w:r>
          </w:p>
        </w:tc>
        <w:tc>
          <w:tcPr>
            <w:tcW w:w="1121" w:type="dxa"/>
            <w:tcMar>
              <w:top w:w="120" w:type="dxa"/>
              <w:left w:w="225" w:type="dxa"/>
              <w:bottom w:w="120" w:type="dxa"/>
              <w:right w:w="225" w:type="dxa"/>
            </w:tcMar>
            <w:vAlign w:val="center"/>
          </w:tcPr>
          <w:p w:rsidR="00DA2F6F" w:rsidRPr="00C63458" w:rsidRDefault="00DA2F6F" w:rsidP="00B67384">
            <w:pPr>
              <w:spacing w:line="420" w:lineRule="atLeast"/>
              <w:jc w:val="center"/>
              <w:rPr>
                <w:rFonts w:ascii="宋体" w:cs="Times New Roman"/>
                <w:color w:val="000000"/>
                <w:sz w:val="23"/>
                <w:szCs w:val="23"/>
              </w:rPr>
            </w:pPr>
            <w:r w:rsidRPr="00C63458">
              <w:rPr>
                <w:rFonts w:cs="宋体" w:hint="eastAsia"/>
                <w:color w:val="000000"/>
                <w:sz w:val="23"/>
                <w:szCs w:val="23"/>
              </w:rPr>
              <w:t>复印件份数</w:t>
            </w:r>
          </w:p>
        </w:tc>
        <w:tc>
          <w:tcPr>
            <w:tcW w:w="1471" w:type="dxa"/>
            <w:tcMar>
              <w:top w:w="120" w:type="dxa"/>
              <w:left w:w="225" w:type="dxa"/>
              <w:bottom w:w="120" w:type="dxa"/>
              <w:right w:w="225" w:type="dxa"/>
            </w:tcMar>
            <w:vAlign w:val="center"/>
          </w:tcPr>
          <w:p w:rsidR="00DA2F6F" w:rsidRPr="00C63458" w:rsidRDefault="00DA2F6F" w:rsidP="00B67384">
            <w:pPr>
              <w:spacing w:line="420" w:lineRule="atLeast"/>
              <w:jc w:val="center"/>
              <w:rPr>
                <w:rFonts w:ascii="宋体" w:cs="Times New Roman"/>
                <w:color w:val="000000"/>
                <w:sz w:val="23"/>
                <w:szCs w:val="23"/>
              </w:rPr>
            </w:pPr>
            <w:r w:rsidRPr="00C63458">
              <w:rPr>
                <w:rFonts w:cs="宋体" w:hint="eastAsia"/>
                <w:color w:val="000000"/>
                <w:sz w:val="23"/>
                <w:szCs w:val="23"/>
              </w:rPr>
              <w:t>填报须知</w:t>
            </w:r>
          </w:p>
        </w:tc>
      </w:tr>
      <w:tr w:rsidR="00DA2F6F" w:rsidRPr="00C63458">
        <w:tc>
          <w:tcPr>
            <w:tcW w:w="1461" w:type="dxa"/>
            <w:vAlign w:val="center"/>
          </w:tcPr>
          <w:p w:rsidR="00DA2F6F" w:rsidRPr="00C63458" w:rsidRDefault="00DA2F6F" w:rsidP="00B67384">
            <w:pPr>
              <w:rPr>
                <w:rFonts w:cs="Times New Roman"/>
                <w:color w:val="000000"/>
              </w:rPr>
            </w:pPr>
            <w:r w:rsidRPr="00C63458">
              <w:rPr>
                <w:rFonts w:cs="宋体" w:hint="eastAsia"/>
                <w:color w:val="000000"/>
              </w:rPr>
              <w:t>建设工程规划许可申请书（原件一份）</w:t>
            </w:r>
          </w:p>
          <w:p w:rsidR="00DA2F6F" w:rsidRPr="00C63458" w:rsidRDefault="00DA2F6F" w:rsidP="00B67384">
            <w:pPr>
              <w:rPr>
                <w:rFonts w:ascii="宋体" w:cs="Times New Roman"/>
                <w:color w:val="000000"/>
                <w:sz w:val="24"/>
                <w:szCs w:val="24"/>
              </w:rPr>
            </w:pPr>
            <w:r w:rsidRPr="00C63458">
              <w:rPr>
                <w:rFonts w:cs="宋体" w:hint="eastAsia"/>
                <w:color w:val="000000"/>
              </w:rPr>
              <w:t>下载：</w:t>
            </w:r>
            <w:hyperlink r:id="rId86" w:tgtFrame="_blank" w:history="1">
              <w:r w:rsidRPr="00C63458">
                <w:rPr>
                  <w:rStyle w:val="ab"/>
                  <w:color w:val="000000"/>
                </w:rPr>
                <w:t>[</w:t>
              </w:r>
              <w:r w:rsidRPr="00C63458">
                <w:rPr>
                  <w:rStyle w:val="ab"/>
                  <w:rFonts w:cs="宋体" w:hint="eastAsia"/>
                  <w:color w:val="000000"/>
                </w:rPr>
                <w:t>空白表格</w:t>
              </w:r>
              <w:r w:rsidRPr="00C63458">
                <w:rPr>
                  <w:rStyle w:val="ab"/>
                  <w:color w:val="000000"/>
                </w:rPr>
                <w:t>]</w:t>
              </w:r>
            </w:hyperlink>
          </w:p>
        </w:tc>
        <w:tc>
          <w:tcPr>
            <w:tcW w:w="2020" w:type="dxa"/>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历史建筑外部修缮装饰、添加设施以及改变历史建筑的结构或者使用性质审批</w:t>
            </w:r>
          </w:p>
        </w:tc>
        <w:tc>
          <w:tcPr>
            <w:tcW w:w="0" w:type="auto"/>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原件</w:t>
            </w:r>
          </w:p>
        </w:tc>
        <w:tc>
          <w:tcPr>
            <w:tcW w:w="0" w:type="auto"/>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申请人自备</w:t>
            </w:r>
          </w:p>
        </w:tc>
        <w:tc>
          <w:tcPr>
            <w:tcW w:w="1016" w:type="dxa"/>
            <w:vAlign w:val="center"/>
          </w:tcPr>
          <w:p w:rsidR="00DA2F6F" w:rsidRPr="00C63458" w:rsidRDefault="00DA2F6F" w:rsidP="00B67384">
            <w:pPr>
              <w:rPr>
                <w:rFonts w:ascii="宋体" w:cs="Times New Roman"/>
                <w:color w:val="000000"/>
                <w:sz w:val="24"/>
                <w:szCs w:val="24"/>
              </w:rPr>
            </w:pPr>
            <w:r w:rsidRPr="00C63458">
              <w:rPr>
                <w:color w:val="000000"/>
              </w:rPr>
              <w:t>1</w:t>
            </w:r>
          </w:p>
        </w:tc>
        <w:tc>
          <w:tcPr>
            <w:tcW w:w="1121" w:type="dxa"/>
            <w:vAlign w:val="center"/>
          </w:tcPr>
          <w:p w:rsidR="00DA2F6F" w:rsidRPr="00C63458" w:rsidRDefault="00DA2F6F" w:rsidP="00B67384">
            <w:pPr>
              <w:rPr>
                <w:rFonts w:ascii="宋体" w:cs="Times New Roman"/>
                <w:color w:val="000000"/>
                <w:sz w:val="24"/>
                <w:szCs w:val="24"/>
              </w:rPr>
            </w:pPr>
            <w:r w:rsidRPr="00C63458">
              <w:rPr>
                <w:color w:val="000000"/>
              </w:rPr>
              <w:t>0</w:t>
            </w:r>
          </w:p>
        </w:tc>
        <w:tc>
          <w:tcPr>
            <w:tcW w:w="1471" w:type="dxa"/>
            <w:vAlign w:val="center"/>
          </w:tcPr>
          <w:p w:rsidR="00DA2F6F" w:rsidRPr="00C63458" w:rsidRDefault="00DA2F6F" w:rsidP="00B67384">
            <w:pPr>
              <w:rPr>
                <w:rFonts w:ascii="宋体" w:cs="Times New Roman"/>
                <w:color w:val="000000"/>
                <w:sz w:val="24"/>
                <w:szCs w:val="24"/>
              </w:rPr>
            </w:pPr>
            <w:r w:rsidRPr="00C63458">
              <w:rPr>
                <w:color w:val="000000"/>
              </w:rPr>
              <w:t>1</w:t>
            </w:r>
            <w:r w:rsidRPr="00C63458">
              <w:rPr>
                <w:rFonts w:cs="宋体" w:hint="eastAsia"/>
                <w:color w:val="000000"/>
              </w:rPr>
              <w:t>、材料真实有效</w:t>
            </w:r>
            <w:r w:rsidRPr="00C63458">
              <w:rPr>
                <w:color w:val="000000"/>
              </w:rPr>
              <w:t xml:space="preserve"> 2</w:t>
            </w:r>
            <w:r w:rsidRPr="00C63458">
              <w:rPr>
                <w:rFonts w:cs="宋体" w:hint="eastAsia"/>
                <w:color w:val="000000"/>
              </w:rPr>
              <w:t>、符合相关法律法规</w:t>
            </w:r>
          </w:p>
        </w:tc>
      </w:tr>
      <w:tr w:rsidR="00DA2F6F" w:rsidRPr="00C63458">
        <w:tc>
          <w:tcPr>
            <w:tcW w:w="1461" w:type="dxa"/>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营业执照或事业单位法人证书或组织机构代码证（复印件一份，核原件）</w:t>
            </w:r>
          </w:p>
        </w:tc>
        <w:tc>
          <w:tcPr>
            <w:tcW w:w="2020" w:type="dxa"/>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历史建筑外部修缮装饰、添加设施以及改变历史建筑的结构或者使用性质审批</w:t>
            </w:r>
          </w:p>
        </w:tc>
        <w:tc>
          <w:tcPr>
            <w:tcW w:w="0" w:type="auto"/>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复印件</w:t>
            </w:r>
          </w:p>
        </w:tc>
        <w:tc>
          <w:tcPr>
            <w:tcW w:w="0" w:type="auto"/>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申请人自备</w:t>
            </w:r>
          </w:p>
        </w:tc>
        <w:tc>
          <w:tcPr>
            <w:tcW w:w="1016" w:type="dxa"/>
            <w:vAlign w:val="center"/>
          </w:tcPr>
          <w:p w:rsidR="00DA2F6F" w:rsidRPr="00C63458" w:rsidRDefault="00DA2F6F" w:rsidP="00B67384">
            <w:pPr>
              <w:rPr>
                <w:rFonts w:ascii="宋体" w:cs="Times New Roman"/>
                <w:color w:val="000000"/>
                <w:sz w:val="24"/>
                <w:szCs w:val="24"/>
              </w:rPr>
            </w:pPr>
            <w:r w:rsidRPr="00C63458">
              <w:rPr>
                <w:color w:val="000000"/>
              </w:rPr>
              <w:t>0</w:t>
            </w:r>
          </w:p>
        </w:tc>
        <w:tc>
          <w:tcPr>
            <w:tcW w:w="1121" w:type="dxa"/>
            <w:vAlign w:val="center"/>
          </w:tcPr>
          <w:p w:rsidR="00DA2F6F" w:rsidRPr="00C63458" w:rsidRDefault="00DA2F6F" w:rsidP="00B67384">
            <w:pPr>
              <w:rPr>
                <w:rFonts w:ascii="宋体" w:cs="Times New Roman"/>
                <w:color w:val="000000"/>
                <w:sz w:val="24"/>
                <w:szCs w:val="24"/>
              </w:rPr>
            </w:pPr>
            <w:r w:rsidRPr="00C63458">
              <w:rPr>
                <w:color w:val="000000"/>
              </w:rPr>
              <w:t>1</w:t>
            </w:r>
          </w:p>
        </w:tc>
        <w:tc>
          <w:tcPr>
            <w:tcW w:w="1471" w:type="dxa"/>
            <w:vAlign w:val="center"/>
          </w:tcPr>
          <w:p w:rsidR="00DA2F6F" w:rsidRPr="00C63458" w:rsidRDefault="00DA2F6F" w:rsidP="00B67384">
            <w:pPr>
              <w:rPr>
                <w:rFonts w:ascii="宋体" w:cs="Times New Roman"/>
                <w:color w:val="000000"/>
                <w:sz w:val="24"/>
                <w:szCs w:val="24"/>
              </w:rPr>
            </w:pPr>
            <w:r w:rsidRPr="00C63458">
              <w:rPr>
                <w:color w:val="000000"/>
              </w:rPr>
              <w:t>1</w:t>
            </w:r>
            <w:r w:rsidRPr="00C63458">
              <w:rPr>
                <w:rFonts w:cs="宋体" w:hint="eastAsia"/>
                <w:color w:val="000000"/>
              </w:rPr>
              <w:t>、材料真实有效</w:t>
            </w:r>
            <w:r w:rsidRPr="00C63458">
              <w:rPr>
                <w:color w:val="000000"/>
              </w:rPr>
              <w:t xml:space="preserve"> 2</w:t>
            </w:r>
            <w:r w:rsidRPr="00C63458">
              <w:rPr>
                <w:rFonts w:cs="宋体" w:hint="eastAsia"/>
                <w:color w:val="000000"/>
              </w:rPr>
              <w:t>、符合相关法律法规</w:t>
            </w:r>
          </w:p>
        </w:tc>
      </w:tr>
      <w:tr w:rsidR="00DA2F6F" w:rsidRPr="00C63458">
        <w:tc>
          <w:tcPr>
            <w:tcW w:w="1461" w:type="dxa"/>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非建设单位法定代表人申请办理的，应当提交授权委托书和受委托人身份证（复印件一份，核原件）</w:t>
            </w:r>
          </w:p>
        </w:tc>
        <w:tc>
          <w:tcPr>
            <w:tcW w:w="2020" w:type="dxa"/>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历史建筑外部修缮装饰、添加设施以及改变历史建筑的结构或者使用性质审批</w:t>
            </w:r>
          </w:p>
        </w:tc>
        <w:tc>
          <w:tcPr>
            <w:tcW w:w="0" w:type="auto"/>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复印件</w:t>
            </w:r>
          </w:p>
        </w:tc>
        <w:tc>
          <w:tcPr>
            <w:tcW w:w="0" w:type="auto"/>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申请人自备</w:t>
            </w:r>
          </w:p>
        </w:tc>
        <w:tc>
          <w:tcPr>
            <w:tcW w:w="1016" w:type="dxa"/>
            <w:vAlign w:val="center"/>
          </w:tcPr>
          <w:p w:rsidR="00DA2F6F" w:rsidRPr="00C63458" w:rsidRDefault="00DA2F6F" w:rsidP="00B67384">
            <w:pPr>
              <w:rPr>
                <w:rFonts w:ascii="宋体" w:cs="Times New Roman"/>
                <w:color w:val="000000"/>
                <w:sz w:val="24"/>
                <w:szCs w:val="24"/>
              </w:rPr>
            </w:pPr>
            <w:r w:rsidRPr="00C63458">
              <w:rPr>
                <w:color w:val="000000"/>
              </w:rPr>
              <w:t>0</w:t>
            </w:r>
          </w:p>
        </w:tc>
        <w:tc>
          <w:tcPr>
            <w:tcW w:w="1121" w:type="dxa"/>
            <w:vAlign w:val="center"/>
          </w:tcPr>
          <w:p w:rsidR="00DA2F6F" w:rsidRPr="00C63458" w:rsidRDefault="00DA2F6F" w:rsidP="00B67384">
            <w:pPr>
              <w:rPr>
                <w:rFonts w:ascii="宋体" w:cs="Times New Roman"/>
                <w:color w:val="000000"/>
                <w:sz w:val="24"/>
                <w:szCs w:val="24"/>
              </w:rPr>
            </w:pPr>
            <w:r w:rsidRPr="00C63458">
              <w:rPr>
                <w:color w:val="000000"/>
              </w:rPr>
              <w:t>1</w:t>
            </w:r>
          </w:p>
        </w:tc>
        <w:tc>
          <w:tcPr>
            <w:tcW w:w="1471" w:type="dxa"/>
            <w:vAlign w:val="center"/>
          </w:tcPr>
          <w:p w:rsidR="00DA2F6F" w:rsidRPr="00C63458" w:rsidRDefault="00DA2F6F" w:rsidP="00B67384">
            <w:pPr>
              <w:rPr>
                <w:rFonts w:ascii="宋体" w:cs="Times New Roman"/>
                <w:color w:val="000000"/>
                <w:sz w:val="24"/>
                <w:szCs w:val="24"/>
              </w:rPr>
            </w:pPr>
            <w:r w:rsidRPr="00C63458">
              <w:rPr>
                <w:color w:val="000000"/>
              </w:rPr>
              <w:t>1</w:t>
            </w:r>
            <w:r w:rsidRPr="00C63458">
              <w:rPr>
                <w:rFonts w:cs="宋体" w:hint="eastAsia"/>
                <w:color w:val="000000"/>
              </w:rPr>
              <w:t>、材料真实有效</w:t>
            </w:r>
            <w:r w:rsidRPr="00C63458">
              <w:rPr>
                <w:color w:val="000000"/>
              </w:rPr>
              <w:t xml:space="preserve"> 2</w:t>
            </w:r>
            <w:r w:rsidRPr="00C63458">
              <w:rPr>
                <w:rFonts w:cs="宋体" w:hint="eastAsia"/>
                <w:color w:val="000000"/>
              </w:rPr>
              <w:t>、符合相关法律法规</w:t>
            </w:r>
          </w:p>
        </w:tc>
      </w:tr>
      <w:tr w:rsidR="00DA2F6F" w:rsidRPr="00C63458">
        <w:tc>
          <w:tcPr>
            <w:tcW w:w="1461" w:type="dxa"/>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使用土地的有关证明文件（复印件一份，核原件）</w:t>
            </w:r>
          </w:p>
        </w:tc>
        <w:tc>
          <w:tcPr>
            <w:tcW w:w="2020" w:type="dxa"/>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历史建筑外部修缮装饰、添加设施以及改变历史建筑的结构或者使用性质审批</w:t>
            </w:r>
          </w:p>
        </w:tc>
        <w:tc>
          <w:tcPr>
            <w:tcW w:w="0" w:type="auto"/>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复印件</w:t>
            </w:r>
          </w:p>
        </w:tc>
        <w:tc>
          <w:tcPr>
            <w:tcW w:w="0" w:type="auto"/>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申请人自备</w:t>
            </w:r>
          </w:p>
        </w:tc>
        <w:tc>
          <w:tcPr>
            <w:tcW w:w="1016" w:type="dxa"/>
            <w:vAlign w:val="center"/>
          </w:tcPr>
          <w:p w:rsidR="00DA2F6F" w:rsidRPr="00C63458" w:rsidRDefault="00DA2F6F" w:rsidP="00B67384">
            <w:pPr>
              <w:rPr>
                <w:rFonts w:ascii="宋体" w:cs="Times New Roman"/>
                <w:color w:val="000000"/>
                <w:sz w:val="24"/>
                <w:szCs w:val="24"/>
              </w:rPr>
            </w:pPr>
            <w:r w:rsidRPr="00C63458">
              <w:rPr>
                <w:color w:val="000000"/>
              </w:rPr>
              <w:t>0</w:t>
            </w:r>
          </w:p>
        </w:tc>
        <w:tc>
          <w:tcPr>
            <w:tcW w:w="1121" w:type="dxa"/>
            <w:vAlign w:val="center"/>
          </w:tcPr>
          <w:p w:rsidR="00DA2F6F" w:rsidRPr="00C63458" w:rsidRDefault="00DA2F6F" w:rsidP="00B67384">
            <w:pPr>
              <w:rPr>
                <w:rFonts w:ascii="宋体" w:cs="Times New Roman"/>
                <w:color w:val="000000"/>
                <w:sz w:val="24"/>
                <w:szCs w:val="24"/>
              </w:rPr>
            </w:pPr>
            <w:r w:rsidRPr="00C63458">
              <w:rPr>
                <w:color w:val="000000"/>
              </w:rPr>
              <w:t>1</w:t>
            </w:r>
          </w:p>
        </w:tc>
        <w:tc>
          <w:tcPr>
            <w:tcW w:w="1471" w:type="dxa"/>
            <w:vAlign w:val="center"/>
          </w:tcPr>
          <w:p w:rsidR="00DA2F6F" w:rsidRPr="00C63458" w:rsidRDefault="00DA2F6F" w:rsidP="00B67384">
            <w:pPr>
              <w:rPr>
                <w:rFonts w:ascii="宋体" w:cs="Times New Roman"/>
                <w:color w:val="000000"/>
                <w:sz w:val="24"/>
                <w:szCs w:val="24"/>
              </w:rPr>
            </w:pPr>
            <w:r w:rsidRPr="00C63458">
              <w:rPr>
                <w:color w:val="000000"/>
              </w:rPr>
              <w:t>1</w:t>
            </w:r>
            <w:r w:rsidRPr="00C63458">
              <w:rPr>
                <w:rFonts w:cs="宋体" w:hint="eastAsia"/>
                <w:color w:val="000000"/>
              </w:rPr>
              <w:t>、材料真实有效</w:t>
            </w:r>
            <w:r w:rsidRPr="00C63458">
              <w:rPr>
                <w:color w:val="000000"/>
              </w:rPr>
              <w:t xml:space="preserve"> 2</w:t>
            </w:r>
            <w:r w:rsidRPr="00C63458">
              <w:rPr>
                <w:rFonts w:cs="宋体" w:hint="eastAsia"/>
                <w:color w:val="000000"/>
              </w:rPr>
              <w:t>、符合相关法律法规</w:t>
            </w:r>
          </w:p>
        </w:tc>
      </w:tr>
      <w:tr w:rsidR="00DA2F6F" w:rsidRPr="00C63458">
        <w:tc>
          <w:tcPr>
            <w:tcW w:w="1461" w:type="dxa"/>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建设项目批准、核准、备案文件或者相关文件（复印件一份，核原件）下载：</w:t>
            </w:r>
            <w:hyperlink r:id="rId87" w:tgtFrame="_blank" w:history="1">
              <w:r w:rsidRPr="00C63458">
                <w:rPr>
                  <w:rStyle w:val="ab"/>
                  <w:color w:val="000000"/>
                </w:rPr>
                <w:t>[</w:t>
              </w:r>
              <w:r w:rsidRPr="00C63458">
                <w:rPr>
                  <w:rStyle w:val="ab"/>
                  <w:rFonts w:cs="宋体" w:hint="eastAsia"/>
                  <w:color w:val="000000"/>
                </w:rPr>
                <w:t>空白表格</w:t>
              </w:r>
              <w:r w:rsidRPr="00C63458">
                <w:rPr>
                  <w:rStyle w:val="ab"/>
                  <w:color w:val="000000"/>
                </w:rPr>
                <w:t>]</w:t>
              </w:r>
            </w:hyperlink>
          </w:p>
        </w:tc>
        <w:tc>
          <w:tcPr>
            <w:tcW w:w="2020" w:type="dxa"/>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历史建筑外部修缮装饰、添加设施以及改变历史建筑的结构或者使用性质审批</w:t>
            </w:r>
          </w:p>
        </w:tc>
        <w:tc>
          <w:tcPr>
            <w:tcW w:w="0" w:type="auto"/>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复印件</w:t>
            </w:r>
          </w:p>
        </w:tc>
        <w:tc>
          <w:tcPr>
            <w:tcW w:w="0" w:type="auto"/>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申请人自备</w:t>
            </w:r>
          </w:p>
        </w:tc>
        <w:tc>
          <w:tcPr>
            <w:tcW w:w="1016" w:type="dxa"/>
            <w:vAlign w:val="center"/>
          </w:tcPr>
          <w:p w:rsidR="00DA2F6F" w:rsidRPr="00C63458" w:rsidRDefault="00DA2F6F" w:rsidP="00B67384">
            <w:pPr>
              <w:rPr>
                <w:rFonts w:ascii="宋体" w:cs="Times New Roman"/>
                <w:color w:val="000000"/>
                <w:sz w:val="24"/>
                <w:szCs w:val="24"/>
              </w:rPr>
            </w:pPr>
            <w:r w:rsidRPr="00C63458">
              <w:rPr>
                <w:color w:val="000000"/>
              </w:rPr>
              <w:t>0</w:t>
            </w:r>
          </w:p>
        </w:tc>
        <w:tc>
          <w:tcPr>
            <w:tcW w:w="1121" w:type="dxa"/>
            <w:vAlign w:val="center"/>
          </w:tcPr>
          <w:p w:rsidR="00DA2F6F" w:rsidRPr="00C63458" w:rsidRDefault="00DA2F6F" w:rsidP="00B67384">
            <w:pPr>
              <w:rPr>
                <w:rFonts w:ascii="宋体" w:cs="Times New Roman"/>
                <w:color w:val="000000"/>
                <w:sz w:val="24"/>
                <w:szCs w:val="24"/>
              </w:rPr>
            </w:pPr>
            <w:r w:rsidRPr="00C63458">
              <w:rPr>
                <w:color w:val="000000"/>
              </w:rPr>
              <w:t>1</w:t>
            </w:r>
          </w:p>
        </w:tc>
        <w:tc>
          <w:tcPr>
            <w:tcW w:w="1471" w:type="dxa"/>
            <w:vAlign w:val="center"/>
          </w:tcPr>
          <w:p w:rsidR="00DA2F6F" w:rsidRPr="00C63458" w:rsidRDefault="00DA2F6F" w:rsidP="00B67384">
            <w:pPr>
              <w:rPr>
                <w:rFonts w:ascii="宋体" w:cs="Times New Roman"/>
                <w:color w:val="000000"/>
                <w:sz w:val="24"/>
                <w:szCs w:val="24"/>
              </w:rPr>
            </w:pPr>
            <w:r w:rsidRPr="00C63458">
              <w:rPr>
                <w:color w:val="000000"/>
              </w:rPr>
              <w:t>1</w:t>
            </w:r>
            <w:r w:rsidRPr="00C63458">
              <w:rPr>
                <w:rFonts w:cs="宋体" w:hint="eastAsia"/>
                <w:color w:val="000000"/>
              </w:rPr>
              <w:t>、材料真实有效</w:t>
            </w:r>
            <w:r w:rsidRPr="00C63458">
              <w:rPr>
                <w:color w:val="000000"/>
              </w:rPr>
              <w:t xml:space="preserve"> 2</w:t>
            </w:r>
            <w:r w:rsidRPr="00C63458">
              <w:rPr>
                <w:rFonts w:cs="宋体" w:hint="eastAsia"/>
                <w:color w:val="000000"/>
              </w:rPr>
              <w:t>、符合相关法律法规</w:t>
            </w:r>
          </w:p>
        </w:tc>
      </w:tr>
      <w:tr w:rsidR="00DA2F6F" w:rsidRPr="00C63458">
        <w:tc>
          <w:tcPr>
            <w:tcW w:w="1461" w:type="dxa"/>
            <w:vAlign w:val="center"/>
          </w:tcPr>
          <w:p w:rsidR="00DA2F6F" w:rsidRPr="00C63458" w:rsidRDefault="00DA2F6F" w:rsidP="00B67384">
            <w:pPr>
              <w:rPr>
                <w:rFonts w:cs="Times New Roman"/>
                <w:color w:val="000000"/>
              </w:rPr>
            </w:pPr>
            <w:r w:rsidRPr="00C63458">
              <w:rPr>
                <w:rFonts w:cs="宋体" w:hint="eastAsia"/>
                <w:color w:val="000000"/>
              </w:rPr>
              <w:t>建设工程设计方案（原件）</w:t>
            </w:r>
          </w:p>
          <w:p w:rsidR="00DA2F6F" w:rsidRPr="00C63458" w:rsidRDefault="00DA2F6F" w:rsidP="00B67384">
            <w:pPr>
              <w:rPr>
                <w:rFonts w:ascii="宋体" w:cs="Times New Roman"/>
                <w:color w:val="000000"/>
                <w:sz w:val="24"/>
                <w:szCs w:val="24"/>
              </w:rPr>
            </w:pPr>
            <w:r w:rsidRPr="00C63458">
              <w:rPr>
                <w:rFonts w:cs="宋体" w:hint="eastAsia"/>
                <w:color w:val="000000"/>
              </w:rPr>
              <w:t>下载：</w:t>
            </w:r>
            <w:hyperlink r:id="rId88" w:tgtFrame="_blank" w:history="1">
              <w:r w:rsidRPr="00C63458">
                <w:rPr>
                  <w:rStyle w:val="ab"/>
                  <w:color w:val="000000"/>
                </w:rPr>
                <w:t>[</w:t>
              </w:r>
              <w:r w:rsidRPr="00C63458">
                <w:rPr>
                  <w:rStyle w:val="ab"/>
                  <w:rFonts w:cs="宋体" w:hint="eastAsia"/>
                  <w:color w:val="000000"/>
                </w:rPr>
                <w:t>空白表格</w:t>
              </w:r>
              <w:r w:rsidRPr="00C63458">
                <w:rPr>
                  <w:rStyle w:val="ab"/>
                  <w:color w:val="000000"/>
                </w:rPr>
                <w:t>]</w:t>
              </w:r>
            </w:hyperlink>
          </w:p>
        </w:tc>
        <w:tc>
          <w:tcPr>
            <w:tcW w:w="2020" w:type="dxa"/>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历史建筑外部修缮装饰、添加设施以及改变历史建筑的结构或者使用性质审批</w:t>
            </w:r>
          </w:p>
        </w:tc>
        <w:tc>
          <w:tcPr>
            <w:tcW w:w="0" w:type="auto"/>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原件</w:t>
            </w:r>
          </w:p>
        </w:tc>
        <w:tc>
          <w:tcPr>
            <w:tcW w:w="0" w:type="auto"/>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申请人自备</w:t>
            </w:r>
          </w:p>
        </w:tc>
        <w:tc>
          <w:tcPr>
            <w:tcW w:w="1016" w:type="dxa"/>
            <w:vAlign w:val="center"/>
          </w:tcPr>
          <w:p w:rsidR="00DA2F6F" w:rsidRPr="00C63458" w:rsidRDefault="00DA2F6F" w:rsidP="00B67384">
            <w:pPr>
              <w:rPr>
                <w:rFonts w:ascii="宋体" w:cs="Times New Roman"/>
                <w:color w:val="000000"/>
                <w:sz w:val="24"/>
                <w:szCs w:val="24"/>
              </w:rPr>
            </w:pPr>
            <w:r w:rsidRPr="00C63458">
              <w:rPr>
                <w:color w:val="000000"/>
              </w:rPr>
              <w:t>1</w:t>
            </w:r>
          </w:p>
        </w:tc>
        <w:tc>
          <w:tcPr>
            <w:tcW w:w="1121" w:type="dxa"/>
            <w:vAlign w:val="center"/>
          </w:tcPr>
          <w:p w:rsidR="00DA2F6F" w:rsidRPr="00C63458" w:rsidRDefault="00DA2F6F" w:rsidP="00B67384">
            <w:pPr>
              <w:rPr>
                <w:rFonts w:ascii="宋体" w:cs="Times New Roman"/>
                <w:color w:val="000000"/>
                <w:sz w:val="24"/>
                <w:szCs w:val="24"/>
              </w:rPr>
            </w:pPr>
            <w:r w:rsidRPr="00C63458">
              <w:rPr>
                <w:color w:val="000000"/>
              </w:rPr>
              <w:t>0</w:t>
            </w:r>
          </w:p>
        </w:tc>
        <w:tc>
          <w:tcPr>
            <w:tcW w:w="1471" w:type="dxa"/>
            <w:vAlign w:val="center"/>
          </w:tcPr>
          <w:p w:rsidR="00DA2F6F" w:rsidRPr="00C63458" w:rsidRDefault="00DA2F6F" w:rsidP="00B67384">
            <w:pPr>
              <w:rPr>
                <w:rFonts w:ascii="宋体" w:cs="Times New Roman"/>
                <w:color w:val="000000"/>
                <w:sz w:val="24"/>
                <w:szCs w:val="24"/>
              </w:rPr>
            </w:pPr>
            <w:r w:rsidRPr="00C63458">
              <w:rPr>
                <w:color w:val="000000"/>
              </w:rPr>
              <w:t>1</w:t>
            </w:r>
            <w:r w:rsidRPr="00C63458">
              <w:rPr>
                <w:rFonts w:cs="宋体" w:hint="eastAsia"/>
                <w:color w:val="000000"/>
              </w:rPr>
              <w:t>、材料真实有效</w:t>
            </w:r>
            <w:r w:rsidRPr="00C63458">
              <w:rPr>
                <w:color w:val="000000"/>
              </w:rPr>
              <w:t xml:space="preserve"> 2</w:t>
            </w:r>
            <w:r w:rsidRPr="00C63458">
              <w:rPr>
                <w:rFonts w:cs="宋体" w:hint="eastAsia"/>
                <w:color w:val="000000"/>
              </w:rPr>
              <w:t>、符合相关法律法规</w:t>
            </w:r>
          </w:p>
        </w:tc>
      </w:tr>
      <w:tr w:rsidR="00DA2F6F" w:rsidRPr="00C63458">
        <w:tc>
          <w:tcPr>
            <w:tcW w:w="1461" w:type="dxa"/>
            <w:vAlign w:val="center"/>
          </w:tcPr>
          <w:p w:rsidR="00DA2F6F" w:rsidRPr="00C63458" w:rsidRDefault="00DA2F6F" w:rsidP="00B67384">
            <w:pPr>
              <w:rPr>
                <w:rFonts w:cs="Times New Roman"/>
                <w:color w:val="000000"/>
              </w:rPr>
            </w:pPr>
            <w:r w:rsidRPr="00C63458">
              <w:rPr>
                <w:rFonts w:cs="宋体" w:hint="eastAsia"/>
                <w:color w:val="000000"/>
              </w:rPr>
              <w:t>需编制修建性</w:t>
            </w:r>
            <w:r w:rsidRPr="00C63458">
              <w:rPr>
                <w:rFonts w:cs="宋体" w:hint="eastAsia"/>
                <w:color w:val="000000"/>
              </w:rPr>
              <w:lastRenderedPageBreak/>
              <w:t>详细规划的建设工程应当提交修建性详细规划</w:t>
            </w:r>
          </w:p>
          <w:p w:rsidR="00DA2F6F" w:rsidRPr="00C63458" w:rsidRDefault="00DA2F6F" w:rsidP="00B67384">
            <w:pPr>
              <w:rPr>
                <w:rFonts w:ascii="宋体" w:cs="Times New Roman"/>
                <w:color w:val="000000"/>
                <w:sz w:val="24"/>
                <w:szCs w:val="24"/>
              </w:rPr>
            </w:pPr>
            <w:r w:rsidRPr="00C63458">
              <w:rPr>
                <w:rFonts w:cs="宋体" w:hint="eastAsia"/>
                <w:color w:val="000000"/>
              </w:rPr>
              <w:t>下载：</w:t>
            </w:r>
            <w:hyperlink r:id="rId89" w:tgtFrame="_blank" w:history="1">
              <w:r w:rsidRPr="00C63458">
                <w:rPr>
                  <w:rStyle w:val="ab"/>
                  <w:color w:val="000000"/>
                </w:rPr>
                <w:t>[</w:t>
              </w:r>
              <w:r w:rsidRPr="00C63458">
                <w:rPr>
                  <w:rStyle w:val="ab"/>
                  <w:rFonts w:cs="宋体" w:hint="eastAsia"/>
                  <w:color w:val="000000"/>
                </w:rPr>
                <w:t>空白表格</w:t>
              </w:r>
              <w:r w:rsidRPr="00C63458">
                <w:rPr>
                  <w:rStyle w:val="ab"/>
                  <w:color w:val="000000"/>
                </w:rPr>
                <w:t>]</w:t>
              </w:r>
            </w:hyperlink>
          </w:p>
        </w:tc>
        <w:tc>
          <w:tcPr>
            <w:tcW w:w="2020" w:type="dxa"/>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lastRenderedPageBreak/>
              <w:t>历史建筑外部修缮装</w:t>
            </w:r>
            <w:r w:rsidRPr="00C63458">
              <w:rPr>
                <w:rFonts w:cs="宋体" w:hint="eastAsia"/>
                <w:color w:val="000000"/>
              </w:rPr>
              <w:lastRenderedPageBreak/>
              <w:t>饰、添加设施以及改变历史建筑的结构或者使用性质审批</w:t>
            </w:r>
          </w:p>
        </w:tc>
        <w:tc>
          <w:tcPr>
            <w:tcW w:w="0" w:type="auto"/>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lastRenderedPageBreak/>
              <w:t>原件</w:t>
            </w:r>
          </w:p>
        </w:tc>
        <w:tc>
          <w:tcPr>
            <w:tcW w:w="0" w:type="auto"/>
            <w:vAlign w:val="center"/>
          </w:tcPr>
          <w:p w:rsidR="00DA2F6F" w:rsidRPr="00C63458" w:rsidRDefault="00DA2F6F" w:rsidP="00B67384">
            <w:pPr>
              <w:rPr>
                <w:rFonts w:ascii="宋体" w:cs="Times New Roman"/>
                <w:color w:val="000000"/>
                <w:sz w:val="24"/>
                <w:szCs w:val="24"/>
              </w:rPr>
            </w:pPr>
            <w:r w:rsidRPr="00C63458">
              <w:rPr>
                <w:rFonts w:cs="宋体" w:hint="eastAsia"/>
                <w:color w:val="000000"/>
              </w:rPr>
              <w:t>申请人自备</w:t>
            </w:r>
          </w:p>
        </w:tc>
        <w:tc>
          <w:tcPr>
            <w:tcW w:w="1016" w:type="dxa"/>
            <w:vAlign w:val="center"/>
          </w:tcPr>
          <w:p w:rsidR="00DA2F6F" w:rsidRPr="00C63458" w:rsidRDefault="00DA2F6F" w:rsidP="00B67384">
            <w:pPr>
              <w:rPr>
                <w:rFonts w:ascii="宋体" w:cs="Times New Roman"/>
                <w:color w:val="000000"/>
                <w:sz w:val="24"/>
                <w:szCs w:val="24"/>
              </w:rPr>
            </w:pPr>
            <w:r w:rsidRPr="00C63458">
              <w:rPr>
                <w:color w:val="000000"/>
              </w:rPr>
              <w:t>1</w:t>
            </w:r>
          </w:p>
        </w:tc>
        <w:tc>
          <w:tcPr>
            <w:tcW w:w="1121" w:type="dxa"/>
            <w:vAlign w:val="center"/>
          </w:tcPr>
          <w:p w:rsidR="00DA2F6F" w:rsidRPr="00C63458" w:rsidRDefault="00DA2F6F" w:rsidP="00B67384">
            <w:pPr>
              <w:rPr>
                <w:rFonts w:ascii="宋体" w:cs="Times New Roman"/>
                <w:color w:val="000000"/>
                <w:sz w:val="24"/>
                <w:szCs w:val="24"/>
              </w:rPr>
            </w:pPr>
            <w:r w:rsidRPr="00C63458">
              <w:rPr>
                <w:color w:val="000000"/>
              </w:rPr>
              <w:t>0</w:t>
            </w:r>
          </w:p>
        </w:tc>
        <w:tc>
          <w:tcPr>
            <w:tcW w:w="1471" w:type="dxa"/>
            <w:vAlign w:val="center"/>
          </w:tcPr>
          <w:p w:rsidR="00DA2F6F" w:rsidRPr="00C63458" w:rsidRDefault="00DA2F6F" w:rsidP="00B67384">
            <w:pPr>
              <w:rPr>
                <w:rFonts w:ascii="宋体" w:cs="Times New Roman"/>
                <w:color w:val="000000"/>
                <w:sz w:val="24"/>
                <w:szCs w:val="24"/>
              </w:rPr>
            </w:pPr>
            <w:r w:rsidRPr="00C63458">
              <w:rPr>
                <w:color w:val="000000"/>
              </w:rPr>
              <w:t>1</w:t>
            </w:r>
            <w:r w:rsidRPr="00C63458">
              <w:rPr>
                <w:rFonts w:cs="宋体" w:hint="eastAsia"/>
                <w:color w:val="000000"/>
              </w:rPr>
              <w:t>、材料真实有</w:t>
            </w:r>
            <w:r w:rsidRPr="00C63458">
              <w:rPr>
                <w:rFonts w:cs="宋体" w:hint="eastAsia"/>
                <w:color w:val="000000"/>
              </w:rPr>
              <w:lastRenderedPageBreak/>
              <w:t>效</w:t>
            </w:r>
            <w:r w:rsidRPr="00C63458">
              <w:rPr>
                <w:color w:val="000000"/>
              </w:rPr>
              <w:t xml:space="preserve"> 2</w:t>
            </w:r>
            <w:r w:rsidRPr="00C63458">
              <w:rPr>
                <w:rFonts w:cs="宋体" w:hint="eastAsia"/>
                <w:color w:val="000000"/>
              </w:rPr>
              <w:t>、符合相关法律法规</w:t>
            </w:r>
          </w:p>
        </w:tc>
      </w:tr>
    </w:tbl>
    <w:p w:rsidR="00DA2F6F" w:rsidRPr="00C63458" w:rsidRDefault="00DA2F6F" w:rsidP="00B67384">
      <w:pPr>
        <w:rPr>
          <w:rFonts w:ascii="黑体" w:eastAsia="黑体" w:hAnsi="黑体" w:cs="Times New Roman"/>
        </w:rPr>
      </w:pPr>
    </w:p>
    <w:p w:rsidR="00DA2F6F" w:rsidRPr="00AB7B7C" w:rsidRDefault="00DA2F6F" w:rsidP="002C739B">
      <w:pPr>
        <w:pStyle w:val="af2"/>
        <w:numPr>
          <w:ilvl w:val="0"/>
          <w:numId w:val="30"/>
        </w:numPr>
        <w:ind w:firstLineChars="0"/>
        <w:rPr>
          <w:rFonts w:ascii="黑体" w:eastAsia="黑体" w:hAnsi="黑体" w:cs="Times New Roman"/>
        </w:rPr>
      </w:pPr>
      <w:r w:rsidRPr="00AB7B7C">
        <w:rPr>
          <w:rFonts w:ascii="黑体" w:eastAsia="黑体" w:hAnsi="黑体" w:cs="黑体" w:hint="eastAsia"/>
        </w:rPr>
        <w:t>受理方式</w:t>
      </w:r>
    </w:p>
    <w:p w:rsidR="00DA2F6F" w:rsidRDefault="00DA2F6F" w:rsidP="0094640B">
      <w:pPr>
        <w:pStyle w:val="af0"/>
        <w:widowControl/>
        <w:ind w:firstLineChars="150" w:firstLine="315"/>
        <w:rPr>
          <w:rFonts w:hAnsi="宋体" w:cs="Times New Roman"/>
          <w:sz w:val="21"/>
          <w:szCs w:val="21"/>
        </w:rPr>
      </w:pPr>
      <w:r>
        <w:rPr>
          <w:rFonts w:hAnsi="宋体" w:hint="eastAsia"/>
          <w:sz w:val="21"/>
          <w:szCs w:val="21"/>
        </w:rPr>
        <w:t>（一）窗口受理：鲁山县行政服务中心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94640B">
      <w:pPr>
        <w:pStyle w:val="af0"/>
        <w:widowControl/>
        <w:ind w:firstLineChars="150" w:firstLine="315"/>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Pr="00AB7B7C" w:rsidRDefault="00DA2F6F" w:rsidP="002C739B">
      <w:pPr>
        <w:pStyle w:val="af2"/>
        <w:numPr>
          <w:ilvl w:val="0"/>
          <w:numId w:val="30"/>
        </w:numPr>
        <w:ind w:firstLineChars="0"/>
        <w:rPr>
          <w:rFonts w:ascii="黑体" w:eastAsia="黑体" w:hAnsi="黑体" w:cs="Times New Roman"/>
        </w:rPr>
      </w:pPr>
      <w:r w:rsidRPr="00AB7B7C">
        <w:rPr>
          <w:rFonts w:ascii="黑体" w:eastAsia="黑体" w:hAnsi="黑体" w:cs="黑体" w:hint="eastAsia"/>
        </w:rPr>
        <w:t>办理流程</w:t>
      </w:r>
    </w:p>
    <w:p w:rsidR="00DA2F6F" w:rsidRDefault="00DA2F6F" w:rsidP="00AB7B7C">
      <w:pPr>
        <w:pStyle w:val="af1"/>
        <w:ind w:left="426"/>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D67C12">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20</w:t>
      </w:r>
      <w:r>
        <w:rPr>
          <w:rFonts w:ascii="宋体" w:hAnsi="宋体" w:cs="宋体" w:hint="eastAsia"/>
          <w:sz w:val="21"/>
          <w:szCs w:val="21"/>
        </w:rPr>
        <w:t>个工作日</w:t>
      </w:r>
    </w:p>
    <w:p w:rsidR="00DA2F6F" w:rsidRDefault="00DA2F6F" w:rsidP="00D67C12">
      <w:pPr>
        <w:pStyle w:val="af1"/>
        <w:ind w:left="426"/>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7</w:t>
      </w:r>
      <w:r>
        <w:rPr>
          <w:rFonts w:ascii="宋体" w:hAnsi="宋体" w:cs="宋体" w:hint="eastAsia"/>
          <w:sz w:val="21"/>
          <w:szCs w:val="21"/>
        </w:rPr>
        <w:t>个工作日。</w:t>
      </w:r>
    </w:p>
    <w:p w:rsidR="00DA2F6F" w:rsidRDefault="00DA2F6F" w:rsidP="00B67384">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不收费</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Pr="00104D27" w:rsidRDefault="00DA2F6F" w:rsidP="00B67384">
      <w:pPr>
        <w:ind w:left="420"/>
        <w:rPr>
          <w:rFonts w:cs="Times New Roman"/>
          <w:color w:val="000000"/>
        </w:rPr>
      </w:pPr>
      <w:r w:rsidRPr="00104D27">
        <w:rPr>
          <w:rFonts w:cs="宋体" w:hint="eastAsia"/>
          <w:color w:val="000000"/>
        </w:rPr>
        <w:t>申请对象窗口领取</w:t>
      </w:r>
    </w:p>
    <w:p w:rsidR="00DA2F6F" w:rsidRDefault="00DA2F6F" w:rsidP="00B67384">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7384">
      <w:pPr>
        <w:ind w:left="420"/>
        <w:rPr>
          <w:rFonts w:ascii="黑体" w:eastAsia="黑体" w:hAnsi="黑体" w:cs="Times New Roman"/>
        </w:rPr>
      </w:pPr>
      <w:r>
        <w:rPr>
          <w:rFonts w:ascii="黑体" w:eastAsia="黑体" w:hAnsi="黑体" w:cs="黑体" w:hint="eastAsia"/>
        </w:rPr>
        <w:lastRenderedPageBreak/>
        <w:t>十五、咨询方式</w:t>
      </w:r>
    </w:p>
    <w:p w:rsidR="00DA2F6F" w:rsidRDefault="00DA2F6F" w:rsidP="00D67C12">
      <w:pPr>
        <w:pStyle w:val="af1"/>
        <w:ind w:left="426"/>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D67C12">
      <w:pPr>
        <w:pStyle w:val="af1"/>
        <w:ind w:left="426"/>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D67C12">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90"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7384">
      <w:pPr>
        <w:ind w:left="420"/>
        <w:rPr>
          <w:rFonts w:ascii="黑体" w:eastAsia="黑体" w:hAnsi="黑体" w:cs="Times New Roman"/>
        </w:rPr>
      </w:pPr>
      <w:r>
        <w:rPr>
          <w:rFonts w:ascii="黑体" w:eastAsia="黑体" w:hAnsi="黑体" w:cs="黑体" w:hint="eastAsia"/>
        </w:rPr>
        <w:t>十六、监督投诉渠道</w:t>
      </w:r>
    </w:p>
    <w:p w:rsidR="00DA2F6F" w:rsidRDefault="00DA2F6F" w:rsidP="00D67C12">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D67C12">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91"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7384">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D67C12">
      <w:pPr>
        <w:pStyle w:val="af1"/>
        <w:ind w:left="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92"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93"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94"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95" w:history="1">
        <w:r w:rsidR="00DA2F6F">
          <w:rPr>
            <w:rFonts w:ascii="宋体" w:hAnsi="宋体" w:cs="宋体"/>
            <w:sz w:val="21"/>
            <w:szCs w:val="21"/>
          </w:rPr>
          <w:t>http://zwfw.pdslsspzx.gov.cn</w:t>
        </w:r>
      </w:hyperlink>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十九、办理结果样本</w:t>
      </w:r>
    </w:p>
    <w:p w:rsidR="00DA2F6F" w:rsidRDefault="007E1452" w:rsidP="007E1452">
      <w:pPr>
        <w:pStyle w:val="ac"/>
        <w:spacing w:beforeLines="50" w:afterLines="50"/>
        <w:ind w:firstLineChars="0" w:firstLine="0"/>
        <w:jc w:val="center"/>
        <w:rPr>
          <w:rFonts w:ascii="黑体" w:eastAsia="黑体" w:hAnsi="黑体" w:cs="Times New Roman"/>
        </w:rPr>
      </w:pPr>
      <w:r w:rsidRPr="00C179C4">
        <w:rPr>
          <w:rFonts w:ascii="黑体" w:eastAsia="黑体" w:hAnsi="黑体" w:cs="Times New Roman"/>
          <w:noProof/>
        </w:rPr>
        <w:lastRenderedPageBreak/>
        <w:pict>
          <v:shape id="_x0000_i1034" type="#_x0000_t75" alt="download.jpg" style="width:391.5pt;height:586.5pt;visibility:visible">
            <v:imagedata r:id="rId44" o:title=""/>
          </v:shape>
        </w:pict>
      </w:r>
    </w:p>
    <w:p w:rsidR="00DA2F6F" w:rsidRDefault="00DA2F6F"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二十、附件</w:t>
      </w:r>
    </w:p>
    <w:p w:rsidR="00DA2F6F" w:rsidRDefault="00DA2F6F" w:rsidP="007E1452">
      <w:pPr>
        <w:pStyle w:val="ac"/>
        <w:spacing w:beforeLines="50" w:afterLines="50"/>
        <w:ind w:firstLineChars="135" w:firstLine="270"/>
        <w:rPr>
          <w:rFonts w:cs="Times New Roman"/>
        </w:rPr>
      </w:pPr>
      <w:r>
        <w:rPr>
          <w:rFonts w:hint="eastAsia"/>
        </w:rPr>
        <w:t>附件</w:t>
      </w:r>
      <w:r>
        <w:t>1</w:t>
      </w:r>
      <w:r>
        <w:rPr>
          <w:rFonts w:hint="eastAsia"/>
        </w:rPr>
        <w:t>：办理流程图</w:t>
      </w:r>
    </w:p>
    <w:p w:rsidR="00DA2F6F" w:rsidRDefault="007E1452" w:rsidP="007E1452">
      <w:pPr>
        <w:pStyle w:val="ac"/>
        <w:spacing w:beforeLines="50" w:afterLines="50"/>
        <w:ind w:firstLineChars="0" w:firstLine="0"/>
        <w:jc w:val="center"/>
        <w:rPr>
          <w:rFonts w:ascii="黑体" w:eastAsia="黑体" w:hAnsi="黑体" w:cs="Times New Roman"/>
        </w:rPr>
      </w:pPr>
      <w:r w:rsidRPr="00C179C4">
        <w:rPr>
          <w:rFonts w:cs="Times New Roman"/>
          <w:noProof/>
        </w:rPr>
        <w:pict>
          <v:shape id="_x0000_i1035" type="#_x0000_t75" alt="流程图" style="width:441.75pt;height:106.5pt;visibility:visible">
            <v:imagedata r:id="rId23" o:title="" croptop="24292f" cropbottom="3058f" cropleft="8111f" cropright="5234f"/>
          </v:shape>
        </w:pict>
      </w: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Pr="00DE4123" w:rsidRDefault="00DA2F6F" w:rsidP="00B67384">
      <w:pPr>
        <w:pStyle w:val="ac"/>
        <w:ind w:firstLineChars="0" w:firstLine="0"/>
        <w:jc w:val="right"/>
        <w:rPr>
          <w:rFonts w:ascii="黑体" w:eastAsia="黑体" w:hAnsi="黑体" w:cs="Times New Roman"/>
          <w:color w:val="000000"/>
          <w:sz w:val="28"/>
          <w:szCs w:val="28"/>
        </w:rPr>
      </w:pPr>
      <w:r w:rsidRPr="00DE4123">
        <w:rPr>
          <w:rFonts w:ascii="黑体" w:eastAsia="黑体" w:hAnsi="黑体" w:cs="黑体"/>
          <w:color w:val="000000"/>
          <w:sz w:val="28"/>
          <w:szCs w:val="28"/>
        </w:rPr>
        <w:lastRenderedPageBreak/>
        <w:t>FWZN-11410423MB131869464</w:t>
      </w:r>
      <w:r>
        <w:rPr>
          <w:rFonts w:ascii="黑体" w:eastAsia="黑体" w:hAnsi="黑体" w:cs="黑体"/>
          <w:color w:val="000000"/>
          <w:sz w:val="28"/>
          <w:szCs w:val="28"/>
        </w:rPr>
        <w:t>00071700300001</w:t>
      </w:r>
    </w:p>
    <w:p w:rsidR="00DA2F6F" w:rsidRDefault="00DA2F6F" w:rsidP="0094640B">
      <w:pPr>
        <w:pStyle w:val="ac"/>
        <w:ind w:firstLine="560"/>
        <w:jc w:val="right"/>
        <w:rPr>
          <w:rFonts w:ascii="黑体" w:eastAsia="黑体" w:hAnsi="黑体" w:cs="Times New Roman"/>
          <w:sz w:val="28"/>
          <w:szCs w:val="28"/>
        </w:rPr>
      </w:pPr>
    </w:p>
    <w:p w:rsidR="00DA2F6F" w:rsidRDefault="00DA2F6F" w:rsidP="0094640B">
      <w:pPr>
        <w:pStyle w:val="ac"/>
        <w:ind w:firstLine="400"/>
        <w:rPr>
          <w:rFonts w:cs="Times New Roman"/>
        </w:rPr>
      </w:pPr>
    </w:p>
    <w:p w:rsidR="00DA2F6F" w:rsidRDefault="00DA2F6F" w:rsidP="00B67384">
      <w:pPr>
        <w:pStyle w:val="ac"/>
        <w:ind w:firstLineChars="0" w:firstLine="0"/>
        <w:jc w:val="center"/>
        <w:rPr>
          <w:rFonts w:ascii="黑体" w:eastAsia="黑体" w:hAnsi="黑体" w:cs="Times New Roman"/>
          <w:color w:val="000000"/>
          <w:sz w:val="52"/>
          <w:szCs w:val="52"/>
        </w:rPr>
      </w:pPr>
    </w:p>
    <w:p w:rsidR="00DA2F6F" w:rsidRDefault="00DA2F6F" w:rsidP="00B67384">
      <w:pPr>
        <w:pStyle w:val="ac"/>
        <w:ind w:firstLineChars="0" w:firstLine="0"/>
        <w:jc w:val="center"/>
        <w:rPr>
          <w:rFonts w:ascii="黑体" w:eastAsia="黑体" w:hAnsi="黑体" w:cs="Times New Roman"/>
          <w:sz w:val="52"/>
          <w:szCs w:val="52"/>
        </w:rPr>
      </w:pPr>
      <w:r w:rsidRPr="001E192A">
        <w:rPr>
          <w:rFonts w:ascii="黑体" w:eastAsia="黑体" w:hAnsi="黑体" w:cs="黑体" w:hint="eastAsia"/>
          <w:color w:val="000000"/>
          <w:sz w:val="52"/>
          <w:szCs w:val="52"/>
        </w:rPr>
        <w:t>职业（工种）技能鉴定</w:t>
      </w:r>
      <w:r>
        <w:rPr>
          <w:rFonts w:ascii="黑体" w:eastAsia="黑体" w:hAnsi="黑体" w:cs="黑体" w:hint="eastAsia"/>
          <w:sz w:val="52"/>
          <w:szCs w:val="52"/>
        </w:rPr>
        <w:t>服务指南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B67384">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Pr="00100708" w:rsidRDefault="00DA2F6F" w:rsidP="00B67384">
      <w:pPr>
        <w:pStyle w:val="ac"/>
        <w:ind w:firstLineChars="0" w:firstLine="0"/>
        <w:jc w:val="center"/>
        <w:rPr>
          <w:rFonts w:ascii="黑体" w:eastAsia="黑体" w:hAnsi="黑体" w:cs="Times New Roman"/>
          <w:sz w:val="32"/>
          <w:szCs w:val="32"/>
        </w:rPr>
      </w:pPr>
      <w:r w:rsidRPr="003A2144">
        <w:rPr>
          <w:rFonts w:ascii="黑体" w:eastAsia="黑体" w:hAnsi="黑体" w:cs="黑体" w:hint="eastAsia"/>
          <w:color w:val="000000"/>
          <w:sz w:val="32"/>
          <w:szCs w:val="32"/>
        </w:rPr>
        <w:lastRenderedPageBreak/>
        <w:t>职业（工种）技能鉴定</w:t>
      </w:r>
      <w:r w:rsidRPr="00100708">
        <w:rPr>
          <w:rFonts w:ascii="黑体" w:eastAsia="黑体" w:hAnsi="黑体" w:cs="黑体" w:hint="eastAsia"/>
          <w:sz w:val="32"/>
          <w:szCs w:val="32"/>
        </w:rPr>
        <w:t>服务指南</w:t>
      </w:r>
    </w:p>
    <w:p w:rsidR="00DA2F6F" w:rsidRPr="00100708" w:rsidRDefault="00DA2F6F" w:rsidP="0094640B">
      <w:pPr>
        <w:pStyle w:val="ac"/>
        <w:ind w:firstLine="562"/>
        <w:jc w:val="center"/>
        <w:rPr>
          <w:rFonts w:cs="Times New Roman"/>
          <w:b/>
          <w:bCs/>
          <w:sz w:val="28"/>
          <w:szCs w:val="28"/>
        </w:rPr>
      </w:pP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一、事项编码</w:t>
      </w:r>
    </w:p>
    <w:p w:rsidR="00DA2F6F" w:rsidRPr="00C63458" w:rsidRDefault="00DA2F6F" w:rsidP="007E1452">
      <w:pPr>
        <w:pStyle w:val="ac"/>
        <w:spacing w:beforeLines="50" w:afterLines="50"/>
        <w:jc w:val="left"/>
        <w:rPr>
          <w:rFonts w:ascii="黑体" w:eastAsia="黑体" w:hAnsi="黑体" w:cs="Times New Roman"/>
          <w:color w:val="000000"/>
          <w:sz w:val="21"/>
          <w:szCs w:val="21"/>
        </w:rPr>
      </w:pPr>
      <w:r>
        <w:rPr>
          <w:rFonts w:ascii="黑体" w:eastAsia="黑体" w:hAnsi="黑体" w:cs="黑体"/>
          <w:color w:val="000000"/>
          <w:sz w:val="21"/>
          <w:szCs w:val="21"/>
        </w:rPr>
        <w:t>11</w:t>
      </w:r>
      <w:r w:rsidRPr="003A2144">
        <w:rPr>
          <w:rFonts w:ascii="黑体" w:eastAsia="黑体" w:hAnsi="黑体" w:cs="黑体"/>
          <w:color w:val="000000"/>
          <w:sz w:val="21"/>
          <w:szCs w:val="21"/>
        </w:rPr>
        <w:t>410423MB13186946400071700300001</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二、适用范围</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鲁山县行政区域内</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三、事项类型</w:t>
      </w:r>
    </w:p>
    <w:p w:rsidR="00DA2F6F" w:rsidRPr="006F710D" w:rsidRDefault="00DA2F6F" w:rsidP="007E1452">
      <w:pPr>
        <w:pStyle w:val="ac"/>
        <w:spacing w:beforeLines="50" w:afterLines="50"/>
        <w:ind w:firstLineChars="202" w:firstLine="424"/>
        <w:rPr>
          <w:rFonts w:cs="Times New Roman"/>
          <w:sz w:val="21"/>
          <w:szCs w:val="21"/>
        </w:rPr>
      </w:pPr>
      <w:r>
        <w:rPr>
          <w:rFonts w:hint="eastAsia"/>
          <w:sz w:val="21"/>
          <w:szCs w:val="21"/>
        </w:rPr>
        <w:t>行政确认</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四、设立依据</w:t>
      </w:r>
    </w:p>
    <w:p w:rsidR="00DA2F6F" w:rsidRPr="007E6E11" w:rsidRDefault="00DA2F6F" w:rsidP="007E1452">
      <w:pPr>
        <w:pStyle w:val="ac"/>
        <w:spacing w:beforeLines="50" w:afterLines="50"/>
        <w:ind w:firstLineChars="0" w:firstLine="0"/>
        <w:jc w:val="left"/>
        <w:rPr>
          <w:rFonts w:cs="Times New Roman"/>
          <w:color w:val="000000"/>
          <w:sz w:val="21"/>
          <w:szCs w:val="21"/>
        </w:rPr>
      </w:pPr>
      <w:r w:rsidRPr="007E6E11">
        <w:rPr>
          <w:color w:val="000000"/>
          <w:sz w:val="21"/>
          <w:szCs w:val="21"/>
        </w:rPr>
        <w:t>1.</w:t>
      </w:r>
      <w:r w:rsidRPr="007E6E11">
        <w:rPr>
          <w:rFonts w:hint="eastAsia"/>
          <w:color w:val="000000"/>
          <w:sz w:val="21"/>
          <w:szCs w:val="21"/>
        </w:rPr>
        <w:t>中华人民共和国劳动和社会保障部第</w:t>
      </w:r>
      <w:r w:rsidRPr="007E6E11">
        <w:rPr>
          <w:color w:val="000000"/>
          <w:sz w:val="21"/>
          <w:szCs w:val="21"/>
        </w:rPr>
        <w:t>6</w:t>
      </w:r>
      <w:r w:rsidRPr="007E6E11">
        <w:rPr>
          <w:rFonts w:hint="eastAsia"/>
          <w:color w:val="000000"/>
          <w:sz w:val="21"/>
          <w:szCs w:val="21"/>
        </w:rPr>
        <w:t>号令第二条国家实行先培训后上岗的就业制度用人单位招用从事技术复杂以及涉及到国家财产人民生命安全和消费者利益工种（职业）（以下简称技术工种）的劳动者必须从取得相应职业资格证书的人员中录用。技术工种范围由劳动和社会保障部确定。省、自治区、直辖市劳动保障行政部门和国务院有关部门劳动保障工作机构根据实际需要经劳动和社会保障部批准，可增加技术工种的范围。第三条国家实行职业资格证书制度，由经过劳动保障行政部门批准的考核鉴定机构对劳动者实施职业技能考核鉴定。国家职业资格分为初级（五级）、中级（四级）、高级（三级）、技师（二级）、高级技师（一级）。</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五、受理机构</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鲁山县行政服务中心</w:t>
      </w:r>
      <w:r w:rsidR="000F1FFD">
        <w:rPr>
          <w:rFonts w:hint="eastAsia"/>
          <w:sz w:val="21"/>
          <w:szCs w:val="21"/>
        </w:rPr>
        <w:t>一楼综合</w:t>
      </w:r>
      <w:r w:rsidRPr="006F710D">
        <w:rPr>
          <w:rFonts w:hint="eastAsia"/>
          <w:sz w:val="21"/>
          <w:szCs w:val="21"/>
        </w:rPr>
        <w:t>窗口</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六、决定机构</w:t>
      </w:r>
    </w:p>
    <w:p w:rsidR="00DA2F6F" w:rsidRPr="006F710D" w:rsidRDefault="00DA2F6F" w:rsidP="007E1452">
      <w:pPr>
        <w:pStyle w:val="ac"/>
        <w:spacing w:beforeLines="50" w:afterLines="50"/>
        <w:rPr>
          <w:rFonts w:cs="Times New Roman"/>
          <w:sz w:val="21"/>
          <w:szCs w:val="21"/>
        </w:rPr>
      </w:pPr>
      <w:r w:rsidRPr="006F710D">
        <w:rPr>
          <w:rFonts w:hint="eastAsia"/>
          <w:sz w:val="21"/>
          <w:szCs w:val="21"/>
        </w:rPr>
        <w:t>鲁山县</w:t>
      </w:r>
      <w:r>
        <w:rPr>
          <w:rFonts w:hint="eastAsia"/>
          <w:sz w:val="21"/>
          <w:szCs w:val="21"/>
        </w:rPr>
        <w:t>住房和城乡建设</w:t>
      </w:r>
      <w:r w:rsidRPr="006F710D">
        <w:rPr>
          <w:rFonts w:hint="eastAsia"/>
          <w:sz w:val="21"/>
          <w:szCs w:val="21"/>
        </w:rPr>
        <w:t>局</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七、办理条件</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（一）准予批准的条件：</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申请人具有合法的身份（法人和其他组织出示登记证件）；</w:t>
      </w:r>
    </w:p>
    <w:p w:rsidR="00DA2F6F" w:rsidRPr="006F710D" w:rsidRDefault="00DA2F6F" w:rsidP="007E1452">
      <w:pPr>
        <w:pStyle w:val="ac"/>
        <w:spacing w:beforeLines="50" w:afterLines="50"/>
        <w:rPr>
          <w:rFonts w:cs="Times New Roman"/>
          <w:sz w:val="21"/>
          <w:szCs w:val="21"/>
        </w:rPr>
      </w:pPr>
      <w:r w:rsidRPr="006F710D">
        <w:rPr>
          <w:sz w:val="21"/>
          <w:szCs w:val="21"/>
        </w:rPr>
        <w:t>2.</w:t>
      </w:r>
      <w:r w:rsidRPr="006F710D">
        <w:rPr>
          <w:rFonts w:hint="eastAsia"/>
          <w:sz w:val="21"/>
          <w:szCs w:val="21"/>
        </w:rPr>
        <w:t>项目符合《</w:t>
      </w:r>
      <w:r>
        <w:rPr>
          <w:rFonts w:hint="eastAsia"/>
          <w:color w:val="000000"/>
          <w:sz w:val="21"/>
          <w:szCs w:val="21"/>
        </w:rPr>
        <w:t>职业技能标准</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申请材料齐全。</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（二）不准予批准的情形：</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．申请人不具有合法的身份；</w:t>
      </w:r>
    </w:p>
    <w:p w:rsidR="00DA2F6F" w:rsidRPr="006F710D" w:rsidRDefault="00DA2F6F" w:rsidP="007E1452">
      <w:pPr>
        <w:pStyle w:val="ac"/>
        <w:spacing w:beforeLines="50" w:afterLines="50"/>
        <w:rPr>
          <w:rFonts w:cs="Times New Roman"/>
          <w:sz w:val="21"/>
          <w:szCs w:val="21"/>
        </w:rPr>
      </w:pPr>
      <w:r w:rsidRPr="006F710D">
        <w:rPr>
          <w:sz w:val="21"/>
          <w:szCs w:val="21"/>
        </w:rPr>
        <w:t>2</w:t>
      </w:r>
      <w:r>
        <w:rPr>
          <w:rFonts w:hint="eastAsia"/>
          <w:sz w:val="21"/>
          <w:szCs w:val="21"/>
        </w:rPr>
        <w:t>．</w:t>
      </w:r>
      <w:r w:rsidRPr="006F710D">
        <w:rPr>
          <w:rFonts w:hint="eastAsia"/>
          <w:sz w:val="21"/>
          <w:szCs w:val="21"/>
        </w:rPr>
        <w:t>项目不符合《</w:t>
      </w:r>
      <w:r>
        <w:rPr>
          <w:rFonts w:hint="eastAsia"/>
          <w:color w:val="000000"/>
          <w:sz w:val="21"/>
          <w:szCs w:val="21"/>
        </w:rPr>
        <w:t>职业技能标准</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lastRenderedPageBreak/>
        <w:t>3</w:t>
      </w:r>
      <w:r w:rsidRPr="006F710D">
        <w:rPr>
          <w:rFonts w:hint="eastAsia"/>
          <w:sz w:val="21"/>
          <w:szCs w:val="21"/>
        </w:rPr>
        <w:t>．材料不齐全。</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八、申办材料</w:t>
      </w:r>
    </w:p>
    <w:p w:rsidR="00DA2F6F" w:rsidRDefault="00DA2F6F" w:rsidP="007E1452">
      <w:pPr>
        <w:pStyle w:val="ac"/>
        <w:spacing w:beforeLines="50" w:afterLines="50"/>
        <w:ind w:firstLineChars="202" w:firstLine="424"/>
        <w:rPr>
          <w:rFonts w:cs="Times New Roman"/>
          <w:sz w:val="21"/>
          <w:szCs w:val="21"/>
        </w:rPr>
      </w:pPr>
      <w:r w:rsidRPr="006F710D">
        <w:rPr>
          <w:rFonts w:hint="eastAsia"/>
          <w:sz w:val="21"/>
          <w:szCs w:val="21"/>
        </w:rPr>
        <w:t>申请人把下列申请资料（文件、物品）送交办理窗口：</w:t>
      </w:r>
    </w:p>
    <w:tbl>
      <w:tblPr>
        <w:tblW w:w="91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068"/>
        <w:gridCol w:w="1418"/>
        <w:gridCol w:w="992"/>
        <w:gridCol w:w="1276"/>
        <w:gridCol w:w="992"/>
        <w:gridCol w:w="1276"/>
        <w:gridCol w:w="1134"/>
      </w:tblGrid>
      <w:tr w:rsidR="00DA2F6F" w:rsidRPr="007E6E11">
        <w:trPr>
          <w:trHeight w:val="750"/>
        </w:trPr>
        <w:tc>
          <w:tcPr>
            <w:tcW w:w="2068" w:type="dxa"/>
            <w:tcMar>
              <w:top w:w="120" w:type="dxa"/>
              <w:left w:w="225" w:type="dxa"/>
              <w:bottom w:w="120" w:type="dxa"/>
              <w:right w:w="225" w:type="dxa"/>
            </w:tcMar>
            <w:vAlign w:val="center"/>
          </w:tcPr>
          <w:p w:rsidR="00DA2F6F" w:rsidRPr="007E6E11" w:rsidRDefault="00DA2F6F" w:rsidP="00B67384">
            <w:pPr>
              <w:spacing w:line="420" w:lineRule="atLeast"/>
              <w:rPr>
                <w:rFonts w:ascii="宋体" w:cs="Times New Roman"/>
                <w:color w:val="000000"/>
                <w:sz w:val="23"/>
                <w:szCs w:val="23"/>
              </w:rPr>
            </w:pPr>
            <w:r w:rsidRPr="007E6E11">
              <w:rPr>
                <w:rFonts w:cs="宋体" w:hint="eastAsia"/>
                <w:color w:val="000000"/>
                <w:sz w:val="23"/>
                <w:szCs w:val="23"/>
              </w:rPr>
              <w:t>材料名称</w:t>
            </w:r>
          </w:p>
        </w:tc>
        <w:tc>
          <w:tcPr>
            <w:tcW w:w="1418" w:type="dxa"/>
            <w:tcMar>
              <w:top w:w="120" w:type="dxa"/>
              <w:left w:w="225" w:type="dxa"/>
              <w:bottom w:w="120" w:type="dxa"/>
              <w:right w:w="225" w:type="dxa"/>
            </w:tcMar>
            <w:vAlign w:val="center"/>
          </w:tcPr>
          <w:p w:rsidR="00DA2F6F" w:rsidRPr="007E6E11" w:rsidRDefault="00DA2F6F" w:rsidP="00B67384">
            <w:pPr>
              <w:spacing w:line="420" w:lineRule="atLeast"/>
              <w:jc w:val="center"/>
              <w:rPr>
                <w:rFonts w:ascii="宋体" w:cs="Times New Roman"/>
                <w:color w:val="000000"/>
                <w:sz w:val="23"/>
                <w:szCs w:val="23"/>
              </w:rPr>
            </w:pPr>
            <w:r w:rsidRPr="007E6E11">
              <w:rPr>
                <w:rFonts w:cs="宋体" w:hint="eastAsia"/>
                <w:color w:val="000000"/>
                <w:sz w:val="23"/>
                <w:szCs w:val="23"/>
              </w:rPr>
              <w:t>材料分类</w:t>
            </w:r>
          </w:p>
        </w:tc>
        <w:tc>
          <w:tcPr>
            <w:tcW w:w="992" w:type="dxa"/>
            <w:tcMar>
              <w:top w:w="120" w:type="dxa"/>
              <w:left w:w="225" w:type="dxa"/>
              <w:bottom w:w="120" w:type="dxa"/>
              <w:right w:w="225" w:type="dxa"/>
            </w:tcMar>
            <w:vAlign w:val="center"/>
          </w:tcPr>
          <w:p w:rsidR="00DA2F6F" w:rsidRPr="007E6E11" w:rsidRDefault="00DA2F6F" w:rsidP="00B67384">
            <w:pPr>
              <w:spacing w:line="420" w:lineRule="atLeast"/>
              <w:rPr>
                <w:rFonts w:ascii="宋体" w:cs="Times New Roman"/>
                <w:color w:val="000000"/>
                <w:sz w:val="23"/>
                <w:szCs w:val="23"/>
              </w:rPr>
            </w:pPr>
            <w:r w:rsidRPr="007E6E11">
              <w:rPr>
                <w:rFonts w:cs="宋体" w:hint="eastAsia"/>
                <w:color w:val="000000"/>
                <w:sz w:val="23"/>
                <w:szCs w:val="23"/>
              </w:rPr>
              <w:t>材料类型</w:t>
            </w:r>
          </w:p>
        </w:tc>
        <w:tc>
          <w:tcPr>
            <w:tcW w:w="1276" w:type="dxa"/>
            <w:tcMar>
              <w:top w:w="120" w:type="dxa"/>
              <w:left w:w="225" w:type="dxa"/>
              <w:bottom w:w="120" w:type="dxa"/>
              <w:right w:w="225" w:type="dxa"/>
            </w:tcMar>
            <w:vAlign w:val="center"/>
          </w:tcPr>
          <w:p w:rsidR="00DA2F6F" w:rsidRPr="007E6E11" w:rsidRDefault="00DA2F6F" w:rsidP="00B67384">
            <w:pPr>
              <w:spacing w:line="420" w:lineRule="atLeast"/>
              <w:jc w:val="center"/>
              <w:rPr>
                <w:rFonts w:ascii="宋体" w:cs="Times New Roman"/>
                <w:color w:val="000000"/>
                <w:sz w:val="23"/>
                <w:szCs w:val="23"/>
              </w:rPr>
            </w:pPr>
            <w:r w:rsidRPr="007E6E11">
              <w:rPr>
                <w:rFonts w:cs="宋体" w:hint="eastAsia"/>
                <w:color w:val="000000"/>
                <w:sz w:val="23"/>
                <w:szCs w:val="23"/>
              </w:rPr>
              <w:t>来源渠道</w:t>
            </w:r>
          </w:p>
        </w:tc>
        <w:tc>
          <w:tcPr>
            <w:tcW w:w="992" w:type="dxa"/>
            <w:tcMar>
              <w:top w:w="120" w:type="dxa"/>
              <w:left w:w="225" w:type="dxa"/>
              <w:bottom w:w="120" w:type="dxa"/>
              <w:right w:w="225" w:type="dxa"/>
            </w:tcMar>
            <w:vAlign w:val="center"/>
          </w:tcPr>
          <w:p w:rsidR="00DA2F6F" w:rsidRPr="007E6E11" w:rsidRDefault="00DA2F6F" w:rsidP="00B67384">
            <w:pPr>
              <w:spacing w:line="420" w:lineRule="atLeast"/>
              <w:jc w:val="center"/>
              <w:rPr>
                <w:rFonts w:ascii="宋体" w:cs="Times New Roman"/>
                <w:color w:val="000000"/>
                <w:sz w:val="23"/>
                <w:szCs w:val="23"/>
              </w:rPr>
            </w:pPr>
            <w:r w:rsidRPr="007E6E11">
              <w:rPr>
                <w:rFonts w:cs="宋体" w:hint="eastAsia"/>
                <w:color w:val="000000"/>
                <w:sz w:val="23"/>
                <w:szCs w:val="23"/>
              </w:rPr>
              <w:t>原件份数</w:t>
            </w:r>
          </w:p>
        </w:tc>
        <w:tc>
          <w:tcPr>
            <w:tcW w:w="1276" w:type="dxa"/>
            <w:tcMar>
              <w:top w:w="120" w:type="dxa"/>
              <w:left w:w="225" w:type="dxa"/>
              <w:bottom w:w="120" w:type="dxa"/>
              <w:right w:w="225" w:type="dxa"/>
            </w:tcMar>
            <w:vAlign w:val="center"/>
          </w:tcPr>
          <w:p w:rsidR="00DA2F6F" w:rsidRPr="007E6E11" w:rsidRDefault="00DA2F6F" w:rsidP="00B67384">
            <w:pPr>
              <w:spacing w:line="420" w:lineRule="atLeast"/>
              <w:jc w:val="center"/>
              <w:rPr>
                <w:rFonts w:ascii="宋体" w:cs="Times New Roman"/>
                <w:color w:val="000000"/>
                <w:sz w:val="23"/>
                <w:szCs w:val="23"/>
              </w:rPr>
            </w:pPr>
            <w:r w:rsidRPr="007E6E11">
              <w:rPr>
                <w:rFonts w:cs="宋体" w:hint="eastAsia"/>
                <w:color w:val="000000"/>
                <w:sz w:val="23"/>
                <w:szCs w:val="23"/>
              </w:rPr>
              <w:t>复印件份数</w:t>
            </w:r>
          </w:p>
        </w:tc>
        <w:tc>
          <w:tcPr>
            <w:tcW w:w="1134" w:type="dxa"/>
            <w:tcMar>
              <w:top w:w="120" w:type="dxa"/>
              <w:left w:w="225" w:type="dxa"/>
              <w:bottom w:w="120" w:type="dxa"/>
              <w:right w:w="225" w:type="dxa"/>
            </w:tcMar>
            <w:vAlign w:val="center"/>
          </w:tcPr>
          <w:p w:rsidR="00DA2F6F" w:rsidRPr="007E6E11" w:rsidRDefault="00DA2F6F" w:rsidP="00B67384">
            <w:pPr>
              <w:spacing w:line="420" w:lineRule="atLeast"/>
              <w:jc w:val="center"/>
              <w:rPr>
                <w:rFonts w:ascii="宋体" w:cs="Times New Roman"/>
                <w:color w:val="000000"/>
                <w:sz w:val="23"/>
                <w:szCs w:val="23"/>
              </w:rPr>
            </w:pPr>
            <w:r w:rsidRPr="007E6E11">
              <w:rPr>
                <w:rFonts w:cs="宋体" w:hint="eastAsia"/>
                <w:color w:val="000000"/>
                <w:sz w:val="23"/>
                <w:szCs w:val="23"/>
              </w:rPr>
              <w:t>填报须知</w:t>
            </w:r>
          </w:p>
        </w:tc>
      </w:tr>
      <w:tr w:rsidR="00DA2F6F" w:rsidRPr="007E6E11">
        <w:tc>
          <w:tcPr>
            <w:tcW w:w="2068" w:type="dxa"/>
            <w:vAlign w:val="center"/>
          </w:tcPr>
          <w:p w:rsidR="00DA2F6F" w:rsidRPr="007E6E11" w:rsidRDefault="00DA2F6F" w:rsidP="00B67384">
            <w:pPr>
              <w:rPr>
                <w:rFonts w:cs="Times New Roman"/>
                <w:color w:val="000000"/>
              </w:rPr>
            </w:pPr>
            <w:r w:rsidRPr="007E6E11">
              <w:rPr>
                <w:rFonts w:cs="宋体" w:hint="eastAsia"/>
                <w:color w:val="000000"/>
              </w:rPr>
              <w:t>职业（工种）技能鉴定申请表</w:t>
            </w:r>
          </w:p>
          <w:p w:rsidR="00DA2F6F" w:rsidRPr="007E6E11" w:rsidRDefault="00DA2F6F" w:rsidP="00B67384">
            <w:pPr>
              <w:rPr>
                <w:rFonts w:ascii="宋体" w:cs="Times New Roman"/>
                <w:color w:val="000000"/>
                <w:sz w:val="24"/>
                <w:szCs w:val="24"/>
              </w:rPr>
            </w:pPr>
            <w:r w:rsidRPr="007E6E11">
              <w:rPr>
                <w:rFonts w:cs="宋体" w:hint="eastAsia"/>
                <w:color w:val="000000"/>
              </w:rPr>
              <w:t>下载：</w:t>
            </w:r>
            <w:hyperlink r:id="rId96" w:tgtFrame="_blank" w:history="1">
              <w:r w:rsidRPr="007E6E11">
                <w:rPr>
                  <w:rStyle w:val="ab"/>
                  <w:color w:val="000000"/>
                </w:rPr>
                <w:t>[</w:t>
              </w:r>
              <w:r w:rsidRPr="007E6E11">
                <w:rPr>
                  <w:rStyle w:val="ab"/>
                  <w:rFonts w:cs="宋体" w:hint="eastAsia"/>
                  <w:color w:val="000000"/>
                </w:rPr>
                <w:t>空白表格</w:t>
              </w:r>
              <w:r w:rsidRPr="007E6E11">
                <w:rPr>
                  <w:rStyle w:val="ab"/>
                  <w:color w:val="000000"/>
                </w:rPr>
                <w:t>]</w:t>
              </w:r>
            </w:hyperlink>
          </w:p>
        </w:tc>
        <w:tc>
          <w:tcPr>
            <w:tcW w:w="1418"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职业（工种）技能鉴定</w:t>
            </w:r>
          </w:p>
        </w:tc>
        <w:tc>
          <w:tcPr>
            <w:tcW w:w="992"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原件</w:t>
            </w:r>
          </w:p>
        </w:tc>
        <w:tc>
          <w:tcPr>
            <w:tcW w:w="1276"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申请人自备</w:t>
            </w:r>
          </w:p>
        </w:tc>
        <w:tc>
          <w:tcPr>
            <w:tcW w:w="992" w:type="dxa"/>
            <w:vAlign w:val="center"/>
          </w:tcPr>
          <w:p w:rsidR="00DA2F6F" w:rsidRPr="007E6E11" w:rsidRDefault="00DA2F6F" w:rsidP="00B67384">
            <w:pPr>
              <w:rPr>
                <w:rFonts w:ascii="宋体" w:cs="Times New Roman"/>
                <w:color w:val="000000"/>
                <w:sz w:val="24"/>
                <w:szCs w:val="24"/>
              </w:rPr>
            </w:pPr>
            <w:r w:rsidRPr="007E6E11">
              <w:rPr>
                <w:color w:val="000000"/>
              </w:rPr>
              <w:t>1</w:t>
            </w:r>
          </w:p>
        </w:tc>
        <w:tc>
          <w:tcPr>
            <w:tcW w:w="1276" w:type="dxa"/>
            <w:vAlign w:val="center"/>
          </w:tcPr>
          <w:p w:rsidR="00DA2F6F" w:rsidRPr="007E6E11" w:rsidRDefault="00DA2F6F" w:rsidP="00B67384">
            <w:pPr>
              <w:rPr>
                <w:rFonts w:ascii="宋体" w:cs="Times New Roman"/>
                <w:color w:val="000000"/>
                <w:sz w:val="24"/>
                <w:szCs w:val="24"/>
              </w:rPr>
            </w:pPr>
            <w:r w:rsidRPr="007E6E11">
              <w:rPr>
                <w:color w:val="000000"/>
              </w:rPr>
              <w:t>0</w:t>
            </w:r>
          </w:p>
        </w:tc>
        <w:tc>
          <w:tcPr>
            <w:tcW w:w="1134"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真实有效</w:t>
            </w:r>
          </w:p>
        </w:tc>
      </w:tr>
      <w:tr w:rsidR="00DA2F6F" w:rsidRPr="007E6E11">
        <w:tc>
          <w:tcPr>
            <w:tcW w:w="2068" w:type="dxa"/>
            <w:vAlign w:val="center"/>
          </w:tcPr>
          <w:p w:rsidR="00DA2F6F" w:rsidRPr="007E6E11" w:rsidRDefault="00DA2F6F" w:rsidP="00B67384">
            <w:pPr>
              <w:rPr>
                <w:rFonts w:cs="Times New Roman"/>
                <w:color w:val="000000"/>
              </w:rPr>
            </w:pPr>
            <w:r w:rsidRPr="007E6E11">
              <w:rPr>
                <w:rFonts w:cs="宋体" w:hint="eastAsia"/>
                <w:color w:val="000000"/>
              </w:rPr>
              <w:t>身份证或社保证明</w:t>
            </w:r>
          </w:p>
          <w:p w:rsidR="00DA2F6F" w:rsidRPr="007E6E11" w:rsidRDefault="00DA2F6F" w:rsidP="00B67384">
            <w:pPr>
              <w:rPr>
                <w:rFonts w:ascii="宋体" w:cs="Times New Roman"/>
                <w:color w:val="000000"/>
                <w:sz w:val="24"/>
                <w:szCs w:val="24"/>
              </w:rPr>
            </w:pPr>
            <w:r w:rsidRPr="007E6E11">
              <w:rPr>
                <w:rFonts w:cs="宋体" w:hint="eastAsia"/>
                <w:color w:val="000000"/>
              </w:rPr>
              <w:t>下载：</w:t>
            </w:r>
            <w:hyperlink r:id="rId97" w:tgtFrame="_blank" w:history="1">
              <w:r w:rsidRPr="007E6E11">
                <w:rPr>
                  <w:rStyle w:val="ab"/>
                  <w:color w:val="000000"/>
                </w:rPr>
                <w:t>[</w:t>
              </w:r>
              <w:r w:rsidRPr="007E6E11">
                <w:rPr>
                  <w:rStyle w:val="ab"/>
                  <w:rFonts w:cs="宋体" w:hint="eastAsia"/>
                  <w:color w:val="000000"/>
                </w:rPr>
                <w:t>空白表格</w:t>
              </w:r>
              <w:r w:rsidRPr="007E6E11">
                <w:rPr>
                  <w:rStyle w:val="ab"/>
                  <w:color w:val="000000"/>
                </w:rPr>
                <w:t>]</w:t>
              </w:r>
            </w:hyperlink>
          </w:p>
        </w:tc>
        <w:tc>
          <w:tcPr>
            <w:tcW w:w="1418"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职业（工种）技能鉴定</w:t>
            </w:r>
          </w:p>
        </w:tc>
        <w:tc>
          <w:tcPr>
            <w:tcW w:w="992"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复印件</w:t>
            </w:r>
          </w:p>
        </w:tc>
        <w:tc>
          <w:tcPr>
            <w:tcW w:w="1276"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申请人自备</w:t>
            </w:r>
          </w:p>
        </w:tc>
        <w:tc>
          <w:tcPr>
            <w:tcW w:w="992" w:type="dxa"/>
            <w:vAlign w:val="center"/>
          </w:tcPr>
          <w:p w:rsidR="00DA2F6F" w:rsidRPr="007E6E11" w:rsidRDefault="00DA2F6F" w:rsidP="00B67384">
            <w:pPr>
              <w:rPr>
                <w:rFonts w:ascii="宋体" w:cs="Times New Roman"/>
                <w:color w:val="000000"/>
                <w:sz w:val="24"/>
                <w:szCs w:val="24"/>
              </w:rPr>
            </w:pPr>
            <w:r w:rsidRPr="007E6E11">
              <w:rPr>
                <w:color w:val="000000"/>
              </w:rPr>
              <w:t>0</w:t>
            </w:r>
          </w:p>
        </w:tc>
        <w:tc>
          <w:tcPr>
            <w:tcW w:w="1276" w:type="dxa"/>
            <w:vAlign w:val="center"/>
          </w:tcPr>
          <w:p w:rsidR="00DA2F6F" w:rsidRPr="007E6E11" w:rsidRDefault="00DA2F6F" w:rsidP="00B67384">
            <w:pPr>
              <w:rPr>
                <w:rFonts w:ascii="宋体" w:cs="Times New Roman"/>
                <w:color w:val="000000"/>
                <w:sz w:val="24"/>
                <w:szCs w:val="24"/>
              </w:rPr>
            </w:pPr>
            <w:r w:rsidRPr="007E6E11">
              <w:rPr>
                <w:color w:val="000000"/>
              </w:rPr>
              <w:t>1</w:t>
            </w:r>
          </w:p>
        </w:tc>
        <w:tc>
          <w:tcPr>
            <w:tcW w:w="1134"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无</w:t>
            </w:r>
          </w:p>
        </w:tc>
      </w:tr>
      <w:tr w:rsidR="00DA2F6F" w:rsidRPr="007E6E11">
        <w:tc>
          <w:tcPr>
            <w:tcW w:w="2068" w:type="dxa"/>
            <w:vAlign w:val="center"/>
          </w:tcPr>
          <w:p w:rsidR="00DA2F6F" w:rsidRPr="007E6E11" w:rsidRDefault="00DA2F6F" w:rsidP="00B67384">
            <w:pPr>
              <w:rPr>
                <w:rFonts w:cs="Times New Roman"/>
                <w:color w:val="000000"/>
              </w:rPr>
            </w:pPr>
            <w:r w:rsidRPr="007E6E11">
              <w:rPr>
                <w:rFonts w:cs="宋体" w:hint="eastAsia"/>
                <w:color w:val="000000"/>
              </w:rPr>
              <w:t>学历证书</w:t>
            </w:r>
          </w:p>
          <w:p w:rsidR="00DA2F6F" w:rsidRPr="007E6E11" w:rsidRDefault="00DA2F6F" w:rsidP="00B67384">
            <w:pPr>
              <w:rPr>
                <w:rFonts w:ascii="宋体" w:cs="Times New Roman"/>
                <w:color w:val="000000"/>
                <w:sz w:val="24"/>
                <w:szCs w:val="24"/>
              </w:rPr>
            </w:pPr>
            <w:r w:rsidRPr="007E6E11">
              <w:rPr>
                <w:rFonts w:cs="宋体" w:hint="eastAsia"/>
                <w:color w:val="000000"/>
              </w:rPr>
              <w:t>下载：</w:t>
            </w:r>
            <w:hyperlink r:id="rId98" w:tgtFrame="_blank" w:history="1">
              <w:r w:rsidRPr="007E6E11">
                <w:rPr>
                  <w:rStyle w:val="ab"/>
                  <w:color w:val="000000"/>
                </w:rPr>
                <w:t>[</w:t>
              </w:r>
              <w:r w:rsidRPr="007E6E11">
                <w:rPr>
                  <w:rStyle w:val="ab"/>
                  <w:rFonts w:cs="宋体" w:hint="eastAsia"/>
                  <w:color w:val="000000"/>
                </w:rPr>
                <w:t>空白表格</w:t>
              </w:r>
              <w:r w:rsidRPr="007E6E11">
                <w:rPr>
                  <w:rStyle w:val="ab"/>
                  <w:color w:val="000000"/>
                </w:rPr>
                <w:t>]</w:t>
              </w:r>
            </w:hyperlink>
          </w:p>
        </w:tc>
        <w:tc>
          <w:tcPr>
            <w:tcW w:w="1418"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职业（工种）技能鉴定</w:t>
            </w:r>
          </w:p>
        </w:tc>
        <w:tc>
          <w:tcPr>
            <w:tcW w:w="992"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复印件</w:t>
            </w:r>
          </w:p>
        </w:tc>
        <w:tc>
          <w:tcPr>
            <w:tcW w:w="1276"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申请人自备</w:t>
            </w:r>
          </w:p>
        </w:tc>
        <w:tc>
          <w:tcPr>
            <w:tcW w:w="992" w:type="dxa"/>
            <w:vAlign w:val="center"/>
          </w:tcPr>
          <w:p w:rsidR="00DA2F6F" w:rsidRPr="007E6E11" w:rsidRDefault="00DA2F6F" w:rsidP="00B67384">
            <w:pPr>
              <w:rPr>
                <w:rFonts w:ascii="宋体" w:cs="Times New Roman"/>
                <w:color w:val="000000"/>
                <w:sz w:val="24"/>
                <w:szCs w:val="24"/>
              </w:rPr>
            </w:pPr>
            <w:r w:rsidRPr="007E6E11">
              <w:rPr>
                <w:color w:val="000000"/>
              </w:rPr>
              <w:t>0</w:t>
            </w:r>
          </w:p>
        </w:tc>
        <w:tc>
          <w:tcPr>
            <w:tcW w:w="1276" w:type="dxa"/>
            <w:vAlign w:val="center"/>
          </w:tcPr>
          <w:p w:rsidR="00DA2F6F" w:rsidRPr="007E6E11" w:rsidRDefault="00DA2F6F" w:rsidP="00B67384">
            <w:pPr>
              <w:rPr>
                <w:rFonts w:ascii="宋体" w:cs="Times New Roman"/>
                <w:color w:val="000000"/>
                <w:sz w:val="24"/>
                <w:szCs w:val="24"/>
              </w:rPr>
            </w:pPr>
            <w:r w:rsidRPr="007E6E11">
              <w:rPr>
                <w:color w:val="000000"/>
              </w:rPr>
              <w:t>1</w:t>
            </w:r>
          </w:p>
        </w:tc>
        <w:tc>
          <w:tcPr>
            <w:tcW w:w="1134"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无</w:t>
            </w:r>
          </w:p>
        </w:tc>
      </w:tr>
      <w:tr w:rsidR="00DA2F6F" w:rsidRPr="007E6E11">
        <w:tc>
          <w:tcPr>
            <w:tcW w:w="2068" w:type="dxa"/>
            <w:vAlign w:val="center"/>
          </w:tcPr>
          <w:p w:rsidR="00DA2F6F" w:rsidRPr="007E6E11" w:rsidRDefault="00DA2F6F" w:rsidP="00B67384">
            <w:pPr>
              <w:rPr>
                <w:rFonts w:cs="Times New Roman"/>
                <w:color w:val="000000"/>
              </w:rPr>
            </w:pPr>
            <w:r w:rsidRPr="007E6E11">
              <w:rPr>
                <w:rFonts w:cs="宋体" w:hint="eastAsia"/>
                <w:color w:val="000000"/>
              </w:rPr>
              <w:t>原有的《职业资格证书》或《技术等级证书》</w:t>
            </w:r>
          </w:p>
          <w:p w:rsidR="00DA2F6F" w:rsidRPr="007E6E11" w:rsidRDefault="00DA2F6F" w:rsidP="00B67384">
            <w:pPr>
              <w:rPr>
                <w:rFonts w:ascii="宋体" w:cs="Times New Roman"/>
                <w:color w:val="000000"/>
                <w:sz w:val="24"/>
                <w:szCs w:val="24"/>
              </w:rPr>
            </w:pPr>
            <w:r w:rsidRPr="007E6E11">
              <w:rPr>
                <w:rFonts w:cs="宋体" w:hint="eastAsia"/>
                <w:color w:val="000000"/>
              </w:rPr>
              <w:t>下载：</w:t>
            </w:r>
            <w:hyperlink r:id="rId99" w:tgtFrame="_blank" w:history="1">
              <w:r w:rsidRPr="007E6E11">
                <w:rPr>
                  <w:rStyle w:val="ab"/>
                  <w:color w:val="000000"/>
                </w:rPr>
                <w:t>[</w:t>
              </w:r>
              <w:r w:rsidRPr="007E6E11">
                <w:rPr>
                  <w:rStyle w:val="ab"/>
                  <w:rFonts w:cs="宋体" w:hint="eastAsia"/>
                  <w:color w:val="000000"/>
                </w:rPr>
                <w:t>空白表格</w:t>
              </w:r>
              <w:r w:rsidRPr="007E6E11">
                <w:rPr>
                  <w:rStyle w:val="ab"/>
                  <w:color w:val="000000"/>
                </w:rPr>
                <w:t>]</w:t>
              </w:r>
            </w:hyperlink>
          </w:p>
        </w:tc>
        <w:tc>
          <w:tcPr>
            <w:tcW w:w="1418"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职业（工种）技能鉴定</w:t>
            </w:r>
          </w:p>
        </w:tc>
        <w:tc>
          <w:tcPr>
            <w:tcW w:w="992"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复印件</w:t>
            </w:r>
          </w:p>
        </w:tc>
        <w:tc>
          <w:tcPr>
            <w:tcW w:w="1276"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政府部门核发</w:t>
            </w:r>
          </w:p>
        </w:tc>
        <w:tc>
          <w:tcPr>
            <w:tcW w:w="992" w:type="dxa"/>
            <w:vAlign w:val="center"/>
          </w:tcPr>
          <w:p w:rsidR="00DA2F6F" w:rsidRPr="007E6E11" w:rsidRDefault="00DA2F6F" w:rsidP="00B67384">
            <w:pPr>
              <w:rPr>
                <w:rFonts w:ascii="宋体" w:cs="Times New Roman"/>
                <w:color w:val="000000"/>
                <w:sz w:val="24"/>
                <w:szCs w:val="24"/>
              </w:rPr>
            </w:pPr>
            <w:r w:rsidRPr="007E6E11">
              <w:rPr>
                <w:color w:val="000000"/>
              </w:rPr>
              <w:t>0</w:t>
            </w:r>
          </w:p>
        </w:tc>
        <w:tc>
          <w:tcPr>
            <w:tcW w:w="1276" w:type="dxa"/>
            <w:vAlign w:val="center"/>
          </w:tcPr>
          <w:p w:rsidR="00DA2F6F" w:rsidRPr="007E6E11" w:rsidRDefault="00DA2F6F" w:rsidP="00B67384">
            <w:pPr>
              <w:rPr>
                <w:rFonts w:ascii="宋体" w:cs="Times New Roman"/>
                <w:color w:val="000000"/>
                <w:sz w:val="24"/>
                <w:szCs w:val="24"/>
              </w:rPr>
            </w:pPr>
            <w:r w:rsidRPr="007E6E11">
              <w:rPr>
                <w:color w:val="000000"/>
              </w:rPr>
              <w:t>1</w:t>
            </w:r>
          </w:p>
        </w:tc>
        <w:tc>
          <w:tcPr>
            <w:tcW w:w="1134"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无</w:t>
            </w:r>
          </w:p>
        </w:tc>
      </w:tr>
      <w:tr w:rsidR="00DA2F6F" w:rsidRPr="007E6E11">
        <w:tc>
          <w:tcPr>
            <w:tcW w:w="2068" w:type="dxa"/>
            <w:vAlign w:val="center"/>
          </w:tcPr>
          <w:p w:rsidR="00DA2F6F" w:rsidRPr="007E6E11" w:rsidRDefault="00DA2F6F" w:rsidP="00B67384">
            <w:pPr>
              <w:rPr>
                <w:rFonts w:cs="Times New Roman"/>
                <w:color w:val="000000"/>
              </w:rPr>
            </w:pPr>
            <w:r w:rsidRPr="007E6E11">
              <w:rPr>
                <w:rFonts w:cs="宋体" w:hint="eastAsia"/>
                <w:color w:val="000000"/>
              </w:rPr>
              <w:t>本人近期</w:t>
            </w:r>
            <w:r w:rsidRPr="007E6E11">
              <w:rPr>
                <w:color w:val="000000"/>
              </w:rPr>
              <w:t>2</w:t>
            </w:r>
            <w:r w:rsidRPr="007E6E11">
              <w:rPr>
                <w:rFonts w:cs="宋体" w:hint="eastAsia"/>
                <w:color w:val="000000"/>
              </w:rPr>
              <w:t>寸彩色免冠照片</w:t>
            </w:r>
          </w:p>
          <w:p w:rsidR="00DA2F6F" w:rsidRPr="007E6E11" w:rsidRDefault="00DA2F6F" w:rsidP="00B67384">
            <w:pPr>
              <w:rPr>
                <w:rFonts w:ascii="宋体" w:cs="Times New Roman"/>
                <w:color w:val="000000"/>
                <w:sz w:val="24"/>
                <w:szCs w:val="24"/>
              </w:rPr>
            </w:pPr>
            <w:r w:rsidRPr="007E6E11">
              <w:rPr>
                <w:rFonts w:cs="宋体" w:hint="eastAsia"/>
                <w:color w:val="000000"/>
              </w:rPr>
              <w:t>下载：</w:t>
            </w:r>
            <w:hyperlink r:id="rId100" w:tgtFrame="_blank" w:history="1">
              <w:r w:rsidRPr="007E6E11">
                <w:rPr>
                  <w:rStyle w:val="ab"/>
                  <w:color w:val="000000"/>
                </w:rPr>
                <w:t>[</w:t>
              </w:r>
              <w:r w:rsidRPr="007E6E11">
                <w:rPr>
                  <w:rStyle w:val="ab"/>
                  <w:rFonts w:cs="宋体" w:hint="eastAsia"/>
                  <w:color w:val="000000"/>
                </w:rPr>
                <w:t>空白表格</w:t>
              </w:r>
              <w:r w:rsidRPr="007E6E11">
                <w:rPr>
                  <w:rStyle w:val="ab"/>
                  <w:color w:val="000000"/>
                </w:rPr>
                <w:t>]</w:t>
              </w:r>
            </w:hyperlink>
          </w:p>
        </w:tc>
        <w:tc>
          <w:tcPr>
            <w:tcW w:w="1418"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职业（工种）技能鉴定</w:t>
            </w:r>
          </w:p>
        </w:tc>
        <w:tc>
          <w:tcPr>
            <w:tcW w:w="992"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原件</w:t>
            </w:r>
          </w:p>
        </w:tc>
        <w:tc>
          <w:tcPr>
            <w:tcW w:w="1276"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申请人自备</w:t>
            </w:r>
          </w:p>
        </w:tc>
        <w:tc>
          <w:tcPr>
            <w:tcW w:w="992" w:type="dxa"/>
            <w:vAlign w:val="center"/>
          </w:tcPr>
          <w:p w:rsidR="00DA2F6F" w:rsidRPr="007E6E11" w:rsidRDefault="00DA2F6F" w:rsidP="00B67384">
            <w:pPr>
              <w:rPr>
                <w:rFonts w:ascii="宋体" w:cs="Times New Roman"/>
                <w:color w:val="000000"/>
                <w:sz w:val="24"/>
                <w:szCs w:val="24"/>
              </w:rPr>
            </w:pPr>
            <w:r w:rsidRPr="007E6E11">
              <w:rPr>
                <w:color w:val="000000"/>
              </w:rPr>
              <w:t>1</w:t>
            </w:r>
          </w:p>
        </w:tc>
        <w:tc>
          <w:tcPr>
            <w:tcW w:w="1276" w:type="dxa"/>
            <w:vAlign w:val="center"/>
          </w:tcPr>
          <w:p w:rsidR="00DA2F6F" w:rsidRPr="007E6E11" w:rsidRDefault="00DA2F6F" w:rsidP="00B67384">
            <w:pPr>
              <w:rPr>
                <w:rFonts w:ascii="宋体" w:cs="Times New Roman"/>
                <w:color w:val="000000"/>
                <w:sz w:val="24"/>
                <w:szCs w:val="24"/>
              </w:rPr>
            </w:pPr>
            <w:r w:rsidRPr="007E6E11">
              <w:rPr>
                <w:color w:val="000000"/>
              </w:rPr>
              <w:t>0</w:t>
            </w:r>
          </w:p>
        </w:tc>
        <w:tc>
          <w:tcPr>
            <w:tcW w:w="1134"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真实有效</w:t>
            </w:r>
          </w:p>
        </w:tc>
      </w:tr>
      <w:tr w:rsidR="00DA2F6F" w:rsidRPr="007E6E11">
        <w:tc>
          <w:tcPr>
            <w:tcW w:w="2068" w:type="dxa"/>
            <w:vAlign w:val="center"/>
          </w:tcPr>
          <w:p w:rsidR="00DA2F6F" w:rsidRPr="007E6E11" w:rsidRDefault="00DA2F6F" w:rsidP="00B67384">
            <w:pPr>
              <w:rPr>
                <w:rFonts w:cs="Times New Roman"/>
                <w:color w:val="000000"/>
              </w:rPr>
            </w:pPr>
            <w:r w:rsidRPr="007E6E11">
              <w:rPr>
                <w:rFonts w:cs="宋体" w:hint="eastAsia"/>
                <w:color w:val="000000"/>
              </w:rPr>
              <w:t>技术成果和工作业绩等证明</w:t>
            </w:r>
          </w:p>
          <w:p w:rsidR="00DA2F6F" w:rsidRPr="007E6E11" w:rsidRDefault="00DA2F6F" w:rsidP="00B67384">
            <w:pPr>
              <w:rPr>
                <w:rFonts w:ascii="宋体" w:cs="Times New Roman"/>
                <w:color w:val="000000"/>
                <w:sz w:val="24"/>
                <w:szCs w:val="24"/>
              </w:rPr>
            </w:pPr>
            <w:r w:rsidRPr="007E6E11">
              <w:rPr>
                <w:rFonts w:cs="宋体" w:hint="eastAsia"/>
                <w:color w:val="000000"/>
              </w:rPr>
              <w:t>下载：</w:t>
            </w:r>
            <w:hyperlink r:id="rId101" w:tgtFrame="_blank" w:history="1">
              <w:r w:rsidRPr="007E6E11">
                <w:rPr>
                  <w:rStyle w:val="ab"/>
                  <w:color w:val="000000"/>
                </w:rPr>
                <w:t>[</w:t>
              </w:r>
              <w:r w:rsidRPr="007E6E11">
                <w:rPr>
                  <w:rStyle w:val="ab"/>
                  <w:rFonts w:cs="宋体" w:hint="eastAsia"/>
                  <w:color w:val="000000"/>
                </w:rPr>
                <w:t>空白表格</w:t>
              </w:r>
              <w:r w:rsidRPr="007E6E11">
                <w:rPr>
                  <w:rStyle w:val="ab"/>
                  <w:color w:val="000000"/>
                </w:rPr>
                <w:t>]</w:t>
              </w:r>
            </w:hyperlink>
          </w:p>
        </w:tc>
        <w:tc>
          <w:tcPr>
            <w:tcW w:w="1418"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职业（工种）技能鉴定</w:t>
            </w:r>
          </w:p>
        </w:tc>
        <w:tc>
          <w:tcPr>
            <w:tcW w:w="992"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复印件</w:t>
            </w:r>
          </w:p>
        </w:tc>
        <w:tc>
          <w:tcPr>
            <w:tcW w:w="1276"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申请人自备</w:t>
            </w:r>
          </w:p>
        </w:tc>
        <w:tc>
          <w:tcPr>
            <w:tcW w:w="992" w:type="dxa"/>
            <w:vAlign w:val="center"/>
          </w:tcPr>
          <w:p w:rsidR="00DA2F6F" w:rsidRPr="007E6E11" w:rsidRDefault="00DA2F6F" w:rsidP="00B67384">
            <w:pPr>
              <w:rPr>
                <w:rFonts w:ascii="宋体" w:cs="Times New Roman"/>
                <w:color w:val="000000"/>
                <w:sz w:val="24"/>
                <w:szCs w:val="24"/>
              </w:rPr>
            </w:pPr>
            <w:r w:rsidRPr="007E6E11">
              <w:rPr>
                <w:color w:val="000000"/>
              </w:rPr>
              <w:t>0</w:t>
            </w:r>
          </w:p>
        </w:tc>
        <w:tc>
          <w:tcPr>
            <w:tcW w:w="1276" w:type="dxa"/>
            <w:vAlign w:val="center"/>
          </w:tcPr>
          <w:p w:rsidR="00DA2F6F" w:rsidRPr="007E6E11" w:rsidRDefault="00DA2F6F" w:rsidP="00B67384">
            <w:pPr>
              <w:rPr>
                <w:rFonts w:ascii="宋体" w:cs="Times New Roman"/>
                <w:color w:val="000000"/>
                <w:sz w:val="24"/>
                <w:szCs w:val="24"/>
              </w:rPr>
            </w:pPr>
            <w:r w:rsidRPr="007E6E11">
              <w:rPr>
                <w:color w:val="000000"/>
              </w:rPr>
              <w:t>1</w:t>
            </w:r>
          </w:p>
        </w:tc>
        <w:tc>
          <w:tcPr>
            <w:tcW w:w="1134" w:type="dxa"/>
            <w:vAlign w:val="center"/>
          </w:tcPr>
          <w:p w:rsidR="00DA2F6F" w:rsidRPr="007E6E11" w:rsidRDefault="00DA2F6F" w:rsidP="00B67384">
            <w:pPr>
              <w:rPr>
                <w:rFonts w:ascii="宋体" w:cs="Times New Roman"/>
                <w:color w:val="000000"/>
                <w:sz w:val="24"/>
                <w:szCs w:val="24"/>
              </w:rPr>
            </w:pPr>
            <w:r w:rsidRPr="007E6E11">
              <w:rPr>
                <w:rFonts w:cs="宋体" w:hint="eastAsia"/>
                <w:color w:val="000000"/>
              </w:rPr>
              <w:t>真实有效</w:t>
            </w:r>
          </w:p>
        </w:tc>
      </w:tr>
    </w:tbl>
    <w:p w:rsidR="00DA2F6F" w:rsidRPr="000252C6" w:rsidRDefault="00DA2F6F" w:rsidP="00B67384">
      <w:pPr>
        <w:rPr>
          <w:rFonts w:ascii="黑体" w:eastAsia="黑体" w:hAnsi="黑体" w:cs="Times New Roman"/>
        </w:rPr>
      </w:pPr>
    </w:p>
    <w:p w:rsidR="00DA2F6F" w:rsidRPr="001B1D89" w:rsidRDefault="00DA2F6F" w:rsidP="002C739B">
      <w:pPr>
        <w:pStyle w:val="af2"/>
        <w:numPr>
          <w:ilvl w:val="0"/>
          <w:numId w:val="31"/>
        </w:numPr>
        <w:ind w:firstLineChars="0"/>
        <w:rPr>
          <w:rFonts w:ascii="黑体" w:eastAsia="黑体" w:hAnsi="黑体" w:cs="Times New Roman"/>
        </w:rPr>
      </w:pPr>
      <w:r w:rsidRPr="001B1D89">
        <w:rPr>
          <w:rFonts w:ascii="黑体" w:eastAsia="黑体" w:hAnsi="黑体" w:cs="黑体" w:hint="eastAsia"/>
        </w:rPr>
        <w:t>受理方式</w:t>
      </w:r>
    </w:p>
    <w:p w:rsidR="00DA2F6F" w:rsidRDefault="00DA2F6F" w:rsidP="0094640B">
      <w:pPr>
        <w:pStyle w:val="af0"/>
        <w:widowControl/>
        <w:ind w:firstLineChars="150" w:firstLine="315"/>
        <w:rPr>
          <w:rFonts w:hAnsi="宋体" w:cs="Times New Roman"/>
          <w:sz w:val="21"/>
          <w:szCs w:val="21"/>
        </w:rPr>
      </w:pPr>
      <w:r>
        <w:rPr>
          <w:rFonts w:hAnsi="宋体" w:hint="eastAsia"/>
          <w:sz w:val="21"/>
          <w:szCs w:val="21"/>
        </w:rPr>
        <w:t>（一）窗口受理：鲁山县行政服务中心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94640B">
      <w:pPr>
        <w:pStyle w:val="af0"/>
        <w:widowControl/>
        <w:ind w:firstLineChars="150" w:firstLine="315"/>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Pr="001B1D89" w:rsidRDefault="00DA2F6F" w:rsidP="002C739B">
      <w:pPr>
        <w:pStyle w:val="af2"/>
        <w:numPr>
          <w:ilvl w:val="0"/>
          <w:numId w:val="31"/>
        </w:numPr>
        <w:ind w:firstLineChars="0"/>
        <w:rPr>
          <w:rFonts w:ascii="黑体" w:eastAsia="黑体" w:hAnsi="黑体" w:cs="Times New Roman"/>
        </w:rPr>
      </w:pPr>
      <w:r w:rsidRPr="001B1D89">
        <w:rPr>
          <w:rFonts w:ascii="黑体" w:eastAsia="黑体" w:hAnsi="黑体" w:cs="黑体" w:hint="eastAsia"/>
        </w:rPr>
        <w:t>办理流程</w:t>
      </w:r>
    </w:p>
    <w:p w:rsidR="00DA2F6F" w:rsidRDefault="00DA2F6F" w:rsidP="0094640B">
      <w:pPr>
        <w:pStyle w:val="af1"/>
        <w:ind w:leftChars="135" w:left="283" w:firstLineChars="100" w:firstLine="210"/>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lastRenderedPageBreak/>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1B1D89">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15</w:t>
      </w:r>
      <w:r>
        <w:rPr>
          <w:rFonts w:ascii="宋体" w:hAnsi="宋体" w:cs="宋体" w:hint="eastAsia"/>
          <w:sz w:val="21"/>
          <w:szCs w:val="21"/>
        </w:rPr>
        <w:t>个工作日</w:t>
      </w:r>
    </w:p>
    <w:p w:rsidR="00DA2F6F" w:rsidRDefault="00DA2F6F" w:rsidP="001B1D89">
      <w:pPr>
        <w:pStyle w:val="af1"/>
        <w:ind w:left="426"/>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3</w:t>
      </w:r>
      <w:r>
        <w:rPr>
          <w:rFonts w:ascii="宋体" w:hAnsi="宋体" w:cs="宋体" w:hint="eastAsia"/>
          <w:sz w:val="21"/>
          <w:szCs w:val="21"/>
        </w:rPr>
        <w:t>个工作日。</w:t>
      </w:r>
    </w:p>
    <w:p w:rsidR="00DA2F6F" w:rsidRDefault="00DA2F6F" w:rsidP="00B67384">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不收费</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Pr="00104D27" w:rsidRDefault="00DA2F6F" w:rsidP="00B67384">
      <w:pPr>
        <w:ind w:left="420"/>
        <w:rPr>
          <w:rFonts w:cs="Times New Roman"/>
          <w:color w:val="000000"/>
        </w:rPr>
      </w:pPr>
      <w:r w:rsidRPr="00104D27">
        <w:rPr>
          <w:rFonts w:cs="宋体" w:hint="eastAsia"/>
          <w:color w:val="000000"/>
        </w:rPr>
        <w:t>申请对象窗口领取</w:t>
      </w:r>
    </w:p>
    <w:p w:rsidR="00DA2F6F" w:rsidRDefault="00DA2F6F" w:rsidP="00B67384">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94640B">
      <w:pPr>
        <w:pStyle w:val="af1"/>
        <w:ind w:firstLineChars="150" w:firstLine="315"/>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94640B">
      <w:pPr>
        <w:pStyle w:val="af1"/>
        <w:ind w:firstLineChars="150" w:firstLine="315"/>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150" w:firstLine="315"/>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7384">
      <w:pPr>
        <w:ind w:left="420"/>
        <w:rPr>
          <w:rFonts w:ascii="黑体" w:eastAsia="黑体" w:hAnsi="黑体" w:cs="Times New Roman"/>
        </w:rPr>
      </w:pPr>
      <w:r>
        <w:rPr>
          <w:rFonts w:ascii="黑体" w:eastAsia="黑体" w:hAnsi="黑体" w:cs="黑体" w:hint="eastAsia"/>
        </w:rPr>
        <w:t>十五、咨询方式</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102"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7384">
      <w:pPr>
        <w:ind w:left="420"/>
        <w:rPr>
          <w:rFonts w:ascii="黑体" w:eastAsia="黑体" w:hAnsi="黑体" w:cs="Times New Roman"/>
        </w:rPr>
      </w:pPr>
      <w:r>
        <w:rPr>
          <w:rFonts w:ascii="黑体" w:eastAsia="黑体" w:hAnsi="黑体" w:cs="黑体" w:hint="eastAsia"/>
        </w:rPr>
        <w:t>十六、监督投诉渠道</w:t>
      </w:r>
    </w:p>
    <w:p w:rsidR="00DA2F6F" w:rsidRDefault="00DA2F6F" w:rsidP="001B1D89">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1B1D89">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103"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7384">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1B1D89">
      <w:pPr>
        <w:pStyle w:val="af1"/>
        <w:ind w:left="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lastRenderedPageBreak/>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04"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05"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06"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07" w:history="1">
        <w:r w:rsidR="00DA2F6F">
          <w:rPr>
            <w:rFonts w:ascii="宋体" w:hAnsi="宋体" w:cs="宋体"/>
            <w:sz w:val="21"/>
            <w:szCs w:val="21"/>
          </w:rPr>
          <w:t>http://zwfw.pdslsspzx.gov.cn</w:t>
        </w:r>
      </w:hyperlink>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十九、办理结果样本</w:t>
      </w: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无</w:t>
      </w:r>
    </w:p>
    <w:p w:rsidR="00DA2F6F" w:rsidRDefault="00DA2F6F"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二十、附件</w:t>
      </w:r>
    </w:p>
    <w:p w:rsidR="00DA2F6F" w:rsidRDefault="00DA2F6F" w:rsidP="007E1452">
      <w:pPr>
        <w:pStyle w:val="ac"/>
        <w:spacing w:beforeLines="50" w:afterLines="50"/>
        <w:ind w:firstLineChars="135" w:firstLine="270"/>
        <w:rPr>
          <w:rFonts w:cs="Times New Roman"/>
        </w:rPr>
      </w:pPr>
      <w:r>
        <w:rPr>
          <w:rFonts w:hint="eastAsia"/>
        </w:rPr>
        <w:t>附件</w:t>
      </w:r>
      <w:r>
        <w:t>1</w:t>
      </w:r>
      <w:r>
        <w:rPr>
          <w:rFonts w:hint="eastAsia"/>
        </w:rPr>
        <w:t>：办理流程图</w:t>
      </w:r>
    </w:p>
    <w:p w:rsidR="00DA2F6F" w:rsidRPr="000252C6" w:rsidRDefault="007E1452" w:rsidP="007E1452">
      <w:pPr>
        <w:pStyle w:val="ac"/>
        <w:spacing w:beforeLines="50" w:afterLines="50"/>
        <w:ind w:firstLineChars="0" w:firstLine="0"/>
        <w:jc w:val="left"/>
        <w:rPr>
          <w:rFonts w:ascii="黑体" w:eastAsia="黑体" w:hAnsi="黑体" w:cs="Times New Roman"/>
        </w:rPr>
      </w:pPr>
      <w:r w:rsidRPr="00C179C4">
        <w:rPr>
          <w:rFonts w:cs="Times New Roman"/>
          <w:noProof/>
        </w:rPr>
        <w:pict>
          <v:shape id="_x0000_i1036" type="#_x0000_t75" alt="流程图" style="width:441.75pt;height:106.5pt;visibility:visible">
            <v:imagedata r:id="rId23" o:title="" croptop="24292f" cropbottom="3058f" cropleft="8111f" cropright="5234f"/>
          </v:shape>
        </w:pict>
      </w:r>
    </w:p>
    <w:p w:rsidR="00DA2F6F" w:rsidRDefault="00DA2F6F" w:rsidP="007E1452">
      <w:pPr>
        <w:pStyle w:val="ac"/>
        <w:spacing w:beforeLines="50" w:afterLines="50"/>
        <w:ind w:firstLineChars="0" w:firstLine="0"/>
        <w:jc w:val="center"/>
        <w:rPr>
          <w:rFonts w:ascii="黑体" w:eastAsia="黑体" w:hAnsi="黑体" w:cs="Times New Roman"/>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Pr="00DE4123" w:rsidRDefault="00DA2F6F" w:rsidP="00B67384">
      <w:pPr>
        <w:pStyle w:val="ac"/>
        <w:ind w:firstLineChars="0" w:firstLine="0"/>
        <w:jc w:val="right"/>
        <w:rPr>
          <w:rFonts w:ascii="黑体" w:eastAsia="黑体" w:hAnsi="黑体" w:cs="Times New Roman"/>
          <w:color w:val="000000"/>
          <w:sz w:val="28"/>
          <w:szCs w:val="28"/>
        </w:rPr>
      </w:pPr>
      <w:r w:rsidRPr="00DE4123">
        <w:rPr>
          <w:rFonts w:ascii="黑体" w:eastAsia="黑体" w:hAnsi="黑体" w:cs="黑体"/>
          <w:color w:val="000000"/>
          <w:sz w:val="28"/>
          <w:szCs w:val="28"/>
        </w:rPr>
        <w:lastRenderedPageBreak/>
        <w:t>FWZN-11410423MB131869464</w:t>
      </w:r>
      <w:r>
        <w:rPr>
          <w:rFonts w:ascii="黑体" w:eastAsia="黑体" w:hAnsi="黑体" w:cs="黑体"/>
          <w:color w:val="000000"/>
          <w:sz w:val="28"/>
          <w:szCs w:val="28"/>
        </w:rPr>
        <w:t>00011702900001</w:t>
      </w:r>
    </w:p>
    <w:p w:rsidR="00DA2F6F" w:rsidRDefault="00DA2F6F" w:rsidP="0094640B">
      <w:pPr>
        <w:pStyle w:val="ac"/>
        <w:ind w:firstLine="560"/>
        <w:jc w:val="right"/>
        <w:rPr>
          <w:rFonts w:ascii="黑体" w:eastAsia="黑体" w:hAnsi="黑体" w:cs="Times New Roman"/>
          <w:sz w:val="28"/>
          <w:szCs w:val="28"/>
        </w:rPr>
      </w:pPr>
    </w:p>
    <w:p w:rsidR="00DA2F6F" w:rsidRDefault="00DA2F6F" w:rsidP="0094640B">
      <w:pPr>
        <w:pStyle w:val="ac"/>
        <w:ind w:firstLine="400"/>
        <w:rPr>
          <w:rFonts w:cs="Times New Roman"/>
        </w:rPr>
      </w:pPr>
    </w:p>
    <w:p w:rsidR="00DA2F6F" w:rsidRDefault="00DA2F6F" w:rsidP="00B67384">
      <w:pPr>
        <w:pStyle w:val="ac"/>
        <w:ind w:firstLineChars="0" w:firstLine="0"/>
        <w:jc w:val="center"/>
        <w:rPr>
          <w:rFonts w:ascii="黑体" w:eastAsia="黑体" w:hAnsi="黑体" w:cs="Times New Roman"/>
          <w:sz w:val="52"/>
          <w:szCs w:val="52"/>
        </w:rPr>
      </w:pPr>
    </w:p>
    <w:p w:rsidR="00DA2F6F" w:rsidRDefault="00DA2F6F" w:rsidP="00B67384">
      <w:pPr>
        <w:pStyle w:val="ac"/>
        <w:ind w:firstLineChars="0" w:firstLine="0"/>
        <w:jc w:val="center"/>
        <w:rPr>
          <w:rFonts w:ascii="黑体" w:eastAsia="黑体" w:hAnsi="黑体" w:cs="Times New Roman"/>
          <w:sz w:val="52"/>
          <w:szCs w:val="52"/>
        </w:rPr>
      </w:pPr>
      <w:r w:rsidRPr="00990DBE">
        <w:rPr>
          <w:rFonts w:ascii="黑体" w:eastAsia="黑体" w:hAnsi="黑体" w:cs="黑体" w:hint="eastAsia"/>
          <w:color w:val="000000"/>
          <w:sz w:val="52"/>
          <w:szCs w:val="52"/>
        </w:rPr>
        <w:t>历史建筑实施原址保护审批</w:t>
      </w:r>
    </w:p>
    <w:p w:rsidR="00DA2F6F" w:rsidRDefault="00DA2F6F" w:rsidP="00B67384">
      <w:pPr>
        <w:pStyle w:val="ac"/>
        <w:ind w:firstLineChars="0" w:firstLine="0"/>
        <w:jc w:val="center"/>
        <w:rPr>
          <w:rFonts w:ascii="黑体" w:eastAsia="黑体" w:hAnsi="黑体" w:cs="Times New Roman"/>
          <w:sz w:val="52"/>
          <w:szCs w:val="52"/>
        </w:rPr>
      </w:pPr>
      <w:r>
        <w:rPr>
          <w:rFonts w:ascii="黑体" w:eastAsia="黑体" w:hAnsi="黑体" w:cs="黑体" w:hint="eastAsia"/>
          <w:sz w:val="52"/>
          <w:szCs w:val="52"/>
        </w:rPr>
        <w:t>服务指南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B67384">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Pr="00C63458" w:rsidRDefault="00DA2F6F" w:rsidP="00B67384">
      <w:pPr>
        <w:pStyle w:val="ac"/>
        <w:ind w:firstLineChars="0" w:firstLine="0"/>
        <w:jc w:val="center"/>
        <w:rPr>
          <w:rFonts w:ascii="黑体" w:eastAsia="黑体" w:hAnsi="黑体" w:cs="Times New Roman"/>
          <w:sz w:val="32"/>
          <w:szCs w:val="32"/>
        </w:rPr>
      </w:pPr>
      <w:r w:rsidRPr="00510C14">
        <w:rPr>
          <w:rFonts w:ascii="黑体" w:eastAsia="黑体" w:hAnsi="黑体" w:cs="黑体" w:hint="eastAsia"/>
          <w:color w:val="000000"/>
          <w:sz w:val="32"/>
          <w:szCs w:val="32"/>
        </w:rPr>
        <w:lastRenderedPageBreak/>
        <w:t>历史建筑实施原址保护审批</w:t>
      </w:r>
      <w:r w:rsidRPr="00C63458">
        <w:rPr>
          <w:rFonts w:ascii="黑体" w:eastAsia="黑体" w:hAnsi="黑体" w:cs="黑体" w:hint="eastAsia"/>
          <w:sz w:val="32"/>
          <w:szCs w:val="32"/>
        </w:rPr>
        <w:t>服务指南</w:t>
      </w:r>
    </w:p>
    <w:p w:rsidR="00DA2F6F" w:rsidRPr="00C63458" w:rsidRDefault="00DA2F6F" w:rsidP="0094640B">
      <w:pPr>
        <w:pStyle w:val="ac"/>
        <w:ind w:firstLine="562"/>
        <w:jc w:val="center"/>
        <w:rPr>
          <w:rFonts w:cs="Times New Roman"/>
          <w:b/>
          <w:bCs/>
          <w:sz w:val="28"/>
          <w:szCs w:val="28"/>
        </w:rPr>
      </w:pP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一、事项编码</w:t>
      </w:r>
    </w:p>
    <w:p w:rsidR="00DA2F6F" w:rsidRPr="00C63458" w:rsidRDefault="00DA2F6F" w:rsidP="007E1452">
      <w:pPr>
        <w:pStyle w:val="ac"/>
        <w:spacing w:beforeLines="50" w:afterLines="50"/>
        <w:jc w:val="left"/>
        <w:rPr>
          <w:rFonts w:ascii="黑体" w:eastAsia="黑体" w:hAnsi="黑体" w:cs="黑体"/>
          <w:color w:val="000000"/>
          <w:sz w:val="21"/>
          <w:szCs w:val="21"/>
        </w:rPr>
      </w:pPr>
      <w:r w:rsidRPr="00C63458">
        <w:rPr>
          <w:rFonts w:ascii="黑体" w:eastAsia="黑体" w:hAnsi="黑体" w:cs="黑体"/>
          <w:color w:val="000000"/>
          <w:sz w:val="21"/>
          <w:szCs w:val="21"/>
        </w:rPr>
        <w:t>11410423MB1318694640001170</w:t>
      </w:r>
      <w:r>
        <w:rPr>
          <w:rFonts w:ascii="黑体" w:eastAsia="黑体" w:hAnsi="黑体" w:cs="黑体"/>
          <w:color w:val="000000"/>
          <w:sz w:val="21"/>
          <w:szCs w:val="21"/>
        </w:rPr>
        <w:t>29</w:t>
      </w:r>
      <w:r w:rsidRPr="00C63458">
        <w:rPr>
          <w:rFonts w:ascii="黑体" w:eastAsia="黑体" w:hAnsi="黑体" w:cs="黑体"/>
          <w:color w:val="000000"/>
          <w:sz w:val="21"/>
          <w:szCs w:val="21"/>
        </w:rPr>
        <w:t>00001</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二、适用范围</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鲁山县行政区域内</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三、事项类型</w:t>
      </w:r>
    </w:p>
    <w:p w:rsidR="00DA2F6F" w:rsidRPr="006F710D" w:rsidRDefault="00DA2F6F" w:rsidP="007E1452">
      <w:pPr>
        <w:pStyle w:val="ac"/>
        <w:spacing w:beforeLines="50" w:afterLines="50"/>
        <w:ind w:firstLineChars="202" w:firstLine="424"/>
        <w:rPr>
          <w:rFonts w:cs="Times New Roman"/>
          <w:sz w:val="21"/>
          <w:szCs w:val="21"/>
        </w:rPr>
      </w:pPr>
      <w:r>
        <w:rPr>
          <w:rFonts w:hint="eastAsia"/>
          <w:sz w:val="21"/>
          <w:szCs w:val="21"/>
        </w:rPr>
        <w:t>行政许可</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四、设立依据</w:t>
      </w:r>
    </w:p>
    <w:p w:rsidR="00DA2F6F" w:rsidRPr="00510C14" w:rsidRDefault="00DA2F6F" w:rsidP="007E1452">
      <w:pPr>
        <w:pStyle w:val="ac"/>
        <w:spacing w:beforeLines="50" w:afterLines="50"/>
        <w:ind w:firstLineChars="0" w:firstLine="0"/>
        <w:jc w:val="left"/>
        <w:rPr>
          <w:rFonts w:cs="Times New Roman"/>
          <w:color w:val="000000"/>
          <w:sz w:val="21"/>
          <w:szCs w:val="21"/>
        </w:rPr>
      </w:pPr>
      <w:r w:rsidRPr="00510C14">
        <w:rPr>
          <w:rFonts w:hint="eastAsia"/>
          <w:color w:val="000000"/>
          <w:sz w:val="21"/>
          <w:szCs w:val="21"/>
        </w:rPr>
        <w:t>《历史文化名城名镇名村保护条例》（</w:t>
      </w:r>
      <w:r w:rsidRPr="00510C14">
        <w:rPr>
          <w:color w:val="000000"/>
          <w:sz w:val="21"/>
          <w:szCs w:val="21"/>
        </w:rPr>
        <w:t>2008</w:t>
      </w:r>
      <w:r w:rsidRPr="00510C14">
        <w:rPr>
          <w:rFonts w:hint="eastAsia"/>
          <w:color w:val="000000"/>
          <w:sz w:val="21"/>
          <w:szCs w:val="21"/>
        </w:rPr>
        <w:t>年</w:t>
      </w:r>
      <w:r w:rsidRPr="00510C14">
        <w:rPr>
          <w:color w:val="000000"/>
          <w:sz w:val="21"/>
          <w:szCs w:val="21"/>
        </w:rPr>
        <w:t>4</w:t>
      </w:r>
      <w:r w:rsidRPr="00510C14">
        <w:rPr>
          <w:rFonts w:hint="eastAsia"/>
          <w:color w:val="000000"/>
          <w:sz w:val="21"/>
          <w:szCs w:val="21"/>
        </w:rPr>
        <w:t>月</w:t>
      </w:r>
      <w:r w:rsidRPr="00510C14">
        <w:rPr>
          <w:color w:val="000000"/>
          <w:sz w:val="21"/>
          <w:szCs w:val="21"/>
        </w:rPr>
        <w:t>22</w:t>
      </w:r>
      <w:r w:rsidRPr="00510C14">
        <w:rPr>
          <w:rFonts w:hint="eastAsia"/>
          <w:color w:val="000000"/>
          <w:sz w:val="21"/>
          <w:szCs w:val="21"/>
        </w:rPr>
        <w:t>日国务院令第</w:t>
      </w:r>
      <w:r w:rsidRPr="00510C14">
        <w:rPr>
          <w:color w:val="000000"/>
          <w:sz w:val="21"/>
          <w:szCs w:val="21"/>
        </w:rPr>
        <w:t>524</w:t>
      </w:r>
      <w:r w:rsidRPr="00510C14">
        <w:rPr>
          <w:rFonts w:hint="eastAsia"/>
          <w:color w:val="000000"/>
          <w:sz w:val="21"/>
          <w:szCs w:val="21"/>
        </w:rPr>
        <w:t>号）第三十四条：对历史建筑实施原址保护的，建设单位应当事先确定保护措施，报城市、县人民政府城乡规划主管部门会同同级文物主管部门批准。</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五、受理机构</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鲁山县行政服务中心</w:t>
      </w:r>
      <w:r w:rsidR="000F1FFD">
        <w:rPr>
          <w:rFonts w:hint="eastAsia"/>
          <w:sz w:val="21"/>
          <w:szCs w:val="21"/>
        </w:rPr>
        <w:t>一楼综合</w:t>
      </w:r>
      <w:r w:rsidRPr="006F710D">
        <w:rPr>
          <w:rFonts w:hint="eastAsia"/>
          <w:sz w:val="21"/>
          <w:szCs w:val="21"/>
        </w:rPr>
        <w:t>窗口</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六、决定机构</w:t>
      </w:r>
    </w:p>
    <w:p w:rsidR="00DA2F6F" w:rsidRPr="006F710D" w:rsidRDefault="00DA2F6F" w:rsidP="007E1452">
      <w:pPr>
        <w:pStyle w:val="ac"/>
        <w:spacing w:beforeLines="50" w:afterLines="50"/>
        <w:rPr>
          <w:rFonts w:cs="Times New Roman"/>
          <w:sz w:val="21"/>
          <w:szCs w:val="21"/>
        </w:rPr>
      </w:pPr>
      <w:r w:rsidRPr="006F710D">
        <w:rPr>
          <w:rFonts w:hint="eastAsia"/>
          <w:sz w:val="21"/>
          <w:szCs w:val="21"/>
        </w:rPr>
        <w:t>鲁山县</w:t>
      </w:r>
      <w:r>
        <w:rPr>
          <w:rFonts w:hint="eastAsia"/>
          <w:sz w:val="21"/>
          <w:szCs w:val="21"/>
        </w:rPr>
        <w:t>住房和城乡建设</w:t>
      </w:r>
      <w:r w:rsidRPr="006F710D">
        <w:rPr>
          <w:rFonts w:hint="eastAsia"/>
          <w:sz w:val="21"/>
          <w:szCs w:val="21"/>
        </w:rPr>
        <w:t>局</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七、办理条件</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（一）准予批准的条件：</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申请人具有合法的身份（法人和其他组织出示登记证件）；</w:t>
      </w:r>
    </w:p>
    <w:p w:rsidR="00DA2F6F" w:rsidRPr="006F710D" w:rsidRDefault="00DA2F6F" w:rsidP="007E1452">
      <w:pPr>
        <w:pStyle w:val="ac"/>
        <w:spacing w:beforeLines="50" w:afterLines="50"/>
        <w:rPr>
          <w:rFonts w:cs="Times New Roman"/>
          <w:sz w:val="21"/>
          <w:szCs w:val="21"/>
        </w:rPr>
      </w:pPr>
      <w:r w:rsidRPr="006F710D">
        <w:rPr>
          <w:sz w:val="21"/>
          <w:szCs w:val="21"/>
        </w:rPr>
        <w:t>2.</w:t>
      </w:r>
      <w:r w:rsidRPr="006F710D">
        <w:rPr>
          <w:rFonts w:hint="eastAsia"/>
          <w:sz w:val="21"/>
          <w:szCs w:val="21"/>
        </w:rPr>
        <w:t>项目符合《</w:t>
      </w:r>
      <w:r w:rsidRPr="00C63458">
        <w:rPr>
          <w:rFonts w:hint="eastAsia"/>
          <w:color w:val="000000"/>
          <w:sz w:val="21"/>
          <w:szCs w:val="21"/>
        </w:rPr>
        <w:t>历史文化名城名镇名村保护条例</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申请材料齐全。</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（二）不准予批准的情形：</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．申请人不具有合法的身份；</w:t>
      </w:r>
    </w:p>
    <w:p w:rsidR="00DA2F6F" w:rsidRPr="006F710D" w:rsidRDefault="00DA2F6F" w:rsidP="007E1452">
      <w:pPr>
        <w:pStyle w:val="ac"/>
        <w:spacing w:beforeLines="50" w:afterLines="50"/>
        <w:rPr>
          <w:rFonts w:cs="Times New Roman"/>
          <w:sz w:val="21"/>
          <w:szCs w:val="21"/>
        </w:rPr>
      </w:pPr>
      <w:r w:rsidRPr="006F710D">
        <w:rPr>
          <w:sz w:val="21"/>
          <w:szCs w:val="21"/>
        </w:rPr>
        <w:t>2</w:t>
      </w:r>
      <w:r>
        <w:rPr>
          <w:rFonts w:hint="eastAsia"/>
          <w:sz w:val="21"/>
          <w:szCs w:val="21"/>
        </w:rPr>
        <w:t>．</w:t>
      </w:r>
      <w:r w:rsidRPr="006F710D">
        <w:rPr>
          <w:rFonts w:hint="eastAsia"/>
          <w:sz w:val="21"/>
          <w:szCs w:val="21"/>
        </w:rPr>
        <w:t>项目不符合《</w:t>
      </w:r>
      <w:r w:rsidRPr="00C63458">
        <w:rPr>
          <w:rFonts w:hint="eastAsia"/>
          <w:color w:val="000000"/>
          <w:sz w:val="21"/>
          <w:szCs w:val="21"/>
        </w:rPr>
        <w:t>历史文化名城名镇名村保护条例</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．材料不齐全。</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八、申办材料</w:t>
      </w:r>
    </w:p>
    <w:p w:rsidR="00DA2F6F" w:rsidRDefault="00DA2F6F" w:rsidP="007E1452">
      <w:pPr>
        <w:pStyle w:val="ac"/>
        <w:spacing w:beforeLines="50" w:afterLines="50"/>
        <w:ind w:firstLineChars="202" w:firstLine="424"/>
        <w:rPr>
          <w:rFonts w:cs="Times New Roman"/>
          <w:sz w:val="21"/>
          <w:szCs w:val="21"/>
        </w:rPr>
      </w:pPr>
      <w:r w:rsidRPr="006F710D">
        <w:rPr>
          <w:rFonts w:hint="eastAsia"/>
          <w:sz w:val="21"/>
          <w:szCs w:val="21"/>
        </w:rPr>
        <w:t>申请人把下列申请资料（文件、物品）送交办理窗口：</w:t>
      </w:r>
    </w:p>
    <w:tbl>
      <w:tblPr>
        <w:tblW w:w="94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068"/>
        <w:gridCol w:w="1609"/>
        <w:gridCol w:w="1424"/>
        <w:gridCol w:w="1136"/>
        <w:gridCol w:w="1170"/>
        <w:gridCol w:w="1170"/>
        <w:gridCol w:w="920"/>
      </w:tblGrid>
      <w:tr w:rsidR="00DA2F6F" w:rsidRPr="00510C14">
        <w:trPr>
          <w:trHeight w:val="750"/>
        </w:trPr>
        <w:tc>
          <w:tcPr>
            <w:tcW w:w="2068" w:type="dxa"/>
            <w:tcMar>
              <w:top w:w="120" w:type="dxa"/>
              <w:left w:w="225" w:type="dxa"/>
              <w:bottom w:w="120" w:type="dxa"/>
              <w:right w:w="225" w:type="dxa"/>
            </w:tcMar>
            <w:vAlign w:val="center"/>
          </w:tcPr>
          <w:p w:rsidR="00DA2F6F" w:rsidRPr="00510C14" w:rsidRDefault="00DA2F6F" w:rsidP="00B67384">
            <w:pPr>
              <w:spacing w:line="420" w:lineRule="atLeast"/>
              <w:rPr>
                <w:rFonts w:ascii="宋体" w:cs="Times New Roman"/>
                <w:color w:val="000000"/>
                <w:sz w:val="23"/>
                <w:szCs w:val="23"/>
              </w:rPr>
            </w:pPr>
            <w:r w:rsidRPr="00510C14">
              <w:rPr>
                <w:rFonts w:cs="宋体" w:hint="eastAsia"/>
                <w:color w:val="000000"/>
                <w:sz w:val="23"/>
                <w:szCs w:val="23"/>
              </w:rPr>
              <w:lastRenderedPageBreak/>
              <w:t>材料名称</w:t>
            </w:r>
          </w:p>
        </w:tc>
        <w:tc>
          <w:tcPr>
            <w:tcW w:w="1609" w:type="dxa"/>
            <w:tcMar>
              <w:top w:w="120" w:type="dxa"/>
              <w:left w:w="225" w:type="dxa"/>
              <w:bottom w:w="120" w:type="dxa"/>
              <w:right w:w="225" w:type="dxa"/>
            </w:tcMar>
            <w:vAlign w:val="center"/>
          </w:tcPr>
          <w:p w:rsidR="00DA2F6F" w:rsidRPr="00510C14" w:rsidRDefault="00DA2F6F" w:rsidP="00B67384">
            <w:pPr>
              <w:spacing w:line="420" w:lineRule="atLeast"/>
              <w:jc w:val="center"/>
              <w:rPr>
                <w:rFonts w:ascii="宋体" w:cs="Times New Roman"/>
                <w:color w:val="000000"/>
                <w:sz w:val="23"/>
                <w:szCs w:val="23"/>
              </w:rPr>
            </w:pPr>
            <w:r w:rsidRPr="00510C14">
              <w:rPr>
                <w:rFonts w:cs="宋体" w:hint="eastAsia"/>
                <w:color w:val="000000"/>
                <w:sz w:val="23"/>
                <w:szCs w:val="23"/>
              </w:rPr>
              <w:t>材料分类</w:t>
            </w:r>
          </w:p>
        </w:tc>
        <w:tc>
          <w:tcPr>
            <w:tcW w:w="1424" w:type="dxa"/>
            <w:tcMar>
              <w:top w:w="120" w:type="dxa"/>
              <w:left w:w="225" w:type="dxa"/>
              <w:bottom w:w="120" w:type="dxa"/>
              <w:right w:w="225" w:type="dxa"/>
            </w:tcMar>
            <w:vAlign w:val="center"/>
          </w:tcPr>
          <w:p w:rsidR="00DA2F6F" w:rsidRPr="00510C14" w:rsidRDefault="00DA2F6F" w:rsidP="00B67384">
            <w:pPr>
              <w:spacing w:line="420" w:lineRule="atLeast"/>
              <w:rPr>
                <w:rFonts w:ascii="宋体" w:cs="Times New Roman"/>
                <w:color w:val="000000"/>
                <w:sz w:val="23"/>
                <w:szCs w:val="23"/>
              </w:rPr>
            </w:pPr>
            <w:r w:rsidRPr="00510C14">
              <w:rPr>
                <w:rFonts w:cs="宋体" w:hint="eastAsia"/>
                <w:color w:val="000000"/>
                <w:sz w:val="23"/>
                <w:szCs w:val="23"/>
              </w:rPr>
              <w:t>材料类型</w:t>
            </w:r>
          </w:p>
        </w:tc>
        <w:tc>
          <w:tcPr>
            <w:tcW w:w="1136" w:type="dxa"/>
            <w:tcMar>
              <w:top w:w="120" w:type="dxa"/>
              <w:left w:w="225" w:type="dxa"/>
              <w:bottom w:w="120" w:type="dxa"/>
              <w:right w:w="225" w:type="dxa"/>
            </w:tcMar>
            <w:vAlign w:val="center"/>
          </w:tcPr>
          <w:p w:rsidR="00DA2F6F" w:rsidRPr="00510C14" w:rsidRDefault="00DA2F6F" w:rsidP="00B67384">
            <w:pPr>
              <w:spacing w:line="420" w:lineRule="atLeast"/>
              <w:jc w:val="center"/>
              <w:rPr>
                <w:rFonts w:ascii="宋体" w:cs="Times New Roman"/>
                <w:color w:val="000000"/>
                <w:sz w:val="23"/>
                <w:szCs w:val="23"/>
              </w:rPr>
            </w:pPr>
            <w:r w:rsidRPr="00510C14">
              <w:rPr>
                <w:rFonts w:cs="宋体" w:hint="eastAsia"/>
                <w:color w:val="000000"/>
                <w:sz w:val="23"/>
                <w:szCs w:val="23"/>
              </w:rPr>
              <w:t>来源渠道</w:t>
            </w:r>
          </w:p>
        </w:tc>
        <w:tc>
          <w:tcPr>
            <w:tcW w:w="1170" w:type="dxa"/>
            <w:tcMar>
              <w:top w:w="120" w:type="dxa"/>
              <w:left w:w="225" w:type="dxa"/>
              <w:bottom w:w="120" w:type="dxa"/>
              <w:right w:w="225" w:type="dxa"/>
            </w:tcMar>
            <w:vAlign w:val="center"/>
          </w:tcPr>
          <w:p w:rsidR="00DA2F6F" w:rsidRPr="00510C14" w:rsidRDefault="00DA2F6F" w:rsidP="00B67384">
            <w:pPr>
              <w:spacing w:line="420" w:lineRule="atLeast"/>
              <w:jc w:val="center"/>
              <w:rPr>
                <w:rFonts w:ascii="宋体" w:cs="Times New Roman"/>
                <w:color w:val="000000"/>
                <w:sz w:val="23"/>
                <w:szCs w:val="23"/>
              </w:rPr>
            </w:pPr>
            <w:r w:rsidRPr="00510C14">
              <w:rPr>
                <w:rFonts w:cs="宋体" w:hint="eastAsia"/>
                <w:color w:val="000000"/>
                <w:sz w:val="23"/>
                <w:szCs w:val="23"/>
              </w:rPr>
              <w:t>原件份数</w:t>
            </w:r>
          </w:p>
        </w:tc>
        <w:tc>
          <w:tcPr>
            <w:tcW w:w="1170" w:type="dxa"/>
            <w:tcMar>
              <w:top w:w="120" w:type="dxa"/>
              <w:left w:w="225" w:type="dxa"/>
              <w:bottom w:w="120" w:type="dxa"/>
              <w:right w:w="225" w:type="dxa"/>
            </w:tcMar>
            <w:vAlign w:val="center"/>
          </w:tcPr>
          <w:p w:rsidR="00DA2F6F" w:rsidRPr="00510C14" w:rsidRDefault="00DA2F6F" w:rsidP="00B67384">
            <w:pPr>
              <w:spacing w:line="420" w:lineRule="atLeast"/>
              <w:jc w:val="center"/>
              <w:rPr>
                <w:rFonts w:ascii="宋体" w:cs="Times New Roman"/>
                <w:color w:val="000000"/>
                <w:sz w:val="23"/>
                <w:szCs w:val="23"/>
              </w:rPr>
            </w:pPr>
            <w:r w:rsidRPr="00510C14">
              <w:rPr>
                <w:rFonts w:cs="宋体" w:hint="eastAsia"/>
                <w:color w:val="000000"/>
                <w:sz w:val="23"/>
                <w:szCs w:val="23"/>
              </w:rPr>
              <w:t>复印件份数</w:t>
            </w:r>
          </w:p>
        </w:tc>
        <w:tc>
          <w:tcPr>
            <w:tcW w:w="920" w:type="dxa"/>
            <w:tcMar>
              <w:top w:w="120" w:type="dxa"/>
              <w:left w:w="225" w:type="dxa"/>
              <w:bottom w:w="120" w:type="dxa"/>
              <w:right w:w="225" w:type="dxa"/>
            </w:tcMar>
            <w:vAlign w:val="center"/>
          </w:tcPr>
          <w:p w:rsidR="00DA2F6F" w:rsidRPr="00510C14" w:rsidRDefault="00DA2F6F" w:rsidP="00B67384">
            <w:pPr>
              <w:spacing w:line="420" w:lineRule="atLeast"/>
              <w:jc w:val="center"/>
              <w:rPr>
                <w:rFonts w:ascii="宋体" w:cs="Times New Roman"/>
                <w:color w:val="000000"/>
                <w:sz w:val="23"/>
                <w:szCs w:val="23"/>
              </w:rPr>
            </w:pPr>
            <w:r w:rsidRPr="00510C14">
              <w:rPr>
                <w:rFonts w:cs="宋体" w:hint="eastAsia"/>
                <w:color w:val="000000"/>
                <w:sz w:val="23"/>
                <w:szCs w:val="23"/>
              </w:rPr>
              <w:t>填报须知</w:t>
            </w:r>
          </w:p>
        </w:tc>
      </w:tr>
      <w:tr w:rsidR="00DA2F6F" w:rsidRPr="00510C14">
        <w:tc>
          <w:tcPr>
            <w:tcW w:w="2068" w:type="dxa"/>
            <w:vAlign w:val="center"/>
          </w:tcPr>
          <w:p w:rsidR="00DA2F6F" w:rsidRPr="00510C14" w:rsidRDefault="00DA2F6F" w:rsidP="00B67384">
            <w:pPr>
              <w:rPr>
                <w:rFonts w:cs="Times New Roman"/>
                <w:color w:val="000000"/>
              </w:rPr>
            </w:pPr>
            <w:r w:rsidRPr="00510C14">
              <w:rPr>
                <w:rFonts w:cs="宋体" w:hint="eastAsia"/>
                <w:color w:val="000000"/>
              </w:rPr>
              <w:t>历史建筑实施原址保护的保护措施审批申请表</w:t>
            </w:r>
          </w:p>
          <w:p w:rsidR="00DA2F6F" w:rsidRPr="00510C14" w:rsidRDefault="00DA2F6F" w:rsidP="00B67384">
            <w:pPr>
              <w:rPr>
                <w:rFonts w:ascii="宋体" w:cs="Times New Roman"/>
                <w:color w:val="000000"/>
                <w:sz w:val="24"/>
                <w:szCs w:val="24"/>
              </w:rPr>
            </w:pPr>
            <w:r w:rsidRPr="00510C14">
              <w:rPr>
                <w:rFonts w:cs="宋体" w:hint="eastAsia"/>
                <w:color w:val="000000"/>
              </w:rPr>
              <w:t>下载：</w:t>
            </w:r>
            <w:hyperlink r:id="rId108" w:tgtFrame="_blank" w:history="1">
              <w:r w:rsidRPr="00510C14">
                <w:rPr>
                  <w:rStyle w:val="ab"/>
                  <w:color w:val="000000"/>
                </w:rPr>
                <w:t>[</w:t>
              </w:r>
              <w:r w:rsidRPr="00510C14">
                <w:rPr>
                  <w:rStyle w:val="ab"/>
                  <w:rFonts w:cs="宋体" w:hint="eastAsia"/>
                  <w:color w:val="000000"/>
                </w:rPr>
                <w:t>空白表格</w:t>
              </w:r>
              <w:r w:rsidRPr="00510C14">
                <w:rPr>
                  <w:rStyle w:val="ab"/>
                  <w:color w:val="000000"/>
                </w:rPr>
                <w:t>]</w:t>
              </w:r>
            </w:hyperlink>
          </w:p>
        </w:tc>
        <w:tc>
          <w:tcPr>
            <w:tcW w:w="1609"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历史建筑实施原址保护审批</w:t>
            </w:r>
          </w:p>
        </w:tc>
        <w:tc>
          <w:tcPr>
            <w:tcW w:w="1424"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原件</w:t>
            </w:r>
          </w:p>
        </w:tc>
        <w:tc>
          <w:tcPr>
            <w:tcW w:w="1136"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申请人自备</w:t>
            </w:r>
          </w:p>
        </w:tc>
        <w:tc>
          <w:tcPr>
            <w:tcW w:w="0" w:type="auto"/>
            <w:vAlign w:val="center"/>
          </w:tcPr>
          <w:p w:rsidR="00DA2F6F" w:rsidRPr="00510C14" w:rsidRDefault="00DA2F6F" w:rsidP="00B67384">
            <w:pPr>
              <w:rPr>
                <w:rFonts w:ascii="宋体" w:cs="Times New Roman"/>
                <w:color w:val="000000"/>
                <w:sz w:val="24"/>
                <w:szCs w:val="24"/>
              </w:rPr>
            </w:pPr>
            <w:r w:rsidRPr="00510C14">
              <w:rPr>
                <w:color w:val="000000"/>
              </w:rPr>
              <w:t>1</w:t>
            </w:r>
          </w:p>
        </w:tc>
        <w:tc>
          <w:tcPr>
            <w:tcW w:w="0" w:type="auto"/>
            <w:vAlign w:val="center"/>
          </w:tcPr>
          <w:p w:rsidR="00DA2F6F" w:rsidRPr="00510C14" w:rsidRDefault="00DA2F6F" w:rsidP="00B67384">
            <w:pPr>
              <w:rPr>
                <w:rFonts w:ascii="宋体" w:cs="Times New Roman"/>
                <w:color w:val="000000"/>
                <w:sz w:val="24"/>
                <w:szCs w:val="24"/>
              </w:rPr>
            </w:pPr>
            <w:r w:rsidRPr="00510C14">
              <w:rPr>
                <w:color w:val="000000"/>
              </w:rPr>
              <w:t>0</w:t>
            </w:r>
          </w:p>
        </w:tc>
        <w:tc>
          <w:tcPr>
            <w:tcW w:w="920"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真实、有效。</w:t>
            </w:r>
          </w:p>
        </w:tc>
      </w:tr>
      <w:tr w:rsidR="00DA2F6F" w:rsidRPr="00510C14">
        <w:tc>
          <w:tcPr>
            <w:tcW w:w="2068"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土地权属证明和房产权属证明</w:t>
            </w:r>
          </w:p>
        </w:tc>
        <w:tc>
          <w:tcPr>
            <w:tcW w:w="1609"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历史建筑实施原址保护审批</w:t>
            </w:r>
          </w:p>
        </w:tc>
        <w:tc>
          <w:tcPr>
            <w:tcW w:w="1424"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复印件</w:t>
            </w:r>
          </w:p>
        </w:tc>
        <w:tc>
          <w:tcPr>
            <w:tcW w:w="1136"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申请人自备</w:t>
            </w:r>
          </w:p>
        </w:tc>
        <w:tc>
          <w:tcPr>
            <w:tcW w:w="0" w:type="auto"/>
            <w:vAlign w:val="center"/>
          </w:tcPr>
          <w:p w:rsidR="00DA2F6F" w:rsidRPr="00510C14" w:rsidRDefault="00DA2F6F" w:rsidP="00B67384">
            <w:pPr>
              <w:rPr>
                <w:rFonts w:ascii="宋体" w:cs="Times New Roman"/>
                <w:color w:val="000000"/>
                <w:sz w:val="24"/>
                <w:szCs w:val="24"/>
              </w:rPr>
            </w:pPr>
            <w:r w:rsidRPr="00510C14">
              <w:rPr>
                <w:color w:val="000000"/>
              </w:rPr>
              <w:t>0</w:t>
            </w:r>
          </w:p>
        </w:tc>
        <w:tc>
          <w:tcPr>
            <w:tcW w:w="0" w:type="auto"/>
            <w:vAlign w:val="center"/>
          </w:tcPr>
          <w:p w:rsidR="00DA2F6F" w:rsidRPr="00510C14" w:rsidRDefault="00DA2F6F" w:rsidP="00B67384">
            <w:pPr>
              <w:rPr>
                <w:rFonts w:ascii="宋体" w:cs="Times New Roman"/>
                <w:color w:val="000000"/>
                <w:sz w:val="24"/>
                <w:szCs w:val="24"/>
              </w:rPr>
            </w:pPr>
            <w:r w:rsidRPr="00510C14">
              <w:rPr>
                <w:color w:val="000000"/>
              </w:rPr>
              <w:t>1</w:t>
            </w:r>
          </w:p>
        </w:tc>
        <w:tc>
          <w:tcPr>
            <w:tcW w:w="920"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真实、有效。</w:t>
            </w:r>
          </w:p>
        </w:tc>
      </w:tr>
      <w:tr w:rsidR="00DA2F6F" w:rsidRPr="00510C14">
        <w:tc>
          <w:tcPr>
            <w:tcW w:w="2068" w:type="dxa"/>
            <w:vAlign w:val="center"/>
          </w:tcPr>
          <w:p w:rsidR="00DA2F6F" w:rsidRPr="00510C14" w:rsidRDefault="00DA2F6F" w:rsidP="00B67384">
            <w:pPr>
              <w:rPr>
                <w:rFonts w:cs="Times New Roman"/>
                <w:color w:val="000000"/>
              </w:rPr>
            </w:pPr>
            <w:r w:rsidRPr="00510C14">
              <w:rPr>
                <w:rFonts w:cs="宋体" w:hint="eastAsia"/>
                <w:color w:val="000000"/>
              </w:rPr>
              <w:t>原址保护方案（包括电子文件）</w:t>
            </w:r>
          </w:p>
          <w:p w:rsidR="00DA2F6F" w:rsidRPr="00510C14" w:rsidRDefault="00DA2F6F" w:rsidP="00B67384">
            <w:pPr>
              <w:rPr>
                <w:rFonts w:ascii="宋体" w:cs="Times New Roman"/>
                <w:color w:val="000000"/>
                <w:sz w:val="24"/>
                <w:szCs w:val="24"/>
              </w:rPr>
            </w:pPr>
            <w:r w:rsidRPr="00510C14">
              <w:rPr>
                <w:rFonts w:cs="宋体" w:hint="eastAsia"/>
                <w:color w:val="000000"/>
              </w:rPr>
              <w:t>下载：</w:t>
            </w:r>
            <w:hyperlink r:id="rId109" w:tgtFrame="_blank" w:history="1">
              <w:r w:rsidRPr="00510C14">
                <w:rPr>
                  <w:rStyle w:val="ab"/>
                  <w:color w:val="000000"/>
                </w:rPr>
                <w:t>[</w:t>
              </w:r>
              <w:r w:rsidRPr="00510C14">
                <w:rPr>
                  <w:rStyle w:val="ab"/>
                  <w:rFonts w:cs="宋体" w:hint="eastAsia"/>
                  <w:color w:val="000000"/>
                </w:rPr>
                <w:t>空白表格</w:t>
              </w:r>
              <w:r w:rsidRPr="00510C14">
                <w:rPr>
                  <w:rStyle w:val="ab"/>
                  <w:color w:val="000000"/>
                </w:rPr>
                <w:t>]</w:t>
              </w:r>
            </w:hyperlink>
          </w:p>
        </w:tc>
        <w:tc>
          <w:tcPr>
            <w:tcW w:w="1609"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历史建筑实施原址保护审批</w:t>
            </w:r>
          </w:p>
        </w:tc>
        <w:tc>
          <w:tcPr>
            <w:tcW w:w="1424"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原件和复印件</w:t>
            </w:r>
          </w:p>
        </w:tc>
        <w:tc>
          <w:tcPr>
            <w:tcW w:w="1136"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申请人自备</w:t>
            </w:r>
          </w:p>
        </w:tc>
        <w:tc>
          <w:tcPr>
            <w:tcW w:w="0" w:type="auto"/>
            <w:vAlign w:val="center"/>
          </w:tcPr>
          <w:p w:rsidR="00DA2F6F" w:rsidRPr="00510C14" w:rsidRDefault="00DA2F6F" w:rsidP="00B67384">
            <w:pPr>
              <w:rPr>
                <w:rFonts w:ascii="宋体" w:cs="Times New Roman"/>
                <w:color w:val="000000"/>
                <w:sz w:val="24"/>
                <w:szCs w:val="24"/>
              </w:rPr>
            </w:pPr>
            <w:r w:rsidRPr="00510C14">
              <w:rPr>
                <w:color w:val="000000"/>
              </w:rPr>
              <w:t>1</w:t>
            </w:r>
          </w:p>
        </w:tc>
        <w:tc>
          <w:tcPr>
            <w:tcW w:w="0" w:type="auto"/>
            <w:vAlign w:val="center"/>
          </w:tcPr>
          <w:p w:rsidR="00DA2F6F" w:rsidRPr="00510C14" w:rsidRDefault="00DA2F6F" w:rsidP="00B67384">
            <w:pPr>
              <w:rPr>
                <w:rFonts w:ascii="宋体" w:cs="Times New Roman"/>
                <w:color w:val="000000"/>
                <w:sz w:val="24"/>
                <w:szCs w:val="24"/>
              </w:rPr>
            </w:pPr>
            <w:r w:rsidRPr="00510C14">
              <w:rPr>
                <w:color w:val="000000"/>
              </w:rPr>
              <w:t>1</w:t>
            </w:r>
          </w:p>
        </w:tc>
        <w:tc>
          <w:tcPr>
            <w:tcW w:w="920"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真实、有效。</w:t>
            </w:r>
          </w:p>
        </w:tc>
      </w:tr>
      <w:tr w:rsidR="00DA2F6F" w:rsidRPr="00510C14">
        <w:tc>
          <w:tcPr>
            <w:tcW w:w="2068"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建设项目批准、核准、备案文件</w:t>
            </w:r>
          </w:p>
        </w:tc>
        <w:tc>
          <w:tcPr>
            <w:tcW w:w="1609"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历史建筑实施原址保护审批</w:t>
            </w:r>
          </w:p>
        </w:tc>
        <w:tc>
          <w:tcPr>
            <w:tcW w:w="1424"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复印件</w:t>
            </w:r>
          </w:p>
        </w:tc>
        <w:tc>
          <w:tcPr>
            <w:tcW w:w="1136"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申请人自备</w:t>
            </w:r>
          </w:p>
        </w:tc>
        <w:tc>
          <w:tcPr>
            <w:tcW w:w="0" w:type="auto"/>
            <w:vAlign w:val="center"/>
          </w:tcPr>
          <w:p w:rsidR="00DA2F6F" w:rsidRPr="00510C14" w:rsidRDefault="00DA2F6F" w:rsidP="00B67384">
            <w:pPr>
              <w:rPr>
                <w:rFonts w:ascii="宋体" w:cs="Times New Roman"/>
                <w:color w:val="000000"/>
                <w:sz w:val="24"/>
                <w:szCs w:val="24"/>
              </w:rPr>
            </w:pPr>
            <w:r w:rsidRPr="00510C14">
              <w:rPr>
                <w:color w:val="000000"/>
              </w:rPr>
              <w:t>0</w:t>
            </w:r>
          </w:p>
        </w:tc>
        <w:tc>
          <w:tcPr>
            <w:tcW w:w="0" w:type="auto"/>
            <w:vAlign w:val="center"/>
          </w:tcPr>
          <w:p w:rsidR="00DA2F6F" w:rsidRPr="00510C14" w:rsidRDefault="00DA2F6F" w:rsidP="00B67384">
            <w:pPr>
              <w:rPr>
                <w:rFonts w:ascii="宋体" w:cs="Times New Roman"/>
                <w:color w:val="000000"/>
                <w:sz w:val="24"/>
                <w:szCs w:val="24"/>
              </w:rPr>
            </w:pPr>
            <w:r w:rsidRPr="00510C14">
              <w:rPr>
                <w:color w:val="000000"/>
              </w:rPr>
              <w:t>1</w:t>
            </w:r>
          </w:p>
        </w:tc>
        <w:tc>
          <w:tcPr>
            <w:tcW w:w="920"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真实、有效。</w:t>
            </w:r>
          </w:p>
        </w:tc>
      </w:tr>
      <w:tr w:rsidR="00DA2F6F" w:rsidRPr="00510C14">
        <w:tc>
          <w:tcPr>
            <w:tcW w:w="2068"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申请变更、延期的项目还应提供原准予行政许可决定书、附图原件，以及建设项目批后变更</w:t>
            </w:r>
            <w:r w:rsidRPr="00510C14">
              <w:rPr>
                <w:color w:val="000000"/>
              </w:rPr>
              <w:t>(</w:t>
            </w:r>
            <w:r w:rsidRPr="00510C14">
              <w:rPr>
                <w:rFonts w:cs="宋体" w:hint="eastAsia"/>
                <w:color w:val="000000"/>
              </w:rPr>
              <w:t>延期</w:t>
            </w:r>
            <w:r w:rsidRPr="00510C14">
              <w:rPr>
                <w:color w:val="000000"/>
              </w:rPr>
              <w:t>)</w:t>
            </w:r>
            <w:r w:rsidRPr="00510C14">
              <w:rPr>
                <w:rFonts w:cs="宋体" w:hint="eastAsia"/>
                <w:color w:val="000000"/>
              </w:rPr>
              <w:t>事项申请表</w:t>
            </w:r>
          </w:p>
        </w:tc>
        <w:tc>
          <w:tcPr>
            <w:tcW w:w="1609"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历史建筑实施原址保护审批</w:t>
            </w:r>
          </w:p>
        </w:tc>
        <w:tc>
          <w:tcPr>
            <w:tcW w:w="1424"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复印件</w:t>
            </w:r>
          </w:p>
        </w:tc>
        <w:tc>
          <w:tcPr>
            <w:tcW w:w="1136"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申请人自备</w:t>
            </w:r>
          </w:p>
        </w:tc>
        <w:tc>
          <w:tcPr>
            <w:tcW w:w="0" w:type="auto"/>
            <w:vAlign w:val="center"/>
          </w:tcPr>
          <w:p w:rsidR="00DA2F6F" w:rsidRPr="00510C14" w:rsidRDefault="00DA2F6F" w:rsidP="00B67384">
            <w:pPr>
              <w:rPr>
                <w:rFonts w:ascii="宋体" w:cs="Times New Roman"/>
                <w:color w:val="000000"/>
                <w:sz w:val="24"/>
                <w:szCs w:val="24"/>
              </w:rPr>
            </w:pPr>
            <w:r w:rsidRPr="00510C14">
              <w:rPr>
                <w:color w:val="000000"/>
              </w:rPr>
              <w:t>0</w:t>
            </w:r>
          </w:p>
        </w:tc>
        <w:tc>
          <w:tcPr>
            <w:tcW w:w="0" w:type="auto"/>
            <w:vAlign w:val="center"/>
          </w:tcPr>
          <w:p w:rsidR="00DA2F6F" w:rsidRPr="00510C14" w:rsidRDefault="00DA2F6F" w:rsidP="00B67384">
            <w:pPr>
              <w:rPr>
                <w:rFonts w:ascii="宋体" w:cs="Times New Roman"/>
                <w:color w:val="000000"/>
                <w:sz w:val="24"/>
                <w:szCs w:val="24"/>
              </w:rPr>
            </w:pPr>
            <w:r w:rsidRPr="00510C14">
              <w:rPr>
                <w:color w:val="000000"/>
              </w:rPr>
              <w:t>1</w:t>
            </w:r>
          </w:p>
        </w:tc>
        <w:tc>
          <w:tcPr>
            <w:tcW w:w="920"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真实、有效。</w:t>
            </w:r>
          </w:p>
        </w:tc>
      </w:tr>
      <w:tr w:rsidR="00DA2F6F" w:rsidRPr="00510C14">
        <w:tc>
          <w:tcPr>
            <w:tcW w:w="2068"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企业或组织申请的：营业执照（组织机构代码证）</w:t>
            </w:r>
          </w:p>
        </w:tc>
        <w:tc>
          <w:tcPr>
            <w:tcW w:w="1609"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历史建筑实施原址保护审批</w:t>
            </w:r>
          </w:p>
        </w:tc>
        <w:tc>
          <w:tcPr>
            <w:tcW w:w="1424"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复印件</w:t>
            </w:r>
          </w:p>
        </w:tc>
        <w:tc>
          <w:tcPr>
            <w:tcW w:w="1136"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申请人自备</w:t>
            </w:r>
          </w:p>
        </w:tc>
        <w:tc>
          <w:tcPr>
            <w:tcW w:w="0" w:type="auto"/>
            <w:vAlign w:val="center"/>
          </w:tcPr>
          <w:p w:rsidR="00DA2F6F" w:rsidRPr="00510C14" w:rsidRDefault="00DA2F6F" w:rsidP="00B67384">
            <w:pPr>
              <w:rPr>
                <w:rFonts w:ascii="宋体" w:cs="Times New Roman"/>
                <w:color w:val="000000"/>
                <w:sz w:val="24"/>
                <w:szCs w:val="24"/>
              </w:rPr>
            </w:pPr>
            <w:r w:rsidRPr="00510C14">
              <w:rPr>
                <w:color w:val="000000"/>
              </w:rPr>
              <w:t>0</w:t>
            </w:r>
          </w:p>
        </w:tc>
        <w:tc>
          <w:tcPr>
            <w:tcW w:w="0" w:type="auto"/>
            <w:vAlign w:val="center"/>
          </w:tcPr>
          <w:p w:rsidR="00DA2F6F" w:rsidRPr="00510C14" w:rsidRDefault="00DA2F6F" w:rsidP="00B67384">
            <w:pPr>
              <w:rPr>
                <w:rFonts w:ascii="宋体" w:cs="Times New Roman"/>
                <w:color w:val="000000"/>
                <w:sz w:val="24"/>
                <w:szCs w:val="24"/>
              </w:rPr>
            </w:pPr>
            <w:r w:rsidRPr="00510C14">
              <w:rPr>
                <w:color w:val="000000"/>
              </w:rPr>
              <w:t>1</w:t>
            </w:r>
          </w:p>
        </w:tc>
        <w:tc>
          <w:tcPr>
            <w:tcW w:w="920"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真实、有效。</w:t>
            </w:r>
          </w:p>
        </w:tc>
      </w:tr>
      <w:tr w:rsidR="00DA2F6F" w:rsidRPr="00510C14">
        <w:tc>
          <w:tcPr>
            <w:tcW w:w="2068"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本人身份证明</w:t>
            </w:r>
          </w:p>
        </w:tc>
        <w:tc>
          <w:tcPr>
            <w:tcW w:w="1609"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历史建筑实施原址保护审批</w:t>
            </w:r>
          </w:p>
        </w:tc>
        <w:tc>
          <w:tcPr>
            <w:tcW w:w="1424"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复印件</w:t>
            </w:r>
          </w:p>
        </w:tc>
        <w:tc>
          <w:tcPr>
            <w:tcW w:w="1136"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申请人自备</w:t>
            </w:r>
          </w:p>
        </w:tc>
        <w:tc>
          <w:tcPr>
            <w:tcW w:w="0" w:type="auto"/>
            <w:vAlign w:val="center"/>
          </w:tcPr>
          <w:p w:rsidR="00DA2F6F" w:rsidRPr="00510C14" w:rsidRDefault="00DA2F6F" w:rsidP="00B67384">
            <w:pPr>
              <w:rPr>
                <w:rFonts w:ascii="宋体" w:cs="Times New Roman"/>
                <w:color w:val="000000"/>
                <w:sz w:val="24"/>
                <w:szCs w:val="24"/>
              </w:rPr>
            </w:pPr>
            <w:r w:rsidRPr="00510C14">
              <w:rPr>
                <w:color w:val="000000"/>
              </w:rPr>
              <w:t>0</w:t>
            </w:r>
          </w:p>
        </w:tc>
        <w:tc>
          <w:tcPr>
            <w:tcW w:w="0" w:type="auto"/>
            <w:vAlign w:val="center"/>
          </w:tcPr>
          <w:p w:rsidR="00DA2F6F" w:rsidRPr="00510C14" w:rsidRDefault="00DA2F6F" w:rsidP="00B67384">
            <w:pPr>
              <w:rPr>
                <w:rFonts w:ascii="宋体" w:cs="Times New Roman"/>
                <w:color w:val="000000"/>
                <w:sz w:val="24"/>
                <w:szCs w:val="24"/>
              </w:rPr>
            </w:pPr>
            <w:r w:rsidRPr="00510C14">
              <w:rPr>
                <w:color w:val="000000"/>
              </w:rPr>
              <w:t>1</w:t>
            </w:r>
          </w:p>
        </w:tc>
        <w:tc>
          <w:tcPr>
            <w:tcW w:w="920"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真实、有效。</w:t>
            </w:r>
          </w:p>
        </w:tc>
      </w:tr>
      <w:tr w:rsidR="00DA2F6F" w:rsidRPr="00510C14">
        <w:tc>
          <w:tcPr>
            <w:tcW w:w="2068" w:type="dxa"/>
            <w:vAlign w:val="center"/>
          </w:tcPr>
          <w:p w:rsidR="00DA2F6F" w:rsidRPr="00510C14" w:rsidRDefault="00DA2F6F" w:rsidP="00B67384">
            <w:pPr>
              <w:rPr>
                <w:rFonts w:cs="Times New Roman"/>
                <w:color w:val="000000"/>
              </w:rPr>
            </w:pPr>
            <w:r w:rsidRPr="00510C14">
              <w:rPr>
                <w:rFonts w:cs="宋体" w:hint="eastAsia"/>
                <w:color w:val="000000"/>
              </w:rPr>
              <w:t>授权委托书</w:t>
            </w:r>
          </w:p>
          <w:p w:rsidR="00DA2F6F" w:rsidRPr="00510C14" w:rsidRDefault="00DA2F6F" w:rsidP="00B67384">
            <w:pPr>
              <w:rPr>
                <w:rFonts w:ascii="宋体" w:cs="Times New Roman"/>
                <w:color w:val="000000"/>
                <w:sz w:val="24"/>
                <w:szCs w:val="24"/>
              </w:rPr>
            </w:pPr>
            <w:r w:rsidRPr="00510C14">
              <w:rPr>
                <w:rFonts w:cs="宋体" w:hint="eastAsia"/>
                <w:color w:val="000000"/>
              </w:rPr>
              <w:t>下载：</w:t>
            </w:r>
            <w:hyperlink r:id="rId110" w:tgtFrame="_blank" w:history="1">
              <w:r w:rsidRPr="00510C14">
                <w:rPr>
                  <w:rStyle w:val="ab"/>
                  <w:color w:val="000000"/>
                </w:rPr>
                <w:t>[</w:t>
              </w:r>
              <w:r w:rsidRPr="00510C14">
                <w:rPr>
                  <w:rStyle w:val="ab"/>
                  <w:rFonts w:cs="宋体" w:hint="eastAsia"/>
                  <w:color w:val="000000"/>
                </w:rPr>
                <w:t>空白表格</w:t>
              </w:r>
              <w:r w:rsidRPr="00510C14">
                <w:rPr>
                  <w:rStyle w:val="ab"/>
                  <w:color w:val="000000"/>
                </w:rPr>
                <w:t>]</w:t>
              </w:r>
            </w:hyperlink>
          </w:p>
        </w:tc>
        <w:tc>
          <w:tcPr>
            <w:tcW w:w="1609"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历史建筑实施原址保护审批</w:t>
            </w:r>
          </w:p>
        </w:tc>
        <w:tc>
          <w:tcPr>
            <w:tcW w:w="1424"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原件</w:t>
            </w:r>
          </w:p>
        </w:tc>
        <w:tc>
          <w:tcPr>
            <w:tcW w:w="1136"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申请人自备</w:t>
            </w:r>
          </w:p>
        </w:tc>
        <w:tc>
          <w:tcPr>
            <w:tcW w:w="0" w:type="auto"/>
            <w:vAlign w:val="center"/>
          </w:tcPr>
          <w:p w:rsidR="00DA2F6F" w:rsidRPr="00510C14" w:rsidRDefault="00DA2F6F" w:rsidP="00B67384">
            <w:pPr>
              <w:rPr>
                <w:rFonts w:ascii="宋体" w:cs="Times New Roman"/>
                <w:color w:val="000000"/>
                <w:sz w:val="24"/>
                <w:szCs w:val="24"/>
              </w:rPr>
            </w:pPr>
            <w:r w:rsidRPr="00510C14">
              <w:rPr>
                <w:color w:val="000000"/>
              </w:rPr>
              <w:t>1</w:t>
            </w:r>
          </w:p>
        </w:tc>
        <w:tc>
          <w:tcPr>
            <w:tcW w:w="0" w:type="auto"/>
            <w:vAlign w:val="center"/>
          </w:tcPr>
          <w:p w:rsidR="00DA2F6F" w:rsidRPr="00510C14" w:rsidRDefault="00DA2F6F" w:rsidP="00B67384">
            <w:pPr>
              <w:rPr>
                <w:rFonts w:ascii="宋体" w:cs="Times New Roman"/>
                <w:color w:val="000000"/>
                <w:sz w:val="24"/>
                <w:szCs w:val="24"/>
              </w:rPr>
            </w:pPr>
            <w:r w:rsidRPr="00510C14">
              <w:rPr>
                <w:color w:val="000000"/>
              </w:rPr>
              <w:t>0</w:t>
            </w:r>
          </w:p>
        </w:tc>
        <w:tc>
          <w:tcPr>
            <w:tcW w:w="920" w:type="dxa"/>
            <w:vAlign w:val="center"/>
          </w:tcPr>
          <w:p w:rsidR="00DA2F6F" w:rsidRPr="00510C14" w:rsidRDefault="00DA2F6F" w:rsidP="00B67384">
            <w:pPr>
              <w:rPr>
                <w:rFonts w:ascii="宋体" w:cs="Times New Roman"/>
                <w:color w:val="000000"/>
                <w:sz w:val="24"/>
                <w:szCs w:val="24"/>
              </w:rPr>
            </w:pPr>
            <w:r w:rsidRPr="00510C14">
              <w:rPr>
                <w:rFonts w:cs="宋体" w:hint="eastAsia"/>
                <w:color w:val="000000"/>
              </w:rPr>
              <w:t>真实、有效。</w:t>
            </w:r>
          </w:p>
        </w:tc>
      </w:tr>
    </w:tbl>
    <w:p w:rsidR="00DA2F6F" w:rsidRPr="00C63458" w:rsidRDefault="00DA2F6F" w:rsidP="00B67384">
      <w:pPr>
        <w:rPr>
          <w:rFonts w:ascii="黑体" w:eastAsia="黑体" w:hAnsi="黑体" w:cs="Times New Roman"/>
        </w:rPr>
      </w:pPr>
    </w:p>
    <w:p w:rsidR="00DA2F6F" w:rsidRPr="00CC00DC" w:rsidRDefault="00DA2F6F" w:rsidP="00CC00DC">
      <w:pPr>
        <w:pStyle w:val="af2"/>
        <w:numPr>
          <w:ilvl w:val="1"/>
          <w:numId w:val="29"/>
        </w:numPr>
        <w:ind w:left="426" w:firstLineChars="0"/>
        <w:rPr>
          <w:rFonts w:ascii="黑体" w:eastAsia="黑体" w:hAnsi="黑体" w:cs="Times New Roman"/>
        </w:rPr>
      </w:pPr>
      <w:r w:rsidRPr="00CC00DC">
        <w:rPr>
          <w:rFonts w:ascii="黑体" w:eastAsia="黑体" w:hAnsi="黑体" w:cs="黑体" w:hint="eastAsia"/>
        </w:rPr>
        <w:t>受理方式</w:t>
      </w:r>
    </w:p>
    <w:p w:rsidR="00DA2F6F" w:rsidRDefault="00DA2F6F" w:rsidP="0094640B">
      <w:pPr>
        <w:pStyle w:val="af0"/>
        <w:widowControl/>
        <w:ind w:leftChars="203" w:left="426" w:firstLineChars="50" w:firstLine="105"/>
        <w:rPr>
          <w:rFonts w:hAnsi="宋体" w:cs="Times New Roman"/>
          <w:sz w:val="21"/>
          <w:szCs w:val="21"/>
        </w:rPr>
      </w:pPr>
      <w:r>
        <w:rPr>
          <w:rFonts w:hAnsi="宋体"/>
          <w:sz w:val="21"/>
          <w:szCs w:val="21"/>
        </w:rPr>
        <w:t>(</w:t>
      </w:r>
      <w:r>
        <w:rPr>
          <w:rFonts w:hAnsi="宋体" w:hint="eastAsia"/>
          <w:sz w:val="21"/>
          <w:szCs w:val="21"/>
        </w:rPr>
        <w:t>一</w:t>
      </w:r>
      <w:r>
        <w:rPr>
          <w:rFonts w:hAnsi="宋体"/>
          <w:sz w:val="21"/>
          <w:szCs w:val="21"/>
        </w:rPr>
        <w:t>)</w:t>
      </w:r>
      <w:r>
        <w:rPr>
          <w:rFonts w:hAnsi="宋体" w:hint="eastAsia"/>
          <w:sz w:val="21"/>
          <w:szCs w:val="21"/>
        </w:rPr>
        <w:t>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CC00DC">
      <w:pPr>
        <w:pStyle w:val="af0"/>
        <w:widowControl/>
        <w:ind w:left="426"/>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Pr="00CC00DC" w:rsidRDefault="00DA2F6F" w:rsidP="00CC00DC">
      <w:pPr>
        <w:pStyle w:val="af2"/>
        <w:numPr>
          <w:ilvl w:val="1"/>
          <w:numId w:val="29"/>
        </w:numPr>
        <w:ind w:left="426" w:firstLineChars="0"/>
        <w:rPr>
          <w:rFonts w:ascii="黑体" w:eastAsia="黑体" w:hAnsi="黑体" w:cs="Times New Roman"/>
        </w:rPr>
      </w:pPr>
      <w:r w:rsidRPr="00CC00DC">
        <w:rPr>
          <w:rFonts w:ascii="黑体" w:eastAsia="黑体" w:hAnsi="黑体" w:cs="黑体" w:hint="eastAsia"/>
        </w:rPr>
        <w:t>办理流程</w:t>
      </w:r>
    </w:p>
    <w:p w:rsidR="00DA2F6F" w:rsidRDefault="00DA2F6F" w:rsidP="00CC00DC">
      <w:pPr>
        <w:pStyle w:val="af1"/>
        <w:ind w:left="426"/>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w:t>
      </w:r>
      <w:r>
        <w:rPr>
          <w:rFonts w:ascii="宋体" w:hAnsi="宋体" w:cs="宋体" w:hint="eastAsia"/>
          <w:sz w:val="21"/>
          <w:szCs w:val="21"/>
        </w:rPr>
        <w:lastRenderedPageBreak/>
        <w:t>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CC00DC">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20</w:t>
      </w:r>
      <w:r>
        <w:rPr>
          <w:rFonts w:ascii="宋体" w:hAnsi="宋体" w:cs="宋体" w:hint="eastAsia"/>
          <w:sz w:val="21"/>
          <w:szCs w:val="21"/>
        </w:rPr>
        <w:t>个工作日</w:t>
      </w:r>
    </w:p>
    <w:p w:rsidR="00DA2F6F" w:rsidRDefault="00DA2F6F" w:rsidP="00CC00DC">
      <w:pPr>
        <w:pStyle w:val="af1"/>
        <w:ind w:left="426"/>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15</w:t>
      </w:r>
      <w:r>
        <w:rPr>
          <w:rFonts w:ascii="宋体" w:hAnsi="宋体" w:cs="宋体" w:hint="eastAsia"/>
          <w:sz w:val="21"/>
          <w:szCs w:val="21"/>
        </w:rPr>
        <w:t>个工作日。</w:t>
      </w:r>
    </w:p>
    <w:p w:rsidR="00DA2F6F" w:rsidRDefault="00DA2F6F" w:rsidP="00B67384">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不收费</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Pr="00104D27" w:rsidRDefault="00DA2F6F" w:rsidP="00B67384">
      <w:pPr>
        <w:ind w:left="420"/>
        <w:rPr>
          <w:rFonts w:cs="Times New Roman"/>
          <w:color w:val="000000"/>
        </w:rPr>
      </w:pPr>
      <w:r w:rsidRPr="00104D27">
        <w:rPr>
          <w:rFonts w:cs="宋体" w:hint="eastAsia"/>
          <w:color w:val="000000"/>
        </w:rPr>
        <w:t>申请对象窗口领取</w:t>
      </w:r>
    </w:p>
    <w:p w:rsidR="00DA2F6F" w:rsidRDefault="00DA2F6F" w:rsidP="00B67384">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7384">
      <w:pPr>
        <w:ind w:left="420"/>
        <w:rPr>
          <w:rFonts w:ascii="黑体" w:eastAsia="黑体" w:hAnsi="黑体" w:cs="Times New Roman"/>
        </w:rPr>
      </w:pPr>
      <w:r>
        <w:rPr>
          <w:rFonts w:ascii="黑体" w:eastAsia="黑体" w:hAnsi="黑体" w:cs="黑体" w:hint="eastAsia"/>
        </w:rPr>
        <w:t>十五、咨询方式</w:t>
      </w:r>
    </w:p>
    <w:p w:rsidR="00DA2F6F" w:rsidRDefault="00DA2F6F" w:rsidP="0094640B">
      <w:pPr>
        <w:pStyle w:val="af1"/>
        <w:ind w:firstLineChars="200" w:firstLine="420"/>
        <w:rPr>
          <w:rFonts w:ascii="宋体" w:cs="宋体"/>
          <w:sz w:val="21"/>
          <w:szCs w:val="21"/>
        </w:rPr>
      </w:pPr>
      <w:r w:rsidRPr="00CC00DC">
        <w:rPr>
          <w:rFonts w:ascii="宋体" w:hAnsi="宋体" w:cs="宋体" w:hint="eastAsia"/>
          <w:sz w:val="21"/>
          <w:szCs w:val="21"/>
        </w:rPr>
        <w:t>（一</w:t>
      </w:r>
      <w:r>
        <w:rPr>
          <w:rFonts w:ascii="宋体" w:hAnsi="宋体" w:cs="宋体" w:hint="eastAsia"/>
          <w:sz w:val="21"/>
          <w:szCs w:val="21"/>
        </w:rPr>
        <w:t>）现场咨询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111"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7384">
      <w:pPr>
        <w:ind w:left="420"/>
        <w:rPr>
          <w:rFonts w:ascii="黑体" w:eastAsia="黑体" w:hAnsi="黑体" w:cs="Times New Roman"/>
        </w:rPr>
      </w:pPr>
      <w:r>
        <w:rPr>
          <w:rFonts w:ascii="黑体" w:eastAsia="黑体" w:hAnsi="黑体" w:cs="黑体" w:hint="eastAsia"/>
        </w:rPr>
        <w:t>十六、监督投诉渠道</w:t>
      </w:r>
    </w:p>
    <w:p w:rsidR="00DA2F6F" w:rsidRDefault="00DA2F6F" w:rsidP="00CC00DC">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CC00DC">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112"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7384">
      <w:pPr>
        <w:ind w:left="420"/>
        <w:rPr>
          <w:rFonts w:ascii="黑体" w:eastAsia="黑体" w:hAnsi="黑体" w:cs="Times New Roman"/>
        </w:rPr>
      </w:pPr>
      <w:r>
        <w:rPr>
          <w:rFonts w:ascii="黑体" w:eastAsia="黑体" w:hAnsi="黑体" w:cs="黑体" w:hint="eastAsia"/>
        </w:rPr>
        <w:lastRenderedPageBreak/>
        <w:t>十八、办理进程和结果查询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13"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14"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15"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16" w:history="1">
        <w:r w:rsidR="00DA2F6F">
          <w:rPr>
            <w:rFonts w:ascii="宋体" w:hAnsi="宋体" w:cs="宋体"/>
            <w:sz w:val="21"/>
            <w:szCs w:val="21"/>
          </w:rPr>
          <w:t>http://zwfw.pdslsspzx.gov.cn</w:t>
        </w:r>
      </w:hyperlink>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十九、办理结果样本</w:t>
      </w:r>
    </w:p>
    <w:p w:rsidR="00DA2F6F" w:rsidRDefault="003C57CD" w:rsidP="007E1452">
      <w:pPr>
        <w:pStyle w:val="ac"/>
        <w:spacing w:beforeLines="50" w:afterLines="50"/>
        <w:ind w:firstLineChars="0" w:firstLine="0"/>
        <w:jc w:val="center"/>
        <w:rPr>
          <w:rFonts w:ascii="黑体" w:eastAsia="黑体" w:hAnsi="黑体" w:cs="Times New Roman"/>
        </w:rPr>
      </w:pPr>
      <w:r w:rsidRPr="00C179C4">
        <w:rPr>
          <w:rFonts w:ascii="黑体" w:eastAsia="黑体" w:hAnsi="黑体" w:cs="Times New Roman"/>
          <w:noProof/>
        </w:rPr>
        <w:lastRenderedPageBreak/>
        <w:pict>
          <v:shape id="_x0000_i1037" type="#_x0000_t75" alt="download.jpg" style="width:413.25pt;height:618pt;visibility:visible">
            <v:imagedata r:id="rId44" o:title=""/>
          </v:shape>
        </w:pict>
      </w: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lastRenderedPageBreak/>
        <w:t>十、附件</w:t>
      </w:r>
    </w:p>
    <w:p w:rsidR="00DA2F6F" w:rsidRDefault="00DA2F6F" w:rsidP="007E1452">
      <w:pPr>
        <w:pStyle w:val="ac"/>
        <w:spacing w:beforeLines="50" w:afterLines="50"/>
        <w:ind w:firstLineChars="135" w:firstLine="270"/>
        <w:rPr>
          <w:rFonts w:cs="Times New Roman"/>
        </w:rPr>
      </w:pPr>
      <w:r>
        <w:rPr>
          <w:rFonts w:hint="eastAsia"/>
        </w:rPr>
        <w:t>附件</w:t>
      </w:r>
      <w:r>
        <w:t>1</w:t>
      </w:r>
      <w:r>
        <w:rPr>
          <w:rFonts w:hint="eastAsia"/>
        </w:rPr>
        <w:t>：办理流程图</w:t>
      </w:r>
    </w:p>
    <w:p w:rsidR="00DA2F6F" w:rsidRDefault="007E1452" w:rsidP="007E1452">
      <w:pPr>
        <w:pStyle w:val="ac"/>
        <w:spacing w:beforeLines="50" w:afterLines="50"/>
        <w:ind w:firstLineChars="0" w:firstLine="0"/>
        <w:jc w:val="center"/>
        <w:rPr>
          <w:rFonts w:ascii="黑体" w:eastAsia="黑体" w:hAnsi="黑体" w:cs="Times New Roman"/>
        </w:rPr>
      </w:pPr>
      <w:r w:rsidRPr="00C179C4">
        <w:rPr>
          <w:rFonts w:cs="Times New Roman"/>
          <w:noProof/>
        </w:rPr>
        <w:pict>
          <v:shape id="_x0000_i1038" type="#_x0000_t75" alt="流程图" style="width:441.75pt;height:106.5pt;visibility:visible">
            <v:imagedata r:id="rId23" o:title="" croptop="24292f" cropbottom="3058f" cropleft="8111f" cropright="5234f"/>
          </v:shape>
        </w:pict>
      </w: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hint="eastAsia"/>
          <w:kern w:val="0"/>
          <w:sz w:val="28"/>
          <w:szCs w:val="28"/>
        </w:rPr>
      </w:pPr>
    </w:p>
    <w:p w:rsidR="003C57CD" w:rsidRDefault="003C57CD"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B67384">
      <w:pPr>
        <w:widowControl/>
        <w:tabs>
          <w:tab w:val="center" w:pos="4201"/>
          <w:tab w:val="right" w:leader="dot" w:pos="9298"/>
        </w:tabs>
        <w:autoSpaceDE w:val="0"/>
        <w:autoSpaceDN w:val="0"/>
        <w:jc w:val="right"/>
        <w:rPr>
          <w:rFonts w:ascii="黑体" w:eastAsia="黑体" w:hAnsi="黑体" w:cs="黑体"/>
          <w:kern w:val="0"/>
          <w:sz w:val="28"/>
          <w:szCs w:val="28"/>
        </w:rPr>
      </w:pPr>
      <w:r>
        <w:rPr>
          <w:rFonts w:ascii="黑体" w:eastAsia="黑体" w:hAnsi="黑体" w:cs="黑体"/>
          <w:kern w:val="0"/>
          <w:sz w:val="28"/>
          <w:szCs w:val="28"/>
        </w:rPr>
        <w:lastRenderedPageBreak/>
        <w:t>FWZN-11410423MB13186946400011705700001</w:t>
      </w:r>
    </w:p>
    <w:p w:rsidR="00DA2F6F" w:rsidRDefault="00DA2F6F" w:rsidP="0094640B">
      <w:pPr>
        <w:widowControl/>
        <w:tabs>
          <w:tab w:val="center" w:pos="4201"/>
          <w:tab w:val="right" w:leader="dot" w:pos="9298"/>
        </w:tabs>
        <w:autoSpaceDE w:val="0"/>
        <w:autoSpaceDN w:val="0"/>
        <w:ind w:firstLineChars="200" w:firstLine="420"/>
        <w:rPr>
          <w:rFonts w:ascii="宋体" w:hAnsi="Times New Roman" w:cs="Times New Roman"/>
          <w:kern w:val="0"/>
        </w:rPr>
      </w:pP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52"/>
          <w:szCs w:val="52"/>
        </w:rPr>
      </w:pP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52"/>
          <w:szCs w:val="52"/>
        </w:rPr>
      </w:pPr>
      <w:r>
        <w:rPr>
          <w:rFonts w:ascii="黑体" w:eastAsia="黑体" w:hAnsi="黑体" w:cs="黑体" w:hint="eastAsia"/>
          <w:kern w:val="0"/>
          <w:sz w:val="52"/>
          <w:szCs w:val="52"/>
        </w:rPr>
        <w:t>建筑起重机械设备使用登记注销</w:t>
      </w:r>
    </w:p>
    <w:p w:rsidR="00DA2F6F" w:rsidRDefault="00DA2F6F" w:rsidP="0094640B">
      <w:pPr>
        <w:widowControl/>
        <w:tabs>
          <w:tab w:val="center" w:pos="4201"/>
          <w:tab w:val="right" w:leader="dot" w:pos="9298"/>
        </w:tabs>
        <w:autoSpaceDE w:val="0"/>
        <w:autoSpaceDN w:val="0"/>
        <w:ind w:firstLineChars="600" w:firstLine="3120"/>
        <w:rPr>
          <w:rFonts w:ascii="黑体" w:eastAsia="黑体" w:hAnsi="黑体" w:cs="Times New Roman"/>
          <w:kern w:val="0"/>
          <w:sz w:val="52"/>
          <w:szCs w:val="52"/>
        </w:rPr>
      </w:pPr>
      <w:r>
        <w:rPr>
          <w:rFonts w:ascii="黑体" w:eastAsia="黑体" w:hAnsi="黑体" w:cs="黑体" w:hint="eastAsia"/>
          <w:kern w:val="0"/>
          <w:sz w:val="52"/>
          <w:szCs w:val="52"/>
        </w:rPr>
        <w:t>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B67384">
      <w:pPr>
        <w:widowControl/>
        <w:tabs>
          <w:tab w:val="center" w:pos="4201"/>
          <w:tab w:val="right" w:leader="dot" w:pos="9298"/>
        </w:tabs>
        <w:autoSpaceDE w:val="0"/>
        <w:autoSpaceDN w:val="0"/>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B67384">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32"/>
          <w:szCs w:val="32"/>
        </w:rPr>
      </w:pPr>
      <w:r>
        <w:rPr>
          <w:rFonts w:ascii="黑体" w:eastAsia="黑体" w:hAnsi="黑体" w:cs="黑体" w:hint="eastAsia"/>
          <w:kern w:val="0"/>
          <w:sz w:val="32"/>
          <w:szCs w:val="32"/>
        </w:rPr>
        <w:lastRenderedPageBreak/>
        <w:t>建筑起重机械设备使用登记注销服务指南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一、事项编码</w:t>
      </w:r>
    </w:p>
    <w:p w:rsidR="00DA2F6F" w:rsidRPr="007F034F" w:rsidRDefault="00DA2F6F" w:rsidP="007E1452">
      <w:pPr>
        <w:widowControl/>
        <w:tabs>
          <w:tab w:val="center" w:pos="4201"/>
          <w:tab w:val="right" w:leader="dot" w:pos="9298"/>
        </w:tabs>
        <w:autoSpaceDE w:val="0"/>
        <w:autoSpaceDN w:val="0"/>
        <w:spacing w:beforeLines="50" w:afterLines="50"/>
        <w:jc w:val="left"/>
        <w:rPr>
          <w:rFonts w:ascii="黑体" w:eastAsia="黑体" w:hAnsi="黑体" w:cs="黑体"/>
          <w:kern w:val="0"/>
        </w:rPr>
      </w:pPr>
      <w:r w:rsidRPr="007F034F">
        <w:rPr>
          <w:rFonts w:ascii="黑体" w:eastAsia="黑体" w:hAnsi="黑体" w:cs="黑体"/>
          <w:kern w:val="0"/>
        </w:rPr>
        <w:t>11410423MB13186946400011705700001</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二、适用范围</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法人</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三、事项类型</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其他职权</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四、设立依据</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kern w:val="0"/>
        </w:rPr>
        <w:t>1.</w:t>
      </w:r>
      <w:r>
        <w:rPr>
          <w:rFonts w:ascii="宋体" w:hAnsi="Times New Roman" w:cs="宋体" w:hint="eastAsia"/>
          <w:kern w:val="0"/>
        </w:rPr>
        <w:t>《建筑起重机械备案登记办法》（建质〔</w:t>
      </w:r>
      <w:r>
        <w:rPr>
          <w:rFonts w:ascii="宋体" w:hAnsi="Times New Roman" w:cs="宋体"/>
          <w:kern w:val="0"/>
        </w:rPr>
        <w:t>2008</w:t>
      </w:r>
      <w:r>
        <w:rPr>
          <w:rFonts w:ascii="宋体" w:hAnsi="Times New Roman" w:cs="宋体" w:hint="eastAsia"/>
          <w:kern w:val="0"/>
        </w:rPr>
        <w:t>〕</w:t>
      </w:r>
      <w:r>
        <w:rPr>
          <w:rFonts w:ascii="宋体" w:hAnsi="Times New Roman" w:cs="宋体"/>
          <w:kern w:val="0"/>
        </w:rPr>
        <w:t>76</w:t>
      </w:r>
      <w:r>
        <w:rPr>
          <w:rFonts w:ascii="宋体" w:hAnsi="Times New Roman" w:cs="宋体" w:hint="eastAsia"/>
          <w:kern w:val="0"/>
        </w:rPr>
        <w:t>号）</w:t>
      </w:r>
      <w:r>
        <w:rPr>
          <w:rFonts w:ascii="宋体" w:hAnsi="Times New Roman" w:cs="宋体"/>
          <w:kern w:val="0"/>
        </w:rPr>
        <w:t xml:space="preserve"> </w:t>
      </w:r>
      <w:r>
        <w:rPr>
          <w:rFonts w:ascii="宋体" w:hAnsi="Times New Roman" w:cs="宋体" w:hint="eastAsia"/>
          <w:kern w:val="0"/>
        </w:rPr>
        <w:t>第十八条</w:t>
      </w:r>
      <w:r>
        <w:rPr>
          <w:rFonts w:ascii="宋体" w:hAnsi="Times New Roman" w:cs="宋体"/>
          <w:kern w:val="0"/>
        </w:rPr>
        <w:t xml:space="preserve"> </w:t>
      </w:r>
      <w:r>
        <w:rPr>
          <w:rFonts w:ascii="宋体" w:hAnsi="Times New Roman" w:cs="宋体" w:hint="eastAsia"/>
          <w:kern w:val="0"/>
        </w:rPr>
        <w:t>使用登记机关应当在安装单位办理建筑起重机械拆卸告知手续时，注销建筑起重机械使用登记证明。</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五、受理机构</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鲁山县行政服务中心</w:t>
      </w:r>
      <w:r w:rsidR="000F1FFD">
        <w:rPr>
          <w:rFonts w:ascii="宋体" w:hAnsi="Times New Roman" w:cs="宋体" w:hint="eastAsia"/>
          <w:kern w:val="0"/>
        </w:rPr>
        <w:t>一楼综合</w:t>
      </w:r>
      <w:r>
        <w:rPr>
          <w:rFonts w:ascii="宋体" w:hAnsi="Times New Roman" w:cs="宋体" w:hint="eastAsia"/>
          <w:kern w:val="0"/>
        </w:rPr>
        <w:t>窗口</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六、决定机构</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鲁山县住房和城乡建设局</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七、办理条件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（一）准予批准的条件：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kern w:val="0"/>
        </w:rPr>
        <w:t>1.</w:t>
      </w:r>
      <w:r>
        <w:rPr>
          <w:rFonts w:ascii="宋体" w:hAnsi="Times New Roman" w:cs="宋体" w:hint="eastAsia"/>
          <w:kern w:val="0"/>
        </w:rPr>
        <w:t>具有《河南省建筑起重机械设备使用登记注销申请表》；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kern w:val="0"/>
        </w:rPr>
        <w:t>2.</w:t>
      </w:r>
      <w:r>
        <w:rPr>
          <w:rFonts w:ascii="宋体" w:hAnsi="Times New Roman" w:cs="宋体" w:hint="eastAsia"/>
          <w:kern w:val="0"/>
        </w:rPr>
        <w:t>具有建筑起重机械设备使用登记证；</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（二）不准予批准的情形：</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kern w:val="0"/>
        </w:rPr>
        <w:t>1.</w:t>
      </w:r>
      <w:r>
        <w:rPr>
          <w:rFonts w:ascii="宋体" w:hAnsi="Times New Roman" w:cs="宋体" w:hint="eastAsia"/>
          <w:kern w:val="0"/>
        </w:rPr>
        <w:t>不具有《河南省建筑起重机械设备使用登记注销申请表》；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kern w:val="0"/>
        </w:rPr>
        <w:t>2.</w:t>
      </w:r>
      <w:r>
        <w:rPr>
          <w:rFonts w:ascii="宋体" w:hAnsi="Times New Roman" w:cs="宋体" w:hint="eastAsia"/>
          <w:kern w:val="0"/>
        </w:rPr>
        <w:t>不具有建筑起重机械设备使用登记证。</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八、申办材料</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申请人把下列申请资料（文件、物品）送交办理窗口审查：</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p>
    <w:tbl>
      <w:tblPr>
        <w:tblW w:w="8764" w:type="dxa"/>
        <w:tblInd w:w="-13" w:type="dxa"/>
        <w:tblLayout w:type="fixed"/>
        <w:tblCellMar>
          <w:top w:w="15" w:type="dxa"/>
          <w:left w:w="15" w:type="dxa"/>
          <w:bottom w:w="15" w:type="dxa"/>
          <w:right w:w="15" w:type="dxa"/>
        </w:tblCellMar>
        <w:tblLook w:val="00A0"/>
      </w:tblPr>
      <w:tblGrid>
        <w:gridCol w:w="695"/>
        <w:gridCol w:w="2165"/>
        <w:gridCol w:w="1062"/>
        <w:gridCol w:w="1285"/>
        <w:gridCol w:w="1061"/>
        <w:gridCol w:w="2496"/>
      </w:tblGrid>
      <w:tr w:rsidR="00DA2F6F">
        <w:trPr>
          <w:trHeight w:val="668"/>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lastRenderedPageBreak/>
              <w:t>序号</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材料名称</w:t>
            </w:r>
            <w:r>
              <w:rPr>
                <w:rFonts w:ascii="宋体" w:hAnsi="宋体" w:cs="宋体"/>
                <w:b/>
                <w:bCs/>
                <w:color w:val="000000"/>
                <w:kern w:val="0"/>
                <w:sz w:val="18"/>
                <w:szCs w:val="18"/>
              </w:rPr>
              <w:t xml:space="preserve">                     </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材料类型</w:t>
            </w:r>
            <w:r>
              <w:rPr>
                <w:rFonts w:ascii="宋体" w:hAnsi="宋体" w:cs="宋体"/>
                <w:b/>
                <w:bCs/>
                <w:color w:val="000000"/>
                <w:kern w:val="0"/>
                <w:sz w:val="18"/>
                <w:szCs w:val="18"/>
              </w:rPr>
              <w:t xml:space="preserve">            </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来源渠道</w:t>
            </w:r>
            <w:r>
              <w:rPr>
                <w:rFonts w:ascii="宋体" w:hAnsi="宋体" w:cs="宋体"/>
                <w:b/>
                <w:bCs/>
                <w:color w:val="000000"/>
                <w:kern w:val="0"/>
                <w:sz w:val="18"/>
                <w:szCs w:val="18"/>
              </w:rP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受理标准</w:t>
            </w:r>
            <w:r>
              <w:rPr>
                <w:rFonts w:ascii="宋体" w:hAnsi="宋体" w:cs="宋体"/>
                <w:b/>
                <w:bCs/>
                <w:color w:val="000000"/>
                <w:kern w:val="0"/>
                <w:sz w:val="18"/>
                <w:szCs w:val="18"/>
              </w:rPr>
              <w:t xml:space="preserve">         </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材料要求</w:t>
            </w:r>
            <w:r>
              <w:rPr>
                <w:rFonts w:ascii="宋体" w:hAnsi="宋体" w:cs="宋体"/>
                <w:b/>
                <w:bCs/>
                <w:color w:val="000000"/>
                <w:kern w:val="0"/>
                <w:sz w:val="18"/>
                <w:szCs w:val="18"/>
              </w:rPr>
              <w:t xml:space="preserve">      </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1</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Times New Roman" w:hAnsi="Times New Roman" w:cs="宋体" w:hint="eastAsia"/>
                <w:sz w:val="18"/>
                <w:szCs w:val="18"/>
              </w:rPr>
              <w:t>《河南省建筑起重机械设备使用登记注销申请表》</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原件</w:t>
            </w:r>
            <w:r>
              <w:rPr>
                <w:rFonts w:ascii="宋体" w:hAnsi="宋体" w:cs="宋体"/>
                <w:color w:val="000000"/>
                <w:kern w:val="0"/>
                <w:sz w:val="18"/>
                <w:szCs w:val="18"/>
              </w:rPr>
              <w:t>1</w:t>
            </w:r>
            <w:r>
              <w:rPr>
                <w:rFonts w:ascii="宋体" w:hAnsi="宋体" w:cs="宋体" w:hint="eastAsia"/>
                <w:color w:val="000000"/>
                <w:kern w:val="0"/>
                <w:sz w:val="18"/>
                <w:szCs w:val="18"/>
              </w:rPr>
              <w:t>份</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2</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原</w:t>
            </w:r>
            <w:r>
              <w:rPr>
                <w:rFonts w:ascii="Times New Roman" w:hAnsi="Times New Roman" w:cs="宋体" w:hint="eastAsia"/>
                <w:sz w:val="18"/>
                <w:szCs w:val="18"/>
              </w:rPr>
              <w:t>建筑起重机械设备使用登记证</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原件</w:t>
            </w:r>
            <w:r>
              <w:rPr>
                <w:rFonts w:ascii="宋体" w:hAnsi="宋体" w:cs="宋体"/>
                <w:color w:val="000000"/>
                <w:kern w:val="0"/>
                <w:sz w:val="18"/>
                <w:szCs w:val="18"/>
              </w:rPr>
              <w:t>1</w:t>
            </w:r>
            <w:r>
              <w:rPr>
                <w:rFonts w:ascii="宋体" w:hAnsi="宋体" w:cs="宋体" w:hint="eastAsia"/>
                <w:color w:val="000000"/>
                <w:kern w:val="0"/>
                <w:sz w:val="18"/>
                <w:szCs w:val="18"/>
              </w:rPr>
              <w:t>份</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政府部门核发</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材料真实有效，内容填写、签章完整，无涂改，复印件加盖申请人单位公章。</w:t>
            </w:r>
          </w:p>
        </w:tc>
      </w:tr>
    </w:tbl>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黑体" w:eastAsia="黑体" w:hAnsi="黑体" w:cs="Times New Roman"/>
          <w:kern w:val="0"/>
        </w:rPr>
      </w:pPr>
      <w:r>
        <w:rPr>
          <w:rFonts w:ascii="黑体" w:eastAsia="黑体" w:hAnsi="黑体" w:cs="黑体" w:hint="eastAsia"/>
          <w:kern w:val="0"/>
        </w:rPr>
        <w:t>九、受理方式</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（一）窗口受理：鲁山县行政服务中心</w:t>
      </w:r>
      <w:r w:rsidR="000F1FFD">
        <w:rPr>
          <w:rFonts w:ascii="宋体" w:hAnsi="Times New Roman" w:cs="宋体" w:hint="eastAsia"/>
          <w:kern w:val="0"/>
        </w:rPr>
        <w:t>一楼综合</w:t>
      </w:r>
      <w:r>
        <w:rPr>
          <w:rFonts w:ascii="宋体" w:hAnsi="Times New Roman" w:cs="宋体" w:hint="eastAsia"/>
          <w:kern w:val="0"/>
        </w:rPr>
        <w:t>窗口。</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（二）网上申报：进入河南政务服务网</w:t>
      </w:r>
      <w:r>
        <w:rPr>
          <w:rFonts w:ascii="宋体" w:hAnsi="Times New Roman" w:cs="宋体"/>
          <w:kern w:val="0"/>
        </w:rPr>
        <w:t>(http://pdsls.hnzwfw.gov.cn)</w:t>
      </w:r>
      <w:r>
        <w:rPr>
          <w:rFonts w:ascii="宋体" w:hAnsi="Times New Roman" w:cs="宋体" w:hint="eastAsia"/>
          <w:kern w:val="0"/>
        </w:rPr>
        <w:t>按照提示进行网上申报。</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黑体" w:eastAsia="黑体" w:hAnsi="黑体" w:cs="Times New Roman"/>
          <w:kern w:val="0"/>
        </w:rPr>
      </w:pPr>
      <w:r>
        <w:rPr>
          <w:rFonts w:ascii="黑体" w:eastAsia="黑体" w:hAnsi="黑体" w:cs="黑体" w:hint="eastAsia"/>
          <w:kern w:val="0"/>
        </w:rPr>
        <w:t>十、办理流程</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建筑起重机械设备使用登记注销包括受理、审查、决定、送达等程序：</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申请</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申请人提交资料，提出申请。</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审查</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窗口工作人员依据审批材料进行审查。不符合条件的，不予办理，并书面说明理由。</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注销证书</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窗口工作人员做出建筑起重机械设备备案注销决定。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5F3704">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1</w:t>
      </w:r>
      <w:r>
        <w:rPr>
          <w:rFonts w:ascii="宋体" w:hAnsi="宋体" w:cs="宋体" w:hint="eastAsia"/>
          <w:sz w:val="21"/>
          <w:szCs w:val="21"/>
        </w:rPr>
        <w:t>个工作日。</w:t>
      </w:r>
    </w:p>
    <w:p w:rsidR="00DA2F6F" w:rsidRDefault="00DA2F6F" w:rsidP="005F3704">
      <w:pPr>
        <w:pStyle w:val="af1"/>
        <w:ind w:left="426"/>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w:t>
      </w:r>
      <w:r>
        <w:rPr>
          <w:rFonts w:ascii="宋体" w:hAnsi="宋体" w:cs="宋体" w:hint="eastAsia"/>
          <w:sz w:val="21"/>
          <w:szCs w:val="21"/>
        </w:rPr>
        <w:t>个工作日。</w:t>
      </w:r>
    </w:p>
    <w:p w:rsidR="00DA2F6F" w:rsidRDefault="00DA2F6F" w:rsidP="00B67384">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无</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w:t>
      </w:r>
      <w:r>
        <w:rPr>
          <w:rFonts w:ascii="宋体" w:hAnsi="宋体" w:cs="宋体" w:hint="eastAsia"/>
          <w:sz w:val="21"/>
          <w:szCs w:val="21"/>
        </w:rPr>
        <w:t>个工作日内直接送达。</w:t>
      </w:r>
    </w:p>
    <w:p w:rsidR="00DA2F6F" w:rsidRDefault="00DA2F6F" w:rsidP="00B67384">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5F3704">
      <w:pPr>
        <w:pStyle w:val="af1"/>
        <w:ind w:left="426"/>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5F3704">
      <w:pPr>
        <w:pStyle w:val="af1"/>
        <w:numPr>
          <w:ilvl w:val="0"/>
          <w:numId w:val="29"/>
        </w:numPr>
        <w:rPr>
          <w:rFonts w:ascii="宋体" w:cs="宋体"/>
          <w:sz w:val="21"/>
          <w:szCs w:val="21"/>
        </w:rPr>
      </w:pPr>
      <w:r>
        <w:rPr>
          <w:rFonts w:ascii="宋体" w:hAnsi="宋体" w:cs="宋体" w:hint="eastAsia"/>
          <w:sz w:val="21"/>
          <w:szCs w:val="21"/>
        </w:rPr>
        <w:t>申请人的行政许可申请被驳回的有权要求说明理由；</w:t>
      </w:r>
    </w:p>
    <w:p w:rsidR="00DA2F6F" w:rsidRDefault="00DA2F6F" w:rsidP="0094640B">
      <w:pPr>
        <w:pStyle w:val="af1"/>
        <w:ind w:firstLineChars="202" w:firstLine="424"/>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w:t>
      </w:r>
      <w:r>
        <w:rPr>
          <w:rFonts w:ascii="宋体" w:hAnsi="宋体" w:cs="宋体" w:hint="eastAsia"/>
          <w:sz w:val="21"/>
          <w:szCs w:val="21"/>
        </w:rPr>
        <w:lastRenderedPageBreak/>
        <w:t>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7384">
      <w:pPr>
        <w:ind w:left="420"/>
        <w:rPr>
          <w:rFonts w:ascii="黑体" w:eastAsia="黑体" w:hAnsi="黑体" w:cs="Times New Roman"/>
        </w:rPr>
      </w:pPr>
      <w:r>
        <w:rPr>
          <w:rFonts w:ascii="黑体" w:eastAsia="黑体" w:hAnsi="黑体" w:cs="黑体" w:hint="eastAsia"/>
        </w:rPr>
        <w:t>十五、咨询方式</w:t>
      </w:r>
    </w:p>
    <w:p w:rsidR="00DA2F6F" w:rsidRDefault="00DA2F6F" w:rsidP="005F3704">
      <w:pPr>
        <w:pStyle w:val="af1"/>
        <w:ind w:left="426"/>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5F3704">
      <w:pPr>
        <w:pStyle w:val="af1"/>
        <w:ind w:left="426"/>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5F3704">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117"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7384">
      <w:pPr>
        <w:ind w:left="420"/>
        <w:rPr>
          <w:rFonts w:ascii="黑体" w:eastAsia="黑体" w:hAnsi="黑体" w:cs="Times New Roman"/>
        </w:rPr>
      </w:pPr>
      <w:r>
        <w:rPr>
          <w:rFonts w:ascii="黑体" w:eastAsia="黑体" w:hAnsi="黑体" w:cs="黑体" w:hint="eastAsia"/>
        </w:rPr>
        <w:t>十六、监督投诉渠道</w:t>
      </w:r>
    </w:p>
    <w:p w:rsidR="00DA2F6F" w:rsidRDefault="00DA2F6F" w:rsidP="005F3704">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5F3704">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118"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7384">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5F3704">
      <w:pPr>
        <w:pStyle w:val="af1"/>
        <w:ind w:left="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19"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20"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21"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22" w:history="1">
        <w:r w:rsidR="00DA2F6F">
          <w:rPr>
            <w:rFonts w:ascii="宋体" w:hAnsi="宋体" w:cs="宋体"/>
            <w:sz w:val="21"/>
            <w:szCs w:val="21"/>
          </w:rPr>
          <w:t>http://zwfw.pdslsspzx.gov.cn</w:t>
        </w:r>
      </w:hyperlink>
    </w:p>
    <w:p w:rsidR="00DA2F6F" w:rsidRPr="00423AB2"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lastRenderedPageBreak/>
        <w:t>十九、附件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1</w:t>
      </w:r>
      <w:r>
        <w:rPr>
          <w:rFonts w:ascii="宋体" w:hAnsi="Times New Roman" w:cs="宋体" w:hint="eastAsia"/>
          <w:kern w:val="0"/>
        </w:rPr>
        <w:t>：建筑起重机械设备使用登记注销申请表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2</w:t>
      </w:r>
      <w:r>
        <w:rPr>
          <w:rFonts w:ascii="宋体" w:hAnsi="Times New Roman" w:cs="宋体" w:hint="eastAsia"/>
          <w:kern w:val="0"/>
        </w:rPr>
        <w:t>：办理流程图</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3</w:t>
      </w:r>
      <w:r>
        <w:rPr>
          <w:rFonts w:ascii="宋体" w:hAnsi="Times New Roman" w:cs="宋体" w:hint="eastAsia"/>
          <w:kern w:val="0"/>
        </w:rPr>
        <w:t>：常见问题解答</w:t>
      </w:r>
    </w:p>
    <w:p w:rsidR="00DA2F6F" w:rsidRDefault="00DA2F6F" w:rsidP="007E1452">
      <w:pPr>
        <w:widowControl/>
        <w:tabs>
          <w:tab w:val="center" w:pos="4201"/>
          <w:tab w:val="right" w:leader="dot" w:pos="9298"/>
        </w:tabs>
        <w:autoSpaceDE w:val="0"/>
        <w:autoSpaceDN w:val="0"/>
        <w:spacing w:beforeLines="50" w:afterLines="50"/>
        <w:rPr>
          <w:rFonts w:ascii="宋体" w:hAnsi="Times New Roman" w:cs="Times New Roman"/>
          <w:kern w:val="0"/>
        </w:rPr>
      </w:pPr>
      <w:r>
        <w:rPr>
          <w:rFonts w:ascii="宋体" w:hAnsi="Times New Roman" w:cs="Times New Roman"/>
          <w:kern w:val="0"/>
        </w:rPr>
        <w:br w:type="page"/>
      </w:r>
      <w:r>
        <w:rPr>
          <w:rFonts w:ascii="黑体" w:eastAsia="黑体" w:hAnsi="黑体" w:cs="黑体" w:hint="eastAsia"/>
          <w:kern w:val="0"/>
        </w:rPr>
        <w:lastRenderedPageBreak/>
        <w:t>附件</w:t>
      </w:r>
      <w:r>
        <w:rPr>
          <w:rFonts w:ascii="黑体" w:eastAsia="黑体" w:hAnsi="黑体" w:cs="黑体"/>
          <w:kern w:val="0"/>
        </w:rPr>
        <w:t xml:space="preserve">1 </w:t>
      </w:r>
      <w:r>
        <w:rPr>
          <w:rFonts w:ascii="黑体" w:eastAsia="黑体" w:hAnsi="黑体" w:cs="黑体" w:hint="eastAsia"/>
          <w:kern w:val="0"/>
        </w:rPr>
        <w:t>建筑起重机械设备使用登记注销申请表</w:t>
      </w:r>
    </w:p>
    <w:p w:rsidR="00DA2F6F" w:rsidRDefault="00DA2F6F" w:rsidP="007E1452">
      <w:pPr>
        <w:widowControl/>
        <w:tabs>
          <w:tab w:val="center" w:pos="4201"/>
          <w:tab w:val="right" w:leader="dot" w:pos="9298"/>
        </w:tabs>
        <w:autoSpaceDE w:val="0"/>
        <w:autoSpaceDN w:val="0"/>
        <w:spacing w:beforeLines="50" w:afterLines="50"/>
        <w:rPr>
          <w:rFonts w:ascii="宋体" w:hAnsi="Times New Roman" w:cs="Times New Roman"/>
          <w:kern w:val="0"/>
        </w:rPr>
      </w:pPr>
    </w:p>
    <w:p w:rsidR="00DA2F6F" w:rsidRDefault="00DA2F6F" w:rsidP="007E1452">
      <w:pPr>
        <w:widowControl/>
        <w:tabs>
          <w:tab w:val="center" w:pos="4201"/>
          <w:tab w:val="right" w:leader="dot" w:pos="9298"/>
        </w:tabs>
        <w:autoSpaceDE w:val="0"/>
        <w:autoSpaceDN w:val="0"/>
        <w:spacing w:beforeLines="50" w:afterLines="50"/>
        <w:rPr>
          <w:rFonts w:ascii="宋体" w:hAnsi="Times New Roman" w:cs="Times New Roman"/>
          <w:kern w:val="0"/>
        </w:rPr>
      </w:pPr>
    </w:p>
    <w:p w:rsidR="00DA2F6F" w:rsidRDefault="00DA2F6F" w:rsidP="00B67384">
      <w:pPr>
        <w:jc w:val="center"/>
        <w:rPr>
          <w:rFonts w:ascii="黑体" w:eastAsia="黑体" w:hAnsi="Times New Roman" w:cs="Times New Roman"/>
          <w:sz w:val="44"/>
          <w:szCs w:val="44"/>
        </w:rPr>
      </w:pPr>
      <w:r>
        <w:rPr>
          <w:rFonts w:ascii="黑体" w:eastAsia="黑体" w:hAnsi="Times New Roman" w:cs="黑体" w:hint="eastAsia"/>
          <w:sz w:val="44"/>
          <w:szCs w:val="44"/>
        </w:rPr>
        <w:t>建筑起重机械设备使用登记注销申请表</w:t>
      </w:r>
    </w:p>
    <w:p w:rsidR="00DA2F6F" w:rsidRDefault="00DA2F6F" w:rsidP="00B67384">
      <w:pPr>
        <w:spacing w:line="240" w:lineRule="exact"/>
        <w:rPr>
          <w:rFonts w:ascii="仿宋_GB2312" w:eastAsia="仿宋_GB2312" w:hAnsi="Times New Roman" w:cs="Times New Roman"/>
          <w:sz w:val="28"/>
          <w:szCs w:val="28"/>
        </w:rPr>
      </w:pPr>
    </w:p>
    <w:p w:rsidR="00DA2F6F" w:rsidRDefault="00DA2F6F" w:rsidP="00B67384">
      <w:pPr>
        <w:spacing w:line="340" w:lineRule="exact"/>
        <w:rPr>
          <w:rFonts w:ascii="仿宋_GB2312" w:eastAsia="仿宋_GB2312" w:hAnsi="Times New Roman" w:cs="Times New Roman"/>
          <w:sz w:val="28"/>
          <w:szCs w:val="28"/>
        </w:rPr>
      </w:pPr>
      <w:r>
        <w:rPr>
          <w:rFonts w:ascii="仿宋_GB2312" w:eastAsia="仿宋_GB2312" w:hAnsi="Times New Roman" w:cs="仿宋_GB2312"/>
          <w:sz w:val="28"/>
          <w:szCs w:val="28"/>
        </w:rPr>
        <w:t xml:space="preserve">                                   </w:t>
      </w:r>
      <w:r>
        <w:rPr>
          <w:rFonts w:ascii="仿宋_GB2312" w:eastAsia="仿宋_GB2312" w:hAnsi="Times New Roman" w:cs="仿宋_GB2312" w:hint="eastAsia"/>
          <w:sz w:val="28"/>
          <w:szCs w:val="28"/>
        </w:rPr>
        <w:t>申请日期：</w:t>
      </w:r>
      <w:r>
        <w:rPr>
          <w:rFonts w:ascii="仿宋_GB2312" w:eastAsia="仿宋_GB2312" w:hAnsi="Times New Roman" w:cs="仿宋_GB2312"/>
          <w:sz w:val="28"/>
          <w:szCs w:val="28"/>
        </w:rPr>
        <w:t xml:space="preserve">    </w:t>
      </w:r>
      <w:r>
        <w:rPr>
          <w:rFonts w:ascii="仿宋_GB2312" w:eastAsia="仿宋_GB2312" w:hAnsi="Times New Roman" w:cs="仿宋_GB2312" w:hint="eastAsia"/>
          <w:sz w:val="28"/>
          <w:szCs w:val="28"/>
        </w:rPr>
        <w:t>年</w:t>
      </w:r>
      <w:r>
        <w:rPr>
          <w:rFonts w:ascii="仿宋_GB2312" w:eastAsia="仿宋_GB2312" w:hAnsi="Times New Roman" w:cs="仿宋_GB2312"/>
          <w:sz w:val="28"/>
          <w:szCs w:val="28"/>
        </w:rPr>
        <w:t xml:space="preserve">  </w:t>
      </w:r>
      <w:r>
        <w:rPr>
          <w:rFonts w:ascii="仿宋_GB2312" w:eastAsia="仿宋_GB2312" w:hAnsi="Times New Roman" w:cs="仿宋_GB2312" w:hint="eastAsia"/>
          <w:sz w:val="28"/>
          <w:szCs w:val="28"/>
        </w:rPr>
        <w:t>月</w:t>
      </w:r>
      <w:r>
        <w:rPr>
          <w:rFonts w:ascii="仿宋_GB2312" w:eastAsia="仿宋_GB2312" w:hAnsi="Times New Roman" w:cs="仿宋_GB2312"/>
          <w:sz w:val="28"/>
          <w:szCs w:val="28"/>
        </w:rPr>
        <w:t xml:space="preserve">  </w:t>
      </w:r>
      <w:r>
        <w:rPr>
          <w:rFonts w:ascii="仿宋_GB2312" w:eastAsia="仿宋_GB2312" w:hAnsi="Times New Roman" w:cs="仿宋_GB2312" w:hint="eastAsia"/>
          <w:sz w:val="28"/>
          <w:szCs w:val="28"/>
        </w:rPr>
        <w:t>日</w:t>
      </w:r>
    </w:p>
    <w:tbl>
      <w:tblPr>
        <w:tblW w:w="85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24"/>
        <w:gridCol w:w="2080"/>
        <w:gridCol w:w="1587"/>
        <w:gridCol w:w="2431"/>
      </w:tblGrid>
      <w:tr w:rsidR="00DA2F6F">
        <w:trPr>
          <w:trHeight w:hRule="exact" w:val="1134"/>
        </w:trPr>
        <w:tc>
          <w:tcPr>
            <w:tcW w:w="2424" w:type="dxa"/>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设备名称</w:t>
            </w:r>
          </w:p>
        </w:tc>
        <w:tc>
          <w:tcPr>
            <w:tcW w:w="2080" w:type="dxa"/>
            <w:vAlign w:val="center"/>
          </w:tcPr>
          <w:p w:rsidR="00DA2F6F" w:rsidRDefault="00DA2F6F" w:rsidP="00B67384">
            <w:pPr>
              <w:jc w:val="center"/>
              <w:rPr>
                <w:rFonts w:ascii="仿宋_GB2312" w:eastAsia="仿宋_GB2312" w:hAnsi="Times New Roman" w:cs="Times New Roman"/>
                <w:sz w:val="24"/>
                <w:szCs w:val="24"/>
              </w:rPr>
            </w:pPr>
          </w:p>
        </w:tc>
        <w:tc>
          <w:tcPr>
            <w:tcW w:w="1587" w:type="dxa"/>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规格型号</w:t>
            </w:r>
          </w:p>
        </w:tc>
        <w:tc>
          <w:tcPr>
            <w:tcW w:w="2431" w:type="dxa"/>
            <w:vAlign w:val="center"/>
          </w:tcPr>
          <w:p w:rsidR="00DA2F6F" w:rsidRDefault="00DA2F6F" w:rsidP="00B67384">
            <w:pPr>
              <w:jc w:val="center"/>
              <w:rPr>
                <w:rFonts w:ascii="仿宋_GB2312" w:eastAsia="仿宋_GB2312" w:hAnsi="Times New Roman" w:cs="Times New Roman"/>
                <w:sz w:val="24"/>
                <w:szCs w:val="24"/>
              </w:rPr>
            </w:pPr>
          </w:p>
        </w:tc>
      </w:tr>
      <w:tr w:rsidR="00DA2F6F">
        <w:trPr>
          <w:trHeight w:hRule="exact" w:val="1134"/>
        </w:trPr>
        <w:tc>
          <w:tcPr>
            <w:tcW w:w="2424" w:type="dxa"/>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设备备案编号</w:t>
            </w:r>
          </w:p>
        </w:tc>
        <w:tc>
          <w:tcPr>
            <w:tcW w:w="6098" w:type="dxa"/>
            <w:gridSpan w:val="3"/>
            <w:vAlign w:val="center"/>
          </w:tcPr>
          <w:p w:rsidR="00DA2F6F" w:rsidRDefault="00DA2F6F" w:rsidP="00B67384">
            <w:pPr>
              <w:jc w:val="center"/>
              <w:rPr>
                <w:rFonts w:ascii="仿宋_GB2312" w:eastAsia="仿宋_GB2312" w:hAnsi="Times New Roman" w:cs="Times New Roman"/>
                <w:sz w:val="24"/>
                <w:szCs w:val="24"/>
              </w:rPr>
            </w:pPr>
          </w:p>
        </w:tc>
      </w:tr>
      <w:tr w:rsidR="00DA2F6F">
        <w:trPr>
          <w:trHeight w:hRule="exact" w:val="1134"/>
        </w:trPr>
        <w:tc>
          <w:tcPr>
            <w:tcW w:w="2424" w:type="dxa"/>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产权单位名称</w:t>
            </w:r>
          </w:p>
        </w:tc>
        <w:tc>
          <w:tcPr>
            <w:tcW w:w="6098" w:type="dxa"/>
            <w:gridSpan w:val="3"/>
            <w:vAlign w:val="center"/>
          </w:tcPr>
          <w:p w:rsidR="00DA2F6F" w:rsidRDefault="00DA2F6F" w:rsidP="00B67384">
            <w:pPr>
              <w:jc w:val="center"/>
              <w:rPr>
                <w:rFonts w:ascii="仿宋_GB2312" w:eastAsia="仿宋_GB2312" w:hAnsi="Times New Roman" w:cs="Times New Roman"/>
                <w:sz w:val="24"/>
                <w:szCs w:val="24"/>
              </w:rPr>
            </w:pPr>
          </w:p>
        </w:tc>
      </w:tr>
      <w:tr w:rsidR="00DA2F6F">
        <w:trPr>
          <w:trHeight w:hRule="exact" w:val="1134"/>
        </w:trPr>
        <w:tc>
          <w:tcPr>
            <w:tcW w:w="2424" w:type="dxa"/>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使用单位名称</w:t>
            </w:r>
          </w:p>
        </w:tc>
        <w:tc>
          <w:tcPr>
            <w:tcW w:w="6098" w:type="dxa"/>
            <w:gridSpan w:val="3"/>
            <w:vAlign w:val="center"/>
          </w:tcPr>
          <w:p w:rsidR="00DA2F6F" w:rsidRDefault="00DA2F6F" w:rsidP="00B67384">
            <w:pPr>
              <w:jc w:val="center"/>
              <w:rPr>
                <w:rFonts w:ascii="仿宋_GB2312" w:eastAsia="仿宋_GB2312" w:hAnsi="Times New Roman" w:cs="Times New Roman"/>
                <w:sz w:val="24"/>
                <w:szCs w:val="24"/>
              </w:rPr>
            </w:pPr>
          </w:p>
        </w:tc>
      </w:tr>
      <w:tr w:rsidR="00DA2F6F">
        <w:trPr>
          <w:trHeight w:hRule="exact" w:val="1134"/>
        </w:trPr>
        <w:tc>
          <w:tcPr>
            <w:tcW w:w="2424" w:type="dxa"/>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工程名称</w:t>
            </w:r>
          </w:p>
        </w:tc>
        <w:tc>
          <w:tcPr>
            <w:tcW w:w="2080" w:type="dxa"/>
            <w:vAlign w:val="center"/>
          </w:tcPr>
          <w:p w:rsidR="00DA2F6F" w:rsidRDefault="00DA2F6F" w:rsidP="00B67384">
            <w:pPr>
              <w:jc w:val="center"/>
              <w:rPr>
                <w:rFonts w:ascii="仿宋_GB2312" w:eastAsia="仿宋_GB2312" w:hAnsi="Times New Roman" w:cs="Times New Roman"/>
                <w:sz w:val="24"/>
                <w:szCs w:val="24"/>
              </w:rPr>
            </w:pPr>
          </w:p>
        </w:tc>
        <w:tc>
          <w:tcPr>
            <w:tcW w:w="1587" w:type="dxa"/>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项目经理</w:t>
            </w:r>
          </w:p>
        </w:tc>
        <w:tc>
          <w:tcPr>
            <w:tcW w:w="2431" w:type="dxa"/>
            <w:vAlign w:val="center"/>
          </w:tcPr>
          <w:p w:rsidR="00DA2F6F" w:rsidRDefault="00DA2F6F" w:rsidP="00B67384">
            <w:pPr>
              <w:jc w:val="center"/>
              <w:rPr>
                <w:rFonts w:ascii="仿宋_GB2312" w:eastAsia="仿宋_GB2312" w:hAnsi="Times New Roman" w:cs="Times New Roman"/>
                <w:sz w:val="24"/>
                <w:szCs w:val="24"/>
              </w:rPr>
            </w:pPr>
          </w:p>
        </w:tc>
      </w:tr>
      <w:tr w:rsidR="00DA2F6F">
        <w:trPr>
          <w:trHeight w:hRule="exact" w:val="1134"/>
        </w:trPr>
        <w:tc>
          <w:tcPr>
            <w:tcW w:w="2424" w:type="dxa"/>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使用登记证书编号</w:t>
            </w:r>
          </w:p>
        </w:tc>
        <w:tc>
          <w:tcPr>
            <w:tcW w:w="6098" w:type="dxa"/>
            <w:gridSpan w:val="3"/>
            <w:vAlign w:val="center"/>
          </w:tcPr>
          <w:p w:rsidR="00DA2F6F" w:rsidRDefault="00DA2F6F" w:rsidP="00B67384">
            <w:pPr>
              <w:jc w:val="center"/>
              <w:rPr>
                <w:rFonts w:ascii="仿宋_GB2312" w:eastAsia="仿宋_GB2312" w:hAnsi="Times New Roman" w:cs="Times New Roman"/>
                <w:sz w:val="24"/>
                <w:szCs w:val="24"/>
              </w:rPr>
            </w:pPr>
          </w:p>
        </w:tc>
      </w:tr>
    </w:tbl>
    <w:p w:rsidR="00DA2F6F" w:rsidRDefault="00DA2F6F" w:rsidP="00B67384">
      <w:pPr>
        <w:rPr>
          <w:rFonts w:ascii="Times New Roman" w:hAnsi="Times New Roman" w:cs="Times New Roman"/>
        </w:rPr>
      </w:pPr>
    </w:p>
    <w:p w:rsidR="00DA2F6F" w:rsidRDefault="00DA2F6F" w:rsidP="00B67384">
      <w:pPr>
        <w:widowControl/>
        <w:jc w:val="left"/>
        <w:rPr>
          <w:rFonts w:ascii="宋体" w:hAnsi="Times New Roman" w:cs="Times New Roman"/>
          <w:kern w:val="0"/>
        </w:rPr>
      </w:pPr>
      <w:r>
        <w:rPr>
          <w:rFonts w:ascii="Times New Roman" w:hAnsi="Times New Roman" w:cs="Times New Roman"/>
        </w:rPr>
        <w:br w:type="page"/>
      </w:r>
    </w:p>
    <w:p w:rsidR="00DA2F6F" w:rsidRDefault="00DA2F6F" w:rsidP="007E1452">
      <w:pPr>
        <w:widowControl/>
        <w:tabs>
          <w:tab w:val="center" w:pos="4201"/>
          <w:tab w:val="right" w:leader="dot" w:pos="9298"/>
        </w:tabs>
        <w:autoSpaceDE w:val="0"/>
        <w:autoSpaceDN w:val="0"/>
        <w:spacing w:beforeLines="50" w:afterLines="50"/>
        <w:rPr>
          <w:rFonts w:ascii="黑体" w:eastAsia="黑体" w:hAnsi="黑体" w:cs="Times New Roman"/>
          <w:kern w:val="0"/>
        </w:rPr>
      </w:pPr>
      <w:r>
        <w:rPr>
          <w:rFonts w:ascii="黑体" w:eastAsia="黑体" w:hAnsi="黑体" w:cs="黑体" w:hint="eastAsia"/>
          <w:kern w:val="0"/>
        </w:rPr>
        <w:t>附件</w:t>
      </w:r>
      <w:r>
        <w:rPr>
          <w:rFonts w:ascii="黑体" w:eastAsia="黑体" w:hAnsi="黑体" w:cs="黑体"/>
          <w:kern w:val="0"/>
        </w:rPr>
        <w:t xml:space="preserve">2 </w:t>
      </w:r>
      <w:r>
        <w:rPr>
          <w:rFonts w:ascii="黑体" w:eastAsia="黑体" w:hAnsi="黑体" w:cs="黑体" w:hint="eastAsia"/>
          <w:kern w:val="0"/>
        </w:rPr>
        <w:t>办理流程图</w:t>
      </w:r>
    </w:p>
    <w:p w:rsidR="00DA2F6F" w:rsidRDefault="00DA2F6F" w:rsidP="00B67384">
      <w:pPr>
        <w:widowControl/>
        <w:shd w:val="clear" w:color="auto" w:fill="FFFFFF"/>
        <w:spacing w:line="460" w:lineRule="exact"/>
        <w:jc w:val="left"/>
        <w:rPr>
          <w:rFonts w:ascii="Times New Roman" w:hAnsi="Times New Roman" w:cs="Times New Roman"/>
        </w:rPr>
      </w:pPr>
    </w:p>
    <w:p w:rsidR="00DA2F6F" w:rsidRDefault="00DA2F6F" w:rsidP="00B67384">
      <w:pPr>
        <w:jc w:val="center"/>
        <w:rPr>
          <w:rFonts w:ascii="楷体_GB2312" w:eastAsia="楷体_GB2312" w:hAnsi="宋体" w:cs="Times New Roman"/>
          <w:b/>
          <w:bCs/>
          <w:sz w:val="32"/>
          <w:szCs w:val="32"/>
        </w:rPr>
      </w:pPr>
      <w:r>
        <w:rPr>
          <w:rFonts w:ascii="楷体_GB2312" w:eastAsia="楷体_GB2312" w:hAnsi="宋体" w:cs="楷体_GB2312" w:hint="eastAsia"/>
          <w:b/>
          <w:bCs/>
          <w:sz w:val="32"/>
          <w:szCs w:val="32"/>
        </w:rPr>
        <w:t>建筑起重机械设备使用登记注销流程图</w:t>
      </w:r>
    </w:p>
    <w:p w:rsidR="00DA2F6F" w:rsidRDefault="00DA2F6F" w:rsidP="00B67384">
      <w:pPr>
        <w:jc w:val="center"/>
        <w:rPr>
          <w:rFonts w:ascii="楷体_GB2312" w:eastAsia="楷体_GB2312" w:hAnsi="宋体" w:cs="Times New Roman"/>
          <w:b/>
          <w:bCs/>
          <w:sz w:val="32"/>
          <w:szCs w:val="32"/>
        </w:rPr>
      </w:pPr>
    </w:p>
    <w:p w:rsidR="00DA2F6F" w:rsidRDefault="00DA2F6F" w:rsidP="00B67384">
      <w:pPr>
        <w:jc w:val="center"/>
        <w:rPr>
          <w:rFonts w:ascii="Times New Roman" w:hAnsi="Times New Roman" w:cs="Times New Roman"/>
        </w:rPr>
      </w:pPr>
    </w:p>
    <w:p w:rsidR="00DA2F6F" w:rsidRDefault="00C179C4" w:rsidP="00B67384">
      <w:pPr>
        <w:jc w:val="center"/>
        <w:rPr>
          <w:rFonts w:ascii="Times New Roman" w:hAnsi="Times New Roman" w:cs="Times New Roman"/>
        </w:rPr>
      </w:pPr>
      <w:r w:rsidRPr="00C179C4">
        <w:rPr>
          <w:noProof/>
        </w:rPr>
        <w:pict>
          <v:shape id="流程图: 终止 140" o:spid="_x0000_s1048" type="#_x0000_t116" style="position:absolute;left:0;text-align:left;margin-left:121.9pt;margin-top:14.2pt;width:1in;height:31.3pt;z-index:24" o:preferrelative="t" strokeweight="1pt">
            <v:stroke miterlimit="2"/>
            <v:textbox style="mso-next-textbox:#流程图: 终止 140">
              <w:txbxContent>
                <w:p w:rsidR="007E1452" w:rsidRDefault="007E1452" w:rsidP="00B67384">
                  <w:pPr>
                    <w:jc w:val="center"/>
                    <w:rPr>
                      <w:rFonts w:cs="Times New Roman"/>
                    </w:rPr>
                  </w:pPr>
                  <w:r>
                    <w:rPr>
                      <w:rFonts w:cs="宋体" w:hint="eastAsia"/>
                    </w:rPr>
                    <w:t>开始</w:t>
                  </w:r>
                </w:p>
              </w:txbxContent>
            </v:textbox>
          </v:shape>
        </w:pict>
      </w:r>
    </w:p>
    <w:p w:rsidR="00DA2F6F" w:rsidRDefault="00DA2F6F" w:rsidP="00B67384">
      <w:pPr>
        <w:jc w:val="center"/>
        <w:rPr>
          <w:rFonts w:ascii="Times New Roman" w:hAnsi="Times New Roman" w:cs="Times New Roman"/>
        </w:rPr>
      </w:pPr>
    </w:p>
    <w:p w:rsidR="00DA2F6F" w:rsidRDefault="00C179C4" w:rsidP="00B67384">
      <w:pPr>
        <w:rPr>
          <w:rFonts w:ascii="Times New Roman" w:hAnsi="Times New Roman" w:cs="Times New Roman"/>
        </w:rPr>
      </w:pPr>
      <w:r w:rsidRPr="00C179C4">
        <w:rPr>
          <w:noProof/>
        </w:rPr>
        <w:pict>
          <v:shape id="左中括号 141" o:spid="_x0000_s1049" type="#_x0000_t85" style="position:absolute;left:0;text-align:left;margin-left:246.65pt;margin-top:14.15pt;width:17.95pt;height:117.6pt;z-index:38" o:preferrelative="t" adj="295" strokeweight=".5pt">
            <v:stroke miterlimit="2"/>
          </v:shape>
        </w:pict>
      </w:r>
      <w:r w:rsidRPr="00C179C4">
        <w:rPr>
          <w:noProof/>
        </w:rPr>
        <w:pict>
          <v:shape id="直接箭头连接符 142" o:spid="_x0000_s1050" type="#_x0000_t32" style="position:absolute;left:0;text-align:left;margin-left:156.55pt;margin-top:14.35pt;width:.1pt;height:31.25pt;flip:x;z-index:25" o:preferrelative="t" filled="t" strokeweight=".5pt">
            <v:stroke endarrow="block" miterlimit="2"/>
          </v:shape>
        </w:pict>
      </w:r>
    </w:p>
    <w:p w:rsidR="00DA2F6F" w:rsidRDefault="00C179C4" w:rsidP="00B67384">
      <w:pPr>
        <w:rPr>
          <w:rFonts w:ascii="Times New Roman" w:hAnsi="Times New Roman" w:cs="Times New Roman"/>
        </w:rPr>
      </w:pPr>
      <w:r w:rsidRPr="00C179C4">
        <w:rPr>
          <w:noProof/>
        </w:rPr>
        <w:pict>
          <v:rect id="文本框 143" o:spid="_x0000_s1051" style="position:absolute;left:0;text-align:left;margin-left:268.7pt;margin-top:5.15pt;width:231.1pt;height:130.55pt;z-index:39" o:preferrelative="t" stroked="f">
            <v:textbox style="mso-next-textbox:#文本框 143">
              <w:txbxContent>
                <w:p w:rsidR="007E1452" w:rsidRDefault="007E1452" w:rsidP="00B67384">
                  <w:pPr>
                    <w:snapToGrid w:val="0"/>
                    <w:rPr>
                      <w:rFonts w:ascii="仿宋" w:eastAsia="仿宋" w:hAnsi="仿宋" w:cs="Times New Roman"/>
                      <w:color w:val="000000"/>
                      <w:sz w:val="24"/>
                      <w:szCs w:val="24"/>
                    </w:rPr>
                  </w:pPr>
                  <w:r>
                    <w:rPr>
                      <w:rFonts w:ascii="仿宋" w:eastAsia="仿宋" w:hAnsi="仿宋" w:cs="仿宋" w:hint="eastAsia"/>
                      <w:color w:val="000000"/>
                      <w:sz w:val="24"/>
                      <w:szCs w:val="24"/>
                    </w:rPr>
                    <w:t>需要提交如下材料：</w:t>
                  </w:r>
                </w:p>
                <w:p w:rsidR="007E1452" w:rsidRDefault="007E1452" w:rsidP="00B67384">
                  <w:pPr>
                    <w:snapToGrid w:val="0"/>
                    <w:rPr>
                      <w:rFonts w:ascii="仿宋_GB2312" w:eastAsia="仿宋_GB2312" w:cs="Times New Roman"/>
                      <w:color w:val="000000"/>
                      <w:sz w:val="24"/>
                      <w:szCs w:val="24"/>
                    </w:rPr>
                  </w:pPr>
                  <w:r>
                    <w:rPr>
                      <w:rFonts w:ascii="仿宋_GB2312" w:eastAsia="仿宋_GB2312" w:cs="仿宋_GB2312"/>
                      <w:color w:val="000000"/>
                      <w:sz w:val="24"/>
                      <w:szCs w:val="24"/>
                    </w:rPr>
                    <w:t>1</w:t>
                  </w:r>
                  <w:r>
                    <w:rPr>
                      <w:rFonts w:ascii="仿宋_GB2312" w:eastAsia="仿宋_GB2312" w:cs="仿宋_GB2312" w:hint="eastAsia"/>
                      <w:color w:val="000000"/>
                      <w:sz w:val="24"/>
                      <w:szCs w:val="24"/>
                    </w:rPr>
                    <w:t>．</w:t>
                  </w:r>
                  <w:r>
                    <w:rPr>
                      <w:rFonts w:ascii="仿宋" w:eastAsia="仿宋" w:hAnsi="仿宋" w:cs="仿宋" w:hint="eastAsia"/>
                      <w:sz w:val="24"/>
                      <w:szCs w:val="24"/>
                    </w:rPr>
                    <w:t>《河南省建筑起重机械设备使用登记注销申请表》一份</w:t>
                  </w:r>
                  <w:r>
                    <w:rPr>
                      <w:rFonts w:ascii="仿宋_GB2312" w:eastAsia="仿宋_GB2312" w:cs="仿宋_GB2312" w:hint="eastAsia"/>
                      <w:color w:val="000000"/>
                      <w:sz w:val="24"/>
                      <w:szCs w:val="24"/>
                    </w:rPr>
                    <w:t>；</w:t>
                  </w:r>
                </w:p>
                <w:p w:rsidR="007E1452" w:rsidRDefault="007E1452" w:rsidP="00B67384">
                  <w:pPr>
                    <w:snapToGrid w:val="0"/>
                    <w:rPr>
                      <w:rFonts w:ascii="仿宋" w:eastAsia="仿宋" w:hAnsi="仿宋" w:cs="Times New Roman"/>
                      <w:sz w:val="24"/>
                      <w:szCs w:val="24"/>
                    </w:rPr>
                  </w:pPr>
                  <w:r>
                    <w:rPr>
                      <w:rFonts w:ascii="仿宋_GB2312" w:eastAsia="仿宋_GB2312" w:cs="仿宋_GB2312"/>
                      <w:color w:val="000000"/>
                      <w:sz w:val="24"/>
                      <w:szCs w:val="24"/>
                    </w:rPr>
                    <w:t>2.</w:t>
                  </w:r>
                  <w:r>
                    <w:rPr>
                      <w:rFonts w:ascii="仿宋" w:eastAsia="仿宋" w:hAnsi="仿宋" w:cs="仿宋" w:hint="eastAsia"/>
                      <w:sz w:val="24"/>
                      <w:szCs w:val="24"/>
                    </w:rPr>
                    <w:t>原河南省建筑起重机械设备</w:t>
                  </w:r>
                  <w:r>
                    <w:rPr>
                      <w:rFonts w:cs="宋体" w:hint="eastAsia"/>
                      <w:sz w:val="24"/>
                      <w:szCs w:val="24"/>
                    </w:rPr>
                    <w:t>使用登记证</w:t>
                  </w:r>
                  <w:r>
                    <w:rPr>
                      <w:rFonts w:ascii="仿宋" w:eastAsia="仿宋" w:hAnsi="仿宋" w:cs="仿宋" w:hint="eastAsia"/>
                      <w:sz w:val="24"/>
                      <w:szCs w:val="24"/>
                    </w:rPr>
                    <w:t>一份。</w:t>
                  </w: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txbxContent>
            </v:textbox>
          </v:rect>
        </w:pict>
      </w:r>
    </w:p>
    <w:p w:rsidR="00DA2F6F" w:rsidRDefault="00C179C4" w:rsidP="00B67384">
      <w:pPr>
        <w:rPr>
          <w:rFonts w:ascii="Times New Roman" w:hAnsi="Times New Roman" w:cs="Times New Roman"/>
        </w:rPr>
      </w:pPr>
      <w:r w:rsidRPr="00C179C4">
        <w:rPr>
          <w:noProof/>
        </w:rPr>
        <w:pict>
          <v:rect id="矩形 144" o:spid="_x0000_s1052" style="position:absolute;left:0;text-align:left;margin-left:102.5pt;margin-top:14.75pt;width:110.25pt;height:29.9pt;z-index:26" o:preferrelative="t" filled="f" strokeweight=".5pt">
            <v:stroke miterlimit="2"/>
            <v:textbox style="mso-next-textbox:#矩形 144">
              <w:txbxContent>
                <w:p w:rsidR="007E1452" w:rsidRDefault="007E1452" w:rsidP="00B67384">
                  <w:pPr>
                    <w:jc w:val="center"/>
                    <w:rPr>
                      <w:rFonts w:cs="Times New Roman"/>
                    </w:rPr>
                  </w:pPr>
                  <w:r>
                    <w:rPr>
                      <w:rFonts w:cs="宋体" w:hint="eastAsia"/>
                    </w:rPr>
                    <w:t>申请</w:t>
                  </w:r>
                </w:p>
              </w:txbxContent>
            </v:textbox>
          </v:rect>
        </w:pict>
      </w:r>
    </w:p>
    <w:p w:rsidR="00DA2F6F" w:rsidRDefault="00C179C4" w:rsidP="00B67384">
      <w:pPr>
        <w:rPr>
          <w:rFonts w:ascii="Times New Roman" w:hAnsi="Times New Roman" w:cs="Times New Roman"/>
        </w:rPr>
      </w:pPr>
      <w:r w:rsidRPr="00C179C4">
        <w:rPr>
          <w:noProof/>
        </w:rPr>
        <w:pict>
          <v:shape id="直接箭头连接符 145" o:spid="_x0000_s1053" type="#_x0000_t32" style="position:absolute;left:0;text-align:left;margin-left:213.15pt;margin-top:13.55pt;width:31pt;height:.05pt;flip:x;z-index:37" o:preferrelative="t" filled="t">
            <v:stroke dashstyle="dash" miterlimit="2"/>
          </v:shape>
        </w:pict>
      </w:r>
    </w:p>
    <w:p w:rsidR="00DA2F6F" w:rsidRDefault="00C179C4" w:rsidP="00B67384">
      <w:pPr>
        <w:rPr>
          <w:rFonts w:ascii="Times New Roman" w:hAnsi="Times New Roman" w:cs="Times New Roman"/>
        </w:rPr>
      </w:pPr>
      <w:r w:rsidRPr="00C179C4">
        <w:rPr>
          <w:noProof/>
        </w:rPr>
        <w:pict>
          <v:shape id="直接箭头连接符 146" o:spid="_x0000_s1054" type="#_x0000_t32" style="position:absolute;left:0;text-align:left;margin-left:156.6pt;margin-top:10.1pt;width:.05pt;height:35.8pt;z-index:41" o:preferrelative="t" filled="t">
            <v:stroke endarrow="block" miterlimit="2"/>
          </v:shape>
        </w:pict>
      </w:r>
      <w:r w:rsidRPr="00C179C4">
        <w:rPr>
          <w:noProof/>
        </w:rPr>
        <w:pict>
          <v:rect id="文本框 147" o:spid="_x0000_s1055" style="position:absolute;left:0;text-align:left;margin-left:160.55pt;margin-top:79.2pt;width:81.4pt;height:22.3pt;z-index:23" o:preferrelative="t" stroked="f">
            <v:textbox style="mso-next-textbox:#文本框 147">
              <w:txbxContent>
                <w:p w:rsidR="007E1452" w:rsidRDefault="007E1452" w:rsidP="00B67384">
                  <w:pPr>
                    <w:rPr>
                      <w:rFonts w:cs="Times New Roman"/>
                    </w:rPr>
                  </w:pPr>
                  <w:r>
                    <w:rPr>
                      <w:rFonts w:cs="宋体" w:hint="eastAsia"/>
                    </w:rPr>
                    <w:t>符合办理条件</w:t>
                  </w:r>
                </w:p>
              </w:txbxContent>
            </v:textbox>
          </v:rect>
        </w:pict>
      </w:r>
      <w:r w:rsidRPr="00C179C4">
        <w:rPr>
          <w:noProof/>
        </w:rPr>
        <w:pict>
          <v:shape id="流程图: 终止 148" o:spid="_x0000_s1056" type="#_x0000_t116" style="position:absolute;left:0;text-align:left;margin-left:125.15pt;margin-top:163.05pt;width:55.35pt;height:28.5pt;z-index:28" o:preferrelative="t" filled="f" strokeweight=".5pt">
            <v:stroke miterlimit="2"/>
            <v:textbox style="mso-next-textbox:#流程图: 终止 148">
              <w:txbxContent>
                <w:p w:rsidR="007E1452" w:rsidRDefault="007E1452" w:rsidP="00B67384">
                  <w:pPr>
                    <w:jc w:val="center"/>
                    <w:rPr>
                      <w:rFonts w:cs="Times New Roman"/>
                    </w:rPr>
                  </w:pPr>
                  <w:r>
                    <w:rPr>
                      <w:rFonts w:cs="宋体" w:hint="eastAsia"/>
                    </w:rPr>
                    <w:t>结束</w:t>
                  </w: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txbxContent>
            </v:textbox>
          </v:shape>
        </w:pict>
      </w:r>
      <w:r w:rsidRPr="00C179C4">
        <w:rPr>
          <w:noProof/>
        </w:rPr>
        <w:pict>
          <v:shape id="直接箭头连接符 149" o:spid="_x0000_s1057" type="#_x0000_t32" style="position:absolute;left:0;text-align:left;margin-left:154.25pt;margin-top:135pt;width:.05pt;height:28.05pt;z-index:29" o:preferrelative="t" filled="t" strokeweight=".5pt">
            <v:stroke endarrow="block" miterlimit="2"/>
          </v:shape>
        </w:pict>
      </w:r>
      <w:r w:rsidRPr="00C179C4">
        <w:rPr>
          <w:noProof/>
        </w:rPr>
        <w:pict>
          <v:rect id="矩形 150" o:spid="_x0000_s1058" style="position:absolute;left:0;text-align:left;margin-left:120.15pt;margin-top:108.95pt;width:64.9pt;height:26.05pt;z-index:30" o:preferrelative="t" filled="f" strokeweight=".5pt">
            <v:stroke miterlimit="2"/>
            <v:textbox style="mso-next-textbox:#矩形 150">
              <w:txbxContent>
                <w:p w:rsidR="007E1452" w:rsidRDefault="007E1452" w:rsidP="00B67384">
                  <w:pPr>
                    <w:jc w:val="center"/>
                    <w:rPr>
                      <w:rFonts w:cs="Times New Roman"/>
                    </w:rPr>
                  </w:pPr>
                  <w:r>
                    <w:rPr>
                      <w:rFonts w:cs="宋体" w:hint="eastAsia"/>
                    </w:rPr>
                    <w:t>注销证书</w:t>
                  </w:r>
                </w:p>
              </w:txbxContent>
            </v:textbox>
          </v:rect>
        </w:pict>
      </w:r>
    </w:p>
    <w:p w:rsidR="00DA2F6F" w:rsidRDefault="00DA2F6F" w:rsidP="00B67384">
      <w:pPr>
        <w:widowControl/>
        <w:tabs>
          <w:tab w:val="center" w:pos="4201"/>
          <w:tab w:val="right" w:leader="dot" w:pos="9298"/>
        </w:tabs>
        <w:autoSpaceDE w:val="0"/>
        <w:autoSpaceDN w:val="0"/>
        <w:ind w:left="420"/>
        <w:jc w:val="left"/>
        <w:rPr>
          <w:rFonts w:ascii="宋体" w:hAnsi="Times New Roman" w:cs="Times New Roman"/>
          <w:kern w:val="0"/>
        </w:rPr>
      </w:pPr>
    </w:p>
    <w:p w:rsidR="00DA2F6F" w:rsidRDefault="00C179C4" w:rsidP="00B67384">
      <w:pPr>
        <w:widowControl/>
        <w:tabs>
          <w:tab w:val="center" w:pos="4201"/>
          <w:tab w:val="right" w:leader="dot" w:pos="9298"/>
        </w:tabs>
        <w:autoSpaceDE w:val="0"/>
        <w:autoSpaceDN w:val="0"/>
        <w:ind w:left="420"/>
        <w:jc w:val="left"/>
        <w:rPr>
          <w:rFonts w:ascii="宋体" w:hAnsi="Times New Roman" w:cs="Times New Roman"/>
          <w:kern w:val="0"/>
        </w:rPr>
      </w:pPr>
      <w:r w:rsidRPr="00C179C4">
        <w:rPr>
          <w:noProof/>
        </w:rPr>
        <w:pict>
          <v:shape id="流程图: 决策 151" o:spid="_x0000_s1059" type="#_x0000_t110" style="position:absolute;left:0;text-align:left;margin-left:86.8pt;margin-top:11.3pt;width:139.05pt;height:39.85pt;z-index:40" o:preferrelative="t" filled="f" strokeweight=".5pt">
            <v:stroke miterlimit="2"/>
            <v:textbox style="mso-next-textbox:#流程图: 决策 151">
              <w:txbxContent>
                <w:p w:rsidR="007E1452" w:rsidRDefault="007E1452" w:rsidP="0094640B">
                  <w:pPr>
                    <w:ind w:firstLineChars="200" w:firstLine="420"/>
                    <w:rPr>
                      <w:rFonts w:cs="Times New Roman"/>
                    </w:rPr>
                  </w:pPr>
                  <w:r>
                    <w:rPr>
                      <w:rFonts w:cs="宋体" w:hint="eastAsia"/>
                    </w:rPr>
                    <w:t>审查</w:t>
                  </w:r>
                </w:p>
              </w:txbxContent>
            </v:textbox>
          </v:shape>
        </w:pict>
      </w:r>
      <w:r w:rsidRPr="00C179C4">
        <w:rPr>
          <w:noProof/>
        </w:rPr>
        <w:pict>
          <v:rect id="文本框 152" o:spid="_x0000_s1060" style="position:absolute;left:0;text-align:left;margin-left:6.6pt;margin-top:.8pt;width:93pt;height:20.3pt;z-index:31" o:preferrelative="t" stroked="f">
            <v:textbox style="mso-next-textbox:#文本框 152">
              <w:txbxContent>
                <w:p w:rsidR="007E1452" w:rsidRDefault="007E1452" w:rsidP="00B67384">
                  <w:pPr>
                    <w:rPr>
                      <w:rFonts w:cs="Times New Roman"/>
                    </w:rPr>
                  </w:pPr>
                  <w:r>
                    <w:rPr>
                      <w:rFonts w:cs="宋体" w:hint="eastAsia"/>
                    </w:rPr>
                    <w:t>不符合办理条件</w:t>
                  </w:r>
                </w:p>
                <w:p w:rsidR="007E1452" w:rsidRDefault="007E1452" w:rsidP="00B67384">
                  <w:pPr>
                    <w:rPr>
                      <w:rFonts w:cs="Times New Roman"/>
                    </w:rPr>
                  </w:pPr>
                </w:p>
              </w:txbxContent>
            </v:textbox>
          </v:rect>
        </w:pict>
      </w:r>
    </w:p>
    <w:p w:rsidR="00DA2F6F" w:rsidRDefault="00C179C4" w:rsidP="00B67384">
      <w:pPr>
        <w:widowControl/>
        <w:tabs>
          <w:tab w:val="center" w:pos="4201"/>
          <w:tab w:val="right" w:leader="dot" w:pos="9298"/>
        </w:tabs>
        <w:autoSpaceDE w:val="0"/>
        <w:autoSpaceDN w:val="0"/>
        <w:rPr>
          <w:rFonts w:ascii="宋体" w:hAnsi="Times New Roman" w:cs="Times New Roman"/>
          <w:kern w:val="0"/>
        </w:rPr>
      </w:pPr>
      <w:r w:rsidRPr="00C179C4">
        <w:rPr>
          <w:noProof/>
        </w:rPr>
        <w:pict>
          <v:shape id="直接箭头连接符 153" o:spid="_x0000_s1061" type="#_x0000_t32" style="position:absolute;left:0;text-align:left;margin-left:42.1pt;margin-top:13.6pt;width:.6pt;height:36.15pt;flip:x;z-index:34" o:preferrelative="t" filled="t" strokeweight=".5pt">
            <v:stroke endarrow="block" miterlimit="2"/>
          </v:shape>
        </w:pict>
      </w:r>
      <w:r w:rsidRPr="00C179C4">
        <w:rPr>
          <w:noProof/>
        </w:rPr>
        <w:pict>
          <v:shape id="直接箭头连接符 154" o:spid="_x0000_s1062" type="#_x0000_t32" style="position:absolute;left:0;text-align:left;margin-left:41.5pt;margin-top:13.75pt;width:45.45pt;height:.05pt;z-index:32" o:preferrelative="t" filled="t">
            <v:stroke miterlimit="2"/>
          </v:shape>
        </w:pict>
      </w:r>
    </w:p>
    <w:p w:rsidR="00DA2F6F" w:rsidRDefault="00C179C4" w:rsidP="00B67384">
      <w:pPr>
        <w:widowControl/>
        <w:tabs>
          <w:tab w:val="center" w:pos="4201"/>
          <w:tab w:val="right" w:leader="dot" w:pos="9298"/>
        </w:tabs>
        <w:autoSpaceDE w:val="0"/>
        <w:autoSpaceDN w:val="0"/>
        <w:rPr>
          <w:rFonts w:ascii="宋体" w:hAnsi="Times New Roman" w:cs="Times New Roman"/>
          <w:kern w:val="0"/>
        </w:rPr>
      </w:pPr>
      <w:r w:rsidRPr="00C179C4">
        <w:rPr>
          <w:noProof/>
        </w:rPr>
        <w:pict>
          <v:shape id="直接箭头连接符 155" o:spid="_x0000_s1063" type="#_x0000_t32" style="position:absolute;left:0;text-align:left;margin-left:156.05pt;margin-top:13.6pt;width:.2pt;height:35.65pt;z-index:27" o:preferrelative="t" filled="t" strokeweight=".5pt">
            <v:stroke endarrow="block" miterlimit="2"/>
          </v:shape>
        </w:pict>
      </w:r>
    </w:p>
    <w:p w:rsidR="00DA2F6F" w:rsidRDefault="00DA2F6F" w:rsidP="00B67384">
      <w:pPr>
        <w:spacing w:line="14" w:lineRule="exact"/>
        <w:ind w:left="811" w:hanging="448"/>
        <w:outlineLvl w:val="0"/>
        <w:rPr>
          <w:rFonts w:ascii="Times New Roman" w:hAnsi="Times New Roman" w:cs="Times New Roman"/>
          <w:color w:val="FFFFFF"/>
        </w:rPr>
      </w:pPr>
    </w:p>
    <w:p w:rsidR="00DA2F6F" w:rsidRDefault="00DA2F6F" w:rsidP="00B67384">
      <w:pPr>
        <w:rPr>
          <w:rFonts w:ascii="Times New Roman" w:hAnsi="Times New Roman" w:cs="Times New Roman"/>
        </w:rPr>
      </w:pPr>
    </w:p>
    <w:p w:rsidR="00DA2F6F" w:rsidRDefault="00C179C4" w:rsidP="00B67384">
      <w:pPr>
        <w:rPr>
          <w:rFonts w:cs="Times New Roman"/>
        </w:rPr>
        <w:sectPr w:rsidR="00DA2F6F" w:rsidSect="0040400B">
          <w:headerReference w:type="default" r:id="rId123"/>
          <w:footerReference w:type="default" r:id="rId124"/>
          <w:pgSz w:w="11906" w:h="16838"/>
          <w:pgMar w:top="2098" w:right="1474" w:bottom="1984" w:left="1587" w:header="851" w:footer="992" w:gutter="0"/>
          <w:pgNumType w:start="0"/>
          <w:cols w:space="0"/>
          <w:titlePg/>
          <w:docGrid w:type="lines" w:linePitch="312"/>
        </w:sectPr>
      </w:pPr>
      <w:r w:rsidRPr="00C179C4">
        <w:rPr>
          <w:noProof/>
        </w:rPr>
        <w:pict>
          <v:shape id="流程图: 终止 156" o:spid="_x0000_s1064" type="#_x0000_t116" style="position:absolute;left:0;text-align:left;margin-left:7.9pt;margin-top:60.8pt;width:55.35pt;height:28pt;z-index:36" o:preferrelative="t" filled="f" strokeweight=".5pt">
            <v:stroke miterlimit="2"/>
            <v:textbox style="mso-next-textbox:#流程图: 终止 156">
              <w:txbxContent>
                <w:p w:rsidR="007E1452" w:rsidRDefault="007E1452" w:rsidP="00B67384">
                  <w:pPr>
                    <w:jc w:val="center"/>
                    <w:rPr>
                      <w:rFonts w:cs="Times New Roman"/>
                    </w:rPr>
                  </w:pPr>
                  <w:r>
                    <w:rPr>
                      <w:rFonts w:cs="宋体" w:hint="eastAsia"/>
                    </w:rPr>
                    <w:t>结束</w:t>
                  </w:r>
                </w:p>
              </w:txbxContent>
            </v:textbox>
          </v:shape>
        </w:pict>
      </w:r>
      <w:r w:rsidRPr="00C179C4">
        <w:rPr>
          <w:noProof/>
        </w:rPr>
        <w:pict>
          <v:shape id="直接箭头连接符 157" o:spid="_x0000_s1065" type="#_x0000_t32" style="position:absolute;left:0;text-align:left;margin-left:40.25pt;margin-top:28.45pt;width:.45pt;height:32.65pt;z-index:35" o:preferrelative="t" filled="t" strokeweight=".5pt">
            <v:stroke endarrow="block" miterlimit="2"/>
          </v:shape>
        </w:pict>
      </w:r>
      <w:r w:rsidRPr="00C179C4">
        <w:rPr>
          <w:noProof/>
        </w:rPr>
        <w:pict>
          <v:rect id="矩形 158" o:spid="_x0000_s1066" style="position:absolute;left:0;text-align:left;margin-left:-6.3pt;margin-top:1.2pt;width:93.05pt;height:27.5pt;z-index:33" o:preferrelative="t" filled="f" strokeweight=".5pt">
            <v:stroke miterlimit="2"/>
            <v:textbox style="mso-next-textbox:#矩形 158">
              <w:txbxContent>
                <w:p w:rsidR="007E1452" w:rsidRDefault="007E1452" w:rsidP="00B67384">
                  <w:pPr>
                    <w:jc w:val="center"/>
                    <w:rPr>
                      <w:rFonts w:cs="Times New Roman"/>
                    </w:rPr>
                  </w:pPr>
                  <w:r>
                    <w:rPr>
                      <w:rFonts w:cs="宋体" w:hint="eastAsia"/>
                    </w:rPr>
                    <w:t>告知不予办理</w:t>
                  </w:r>
                </w:p>
              </w:txbxContent>
            </v:textbox>
          </v:rect>
        </w:pict>
      </w:r>
    </w:p>
    <w:p w:rsidR="00DA2F6F" w:rsidRDefault="00DA2F6F" w:rsidP="00B67384">
      <w:pPr>
        <w:widowControl/>
        <w:shd w:val="clear" w:color="auto" w:fill="FFFFFF"/>
        <w:spacing w:line="460" w:lineRule="exact"/>
        <w:rPr>
          <w:rFonts w:ascii="Times New Roman" w:eastAsia="仿宋_GB2312" w:hAnsi="Times New Roman" w:cs="Times New Roman"/>
          <w:sz w:val="44"/>
          <w:szCs w:val="44"/>
          <w:u w:val="single"/>
        </w:rPr>
      </w:pPr>
      <w:r>
        <w:rPr>
          <w:rFonts w:ascii="黑体" w:eastAsia="黑体" w:hAnsi="黑体" w:cs="黑体" w:hint="eastAsia"/>
        </w:rPr>
        <w:lastRenderedPageBreak/>
        <w:t>附件</w:t>
      </w:r>
      <w:r>
        <w:rPr>
          <w:rFonts w:ascii="黑体" w:eastAsia="黑体" w:hAnsi="黑体" w:cs="黑体"/>
        </w:rPr>
        <w:t xml:space="preserve">3 </w:t>
      </w:r>
      <w:r>
        <w:rPr>
          <w:rFonts w:ascii="黑体" w:eastAsia="黑体" w:hAnsi="黑体" w:cs="黑体" w:hint="eastAsia"/>
        </w:rPr>
        <w:t>常见问题解答</w:t>
      </w:r>
    </w:p>
    <w:p w:rsidR="00DA2F6F" w:rsidRDefault="00DA2F6F" w:rsidP="0094640B">
      <w:pPr>
        <w:spacing w:line="360" w:lineRule="auto"/>
        <w:ind w:firstLineChars="150" w:firstLine="316"/>
        <w:jc w:val="center"/>
        <w:rPr>
          <w:rFonts w:ascii="Times New Roman" w:hAnsi="Times New Roman" w:cs="Times New Roman"/>
          <w:b/>
          <w:bCs/>
        </w:rPr>
      </w:pPr>
    </w:p>
    <w:p w:rsidR="00DA2F6F" w:rsidRDefault="00DA2F6F" w:rsidP="0094640B">
      <w:pPr>
        <w:spacing w:line="360" w:lineRule="auto"/>
        <w:ind w:firstLineChars="201" w:firstLine="422"/>
        <w:jc w:val="left"/>
        <w:rPr>
          <w:rFonts w:ascii="宋体" w:cs="Times New Roman"/>
        </w:rPr>
      </w:pPr>
      <w:r>
        <w:rPr>
          <w:rFonts w:ascii="宋体" w:hAnsi="宋体" w:cs="宋体"/>
        </w:rPr>
        <w:t>1.</w:t>
      </w:r>
      <w:r>
        <w:rPr>
          <w:rFonts w:ascii="宋体" w:hAnsi="宋体" w:cs="宋体" w:hint="eastAsia"/>
        </w:rPr>
        <w:t>问：是否需要提供资料原件以供审查？</w:t>
      </w:r>
    </w:p>
    <w:p w:rsidR="00DA2F6F" w:rsidRDefault="00DA2F6F" w:rsidP="0094640B">
      <w:pPr>
        <w:spacing w:line="360" w:lineRule="auto"/>
        <w:ind w:firstLineChars="201" w:firstLine="422"/>
        <w:jc w:val="left"/>
        <w:rPr>
          <w:rFonts w:ascii="宋体" w:cs="Times New Roman"/>
        </w:rPr>
      </w:pPr>
      <w:r>
        <w:rPr>
          <w:rFonts w:ascii="宋体" w:hAnsi="宋体" w:cs="宋体" w:hint="eastAsia"/>
        </w:rPr>
        <w:t>答：需要提供原件。</w:t>
      </w:r>
    </w:p>
    <w:p w:rsidR="00DA2F6F" w:rsidRDefault="00DA2F6F" w:rsidP="0094640B">
      <w:pPr>
        <w:widowControl/>
        <w:tabs>
          <w:tab w:val="center" w:pos="4201"/>
          <w:tab w:val="right" w:leader="dot" w:pos="9298"/>
        </w:tabs>
        <w:autoSpaceDE w:val="0"/>
        <w:autoSpaceDN w:val="0"/>
        <w:ind w:leftChars="200" w:left="420"/>
        <w:jc w:val="left"/>
        <w:rPr>
          <w:rFonts w:ascii="宋体" w:hAnsi="Times New Roman" w:cs="Times New Roman"/>
          <w:kern w:val="0"/>
        </w:rPr>
      </w:pPr>
      <w:r>
        <w:rPr>
          <w:rFonts w:ascii="宋体" w:hAnsi="Times New Roman" w:cs="宋体"/>
          <w:kern w:val="0"/>
        </w:rPr>
        <w:t>2.</w:t>
      </w:r>
      <w:r>
        <w:rPr>
          <w:rFonts w:ascii="宋体" w:hAnsi="Times New Roman" w:cs="宋体" w:hint="eastAsia"/>
          <w:kern w:val="0"/>
        </w:rPr>
        <w:t>问：上传网站的申请资料，是否均需要加盖单位公章？</w:t>
      </w:r>
    </w:p>
    <w:p w:rsidR="00DA2F6F" w:rsidRDefault="00DA2F6F" w:rsidP="0094640B">
      <w:pPr>
        <w:widowControl/>
        <w:tabs>
          <w:tab w:val="center" w:pos="4201"/>
          <w:tab w:val="right" w:leader="dot" w:pos="9298"/>
        </w:tabs>
        <w:autoSpaceDE w:val="0"/>
        <w:autoSpaceDN w:val="0"/>
        <w:ind w:leftChars="200" w:left="420"/>
        <w:jc w:val="left"/>
        <w:rPr>
          <w:rFonts w:ascii="宋体" w:hAnsi="Times New Roman" w:cs="Times New Roman"/>
          <w:kern w:val="0"/>
        </w:rPr>
      </w:pPr>
      <w:r>
        <w:rPr>
          <w:rFonts w:ascii="宋体" w:hAnsi="Times New Roman" w:cs="宋体" w:hint="eastAsia"/>
          <w:kern w:val="0"/>
        </w:rPr>
        <w:t>答：需要。</w:t>
      </w:r>
    </w:p>
    <w:p w:rsidR="00DA2F6F" w:rsidRDefault="00DA2F6F" w:rsidP="007E1452">
      <w:pPr>
        <w:widowControl/>
        <w:tabs>
          <w:tab w:val="center" w:pos="4201"/>
          <w:tab w:val="right" w:leader="dot" w:pos="9298"/>
        </w:tabs>
        <w:autoSpaceDE w:val="0"/>
        <w:autoSpaceDN w:val="0"/>
        <w:spacing w:beforeLines="50" w:afterLines="50"/>
        <w:jc w:val="right"/>
        <w:rPr>
          <w:rFonts w:ascii="黑体" w:eastAsia="黑体" w:hAnsi="黑体" w:cs="黑体"/>
          <w:kern w:val="0"/>
          <w:sz w:val="28"/>
          <w:szCs w:val="28"/>
        </w:rPr>
      </w:pPr>
      <w:r>
        <w:rPr>
          <w:rFonts w:ascii="宋体" w:hAnsi="Times New Roman" w:cs="Times New Roman"/>
          <w:kern w:val="0"/>
        </w:rPr>
        <w:br w:type="page"/>
      </w:r>
      <w:r>
        <w:rPr>
          <w:rFonts w:ascii="黑体" w:eastAsia="黑体" w:hAnsi="黑体" w:cs="黑体"/>
          <w:kern w:val="0"/>
          <w:sz w:val="28"/>
          <w:szCs w:val="28"/>
        </w:rPr>
        <w:lastRenderedPageBreak/>
        <w:t>FWZN-11410423MB13186946400011705700004</w:t>
      </w:r>
    </w:p>
    <w:p w:rsidR="00DA2F6F" w:rsidRDefault="00DA2F6F" w:rsidP="00B67384">
      <w:pPr>
        <w:widowControl/>
        <w:tabs>
          <w:tab w:val="center" w:pos="4201"/>
          <w:tab w:val="right" w:leader="dot" w:pos="9298"/>
        </w:tabs>
        <w:autoSpaceDE w:val="0"/>
        <w:autoSpaceDN w:val="0"/>
        <w:rPr>
          <w:rFonts w:ascii="黑体" w:eastAsia="黑体" w:hAnsi="黑体" w:cs="Times New Roman"/>
          <w:kern w:val="0"/>
          <w:sz w:val="52"/>
          <w:szCs w:val="52"/>
        </w:rPr>
      </w:pP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52"/>
          <w:szCs w:val="52"/>
        </w:rPr>
      </w:pPr>
      <w:r>
        <w:rPr>
          <w:rFonts w:ascii="黑体" w:eastAsia="黑体" w:hAnsi="黑体" w:cs="黑体" w:hint="eastAsia"/>
          <w:kern w:val="0"/>
          <w:sz w:val="52"/>
          <w:szCs w:val="52"/>
        </w:rPr>
        <w:t>建筑起重机械设备使用登记</w:t>
      </w: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52"/>
          <w:szCs w:val="52"/>
        </w:rPr>
      </w:pPr>
      <w:r>
        <w:rPr>
          <w:rFonts w:ascii="黑体" w:eastAsia="黑体" w:hAnsi="黑体" w:cs="黑体" w:hint="eastAsia"/>
          <w:kern w:val="0"/>
          <w:sz w:val="52"/>
          <w:szCs w:val="52"/>
        </w:rPr>
        <w:t>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B67384">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32"/>
          <w:szCs w:val="32"/>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r>
        <w:rPr>
          <w:rFonts w:ascii="黑体" w:eastAsia="黑体" w:hAnsi="黑体" w:cs="Times New Roman"/>
          <w:kern w:val="0"/>
          <w:sz w:val="28"/>
          <w:szCs w:val="28"/>
        </w:rPr>
        <w:br w:type="page"/>
      </w:r>
      <w:r>
        <w:rPr>
          <w:rFonts w:ascii="黑体" w:eastAsia="黑体" w:hAnsi="黑体" w:cs="黑体" w:hint="eastAsia"/>
          <w:kern w:val="0"/>
          <w:sz w:val="32"/>
          <w:szCs w:val="32"/>
        </w:rPr>
        <w:lastRenderedPageBreak/>
        <w:t>建筑起重机械设备使用登记服务指南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一、事项编码</w:t>
      </w:r>
    </w:p>
    <w:p w:rsidR="00DA2F6F" w:rsidRPr="001100AA" w:rsidRDefault="00DA2F6F" w:rsidP="0094640B">
      <w:pPr>
        <w:widowControl/>
        <w:tabs>
          <w:tab w:val="center" w:pos="4201"/>
          <w:tab w:val="right" w:leader="dot" w:pos="9298"/>
        </w:tabs>
        <w:autoSpaceDE w:val="0"/>
        <w:autoSpaceDN w:val="0"/>
        <w:ind w:firstLineChars="200" w:firstLine="420"/>
        <w:rPr>
          <w:rFonts w:ascii="黑体" w:eastAsia="黑体" w:hAnsi="黑体" w:cs="黑体"/>
          <w:kern w:val="0"/>
        </w:rPr>
      </w:pPr>
      <w:r w:rsidRPr="001100AA">
        <w:rPr>
          <w:rFonts w:ascii="黑体" w:eastAsia="黑体" w:hAnsi="黑体" w:cs="黑体"/>
          <w:kern w:val="0"/>
        </w:rPr>
        <w:t>FWZN-11410423MB13186946400011705700004</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二、适用范围</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法人</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三、事项类型</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其他职权</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四、设立依据</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kern w:val="0"/>
        </w:rPr>
        <w:t>1.</w:t>
      </w:r>
      <w:r>
        <w:rPr>
          <w:rFonts w:ascii="宋体" w:hAnsi="Times New Roman" w:cs="宋体" w:hint="eastAsia"/>
          <w:kern w:val="0"/>
        </w:rPr>
        <w:t>《建筑起重机械安全监督管理规定》（</w:t>
      </w:r>
      <w:r>
        <w:rPr>
          <w:rFonts w:ascii="宋体" w:hAnsi="Times New Roman" w:cs="宋体"/>
          <w:kern w:val="0"/>
        </w:rPr>
        <w:t>2008</w:t>
      </w:r>
      <w:r>
        <w:rPr>
          <w:rFonts w:ascii="宋体" w:hAnsi="Times New Roman" w:cs="宋体" w:hint="eastAsia"/>
          <w:kern w:val="0"/>
        </w:rPr>
        <w:t>年</w:t>
      </w:r>
      <w:r>
        <w:rPr>
          <w:rFonts w:ascii="宋体" w:hAnsi="Times New Roman" w:cs="宋体"/>
          <w:kern w:val="0"/>
        </w:rPr>
        <w:t>1</w:t>
      </w:r>
      <w:r>
        <w:rPr>
          <w:rFonts w:ascii="宋体" w:hAnsi="Times New Roman" w:cs="宋体" w:hint="eastAsia"/>
          <w:kern w:val="0"/>
        </w:rPr>
        <w:t>月</w:t>
      </w:r>
      <w:r>
        <w:rPr>
          <w:rFonts w:ascii="宋体" w:hAnsi="Times New Roman" w:cs="宋体"/>
          <w:kern w:val="0"/>
        </w:rPr>
        <w:t>8</w:t>
      </w:r>
      <w:r>
        <w:rPr>
          <w:rFonts w:ascii="宋体" w:hAnsi="Times New Roman" w:cs="宋体" w:hint="eastAsia"/>
          <w:kern w:val="0"/>
        </w:rPr>
        <w:t>号中华人民共和国建设部令第</w:t>
      </w:r>
      <w:r>
        <w:rPr>
          <w:rFonts w:ascii="宋体" w:hAnsi="Times New Roman" w:cs="宋体"/>
          <w:kern w:val="0"/>
        </w:rPr>
        <w:t>166</w:t>
      </w:r>
      <w:r>
        <w:rPr>
          <w:rFonts w:ascii="宋体" w:hAnsi="Times New Roman" w:cs="宋体" w:hint="eastAsia"/>
          <w:kern w:val="0"/>
        </w:rPr>
        <w:t>号公布）第十七条　使用单位应当自建筑起重机械安装验收合格之日起</w:t>
      </w:r>
      <w:r>
        <w:rPr>
          <w:rFonts w:ascii="宋体" w:hAnsi="Times New Roman" w:cs="宋体"/>
          <w:kern w:val="0"/>
        </w:rPr>
        <w:t>30</w:t>
      </w:r>
      <w:r>
        <w:rPr>
          <w:rFonts w:ascii="宋体" w:hAnsi="Times New Roman" w:cs="宋体" w:hint="eastAsia"/>
          <w:kern w:val="0"/>
        </w:rPr>
        <w:t>日内，将建筑起重机械安装验收资料、建筑起重机械安全管理制度、特种作业人员名单等，向工程所在地县级以上地方人民政府建设主管部门办理建筑起重机械使用登记。登记标志置于或者附着于该设备的显著位置。</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kern w:val="0"/>
        </w:rPr>
        <w:t>2.</w:t>
      </w:r>
      <w:r>
        <w:rPr>
          <w:rFonts w:ascii="宋体" w:hAnsi="Times New Roman" w:cs="宋体" w:hint="eastAsia"/>
          <w:kern w:val="0"/>
        </w:rPr>
        <w:t>《建筑起重机械备案登记办法》（建质〔</w:t>
      </w:r>
      <w:r>
        <w:rPr>
          <w:rFonts w:ascii="宋体" w:hAnsi="Times New Roman" w:cs="宋体"/>
          <w:kern w:val="0"/>
        </w:rPr>
        <w:t>2008</w:t>
      </w:r>
      <w:r>
        <w:rPr>
          <w:rFonts w:ascii="宋体" w:hAnsi="Times New Roman" w:cs="宋体" w:hint="eastAsia"/>
          <w:kern w:val="0"/>
        </w:rPr>
        <w:t>〕</w:t>
      </w:r>
      <w:r>
        <w:rPr>
          <w:rFonts w:ascii="宋体" w:hAnsi="Times New Roman" w:cs="宋体"/>
          <w:kern w:val="0"/>
        </w:rPr>
        <w:t>76</w:t>
      </w:r>
      <w:r>
        <w:rPr>
          <w:rFonts w:ascii="宋体" w:hAnsi="Times New Roman" w:cs="宋体" w:hint="eastAsia"/>
          <w:kern w:val="0"/>
        </w:rPr>
        <w:t>号）第十三条</w:t>
      </w:r>
      <w:r>
        <w:rPr>
          <w:rFonts w:ascii="宋体" w:hAnsi="Times New Roman" w:cs="宋体"/>
          <w:kern w:val="0"/>
        </w:rPr>
        <w:t xml:space="preserve"> </w:t>
      </w:r>
      <w:r>
        <w:rPr>
          <w:rFonts w:ascii="宋体" w:hAnsi="Times New Roman" w:cs="宋体" w:hint="eastAsia"/>
          <w:kern w:val="0"/>
        </w:rPr>
        <w:t>安装单位应当在建筑起重机械安装（拆卸）前</w:t>
      </w:r>
      <w:r>
        <w:rPr>
          <w:rFonts w:ascii="宋体" w:hAnsi="Times New Roman" w:cs="宋体"/>
          <w:kern w:val="0"/>
        </w:rPr>
        <w:t>2</w:t>
      </w:r>
      <w:r>
        <w:rPr>
          <w:rFonts w:ascii="宋体" w:hAnsi="Times New Roman" w:cs="宋体" w:hint="eastAsia"/>
          <w:kern w:val="0"/>
        </w:rPr>
        <w:t>个工作日内通过书面形式、传真或者计算机信息系统告知工程所在地县级以上地方人民政府建设主管部门，同时按规定提交经施工总承包单位、监理单位审核合格的有关资料。</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第十四条</w:t>
      </w:r>
      <w:r>
        <w:rPr>
          <w:rFonts w:ascii="宋体" w:hAnsi="Times New Roman" w:cs="宋体"/>
          <w:kern w:val="0"/>
        </w:rPr>
        <w:t xml:space="preserve"> </w:t>
      </w:r>
      <w:r>
        <w:rPr>
          <w:rFonts w:ascii="宋体" w:hAnsi="Times New Roman" w:cs="宋体" w:hint="eastAsia"/>
          <w:kern w:val="0"/>
        </w:rPr>
        <w:t>建筑起重机械使用单位在建筑起重机械安装验收合格之日起</w:t>
      </w:r>
      <w:r>
        <w:rPr>
          <w:rFonts w:ascii="宋体" w:hAnsi="Times New Roman" w:cs="宋体"/>
          <w:kern w:val="0"/>
        </w:rPr>
        <w:t>30</w:t>
      </w:r>
      <w:r>
        <w:rPr>
          <w:rFonts w:ascii="宋体" w:hAnsi="Times New Roman" w:cs="宋体" w:hint="eastAsia"/>
          <w:kern w:val="0"/>
        </w:rPr>
        <w:t>日内，向工程所在地县级以上地方人民政府建设主管部门（以下简称“使用登记机关”）办理使用登记。</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第十五条</w:t>
      </w:r>
      <w:r>
        <w:rPr>
          <w:rFonts w:ascii="宋体" w:hAnsi="Times New Roman" w:cs="宋体"/>
          <w:kern w:val="0"/>
        </w:rPr>
        <w:t xml:space="preserve"> </w:t>
      </w:r>
      <w:r>
        <w:rPr>
          <w:rFonts w:ascii="宋体" w:hAnsi="Times New Roman" w:cs="宋体" w:hint="eastAsia"/>
          <w:kern w:val="0"/>
        </w:rPr>
        <w:t>使用单位在办理建筑起重机械使用登记时，应当向使用登记机关提交下列资料：</w:t>
      </w:r>
    </w:p>
    <w:p w:rsidR="00DA2F6F" w:rsidRDefault="00DA2F6F" w:rsidP="007E1452">
      <w:pPr>
        <w:widowControl/>
        <w:tabs>
          <w:tab w:val="center" w:pos="4201"/>
          <w:tab w:val="right" w:leader="dot" w:pos="9298"/>
        </w:tabs>
        <w:autoSpaceDE w:val="0"/>
        <w:autoSpaceDN w:val="0"/>
        <w:spacing w:beforeLines="50" w:afterLines="50"/>
        <w:ind w:firstLineChars="100" w:firstLine="210"/>
        <w:jc w:val="left"/>
        <w:rPr>
          <w:rFonts w:ascii="宋体" w:hAnsi="Times New Roman" w:cs="Times New Roman"/>
          <w:kern w:val="0"/>
        </w:rPr>
      </w:pPr>
      <w:r>
        <w:rPr>
          <w:rFonts w:ascii="宋体" w:hAnsi="Times New Roman" w:cs="宋体" w:hint="eastAsia"/>
          <w:kern w:val="0"/>
        </w:rPr>
        <w:t>（一）建筑起重机械备案证明；</w:t>
      </w:r>
    </w:p>
    <w:p w:rsidR="00DA2F6F" w:rsidRDefault="00DA2F6F" w:rsidP="007E1452">
      <w:pPr>
        <w:widowControl/>
        <w:tabs>
          <w:tab w:val="center" w:pos="4201"/>
          <w:tab w:val="right" w:leader="dot" w:pos="9298"/>
        </w:tabs>
        <w:autoSpaceDE w:val="0"/>
        <w:autoSpaceDN w:val="0"/>
        <w:spacing w:beforeLines="50" w:afterLines="50"/>
        <w:ind w:firstLineChars="100" w:firstLine="210"/>
        <w:jc w:val="left"/>
        <w:rPr>
          <w:rFonts w:ascii="宋体" w:hAnsi="Times New Roman" w:cs="Times New Roman"/>
          <w:kern w:val="0"/>
        </w:rPr>
      </w:pPr>
      <w:r>
        <w:rPr>
          <w:rFonts w:ascii="宋体" w:hAnsi="Times New Roman" w:cs="宋体" w:hint="eastAsia"/>
          <w:kern w:val="0"/>
        </w:rPr>
        <w:t>（二）建筑起重机械租赁合同；</w:t>
      </w:r>
    </w:p>
    <w:p w:rsidR="00DA2F6F" w:rsidRDefault="00DA2F6F" w:rsidP="007E1452">
      <w:pPr>
        <w:widowControl/>
        <w:tabs>
          <w:tab w:val="center" w:pos="4201"/>
          <w:tab w:val="right" w:leader="dot" w:pos="9298"/>
        </w:tabs>
        <w:autoSpaceDE w:val="0"/>
        <w:autoSpaceDN w:val="0"/>
        <w:spacing w:beforeLines="50" w:afterLines="50"/>
        <w:ind w:firstLineChars="100" w:firstLine="210"/>
        <w:jc w:val="left"/>
        <w:rPr>
          <w:rFonts w:ascii="宋体" w:hAnsi="Times New Roman" w:cs="Times New Roman"/>
          <w:kern w:val="0"/>
        </w:rPr>
      </w:pPr>
      <w:r>
        <w:rPr>
          <w:rFonts w:ascii="宋体" w:hAnsi="Times New Roman" w:cs="宋体" w:hint="eastAsia"/>
          <w:kern w:val="0"/>
        </w:rPr>
        <w:t>（三）建筑起重机械检验检测报告和安装验收资料；</w:t>
      </w:r>
    </w:p>
    <w:p w:rsidR="00DA2F6F" w:rsidRDefault="00DA2F6F" w:rsidP="007E1452">
      <w:pPr>
        <w:widowControl/>
        <w:tabs>
          <w:tab w:val="center" w:pos="4201"/>
          <w:tab w:val="right" w:leader="dot" w:pos="9298"/>
        </w:tabs>
        <w:autoSpaceDE w:val="0"/>
        <w:autoSpaceDN w:val="0"/>
        <w:spacing w:beforeLines="50" w:afterLines="50"/>
        <w:ind w:firstLineChars="100" w:firstLine="210"/>
        <w:jc w:val="left"/>
        <w:rPr>
          <w:rFonts w:ascii="宋体" w:hAnsi="Times New Roman" w:cs="Times New Roman"/>
          <w:kern w:val="0"/>
        </w:rPr>
      </w:pPr>
      <w:r>
        <w:rPr>
          <w:rFonts w:ascii="宋体" w:hAnsi="Times New Roman" w:cs="宋体" w:hint="eastAsia"/>
          <w:kern w:val="0"/>
        </w:rPr>
        <w:t>（四）使用单位特种作业人员资格证书；</w:t>
      </w:r>
    </w:p>
    <w:p w:rsidR="00DA2F6F" w:rsidRDefault="00DA2F6F" w:rsidP="007E1452">
      <w:pPr>
        <w:widowControl/>
        <w:tabs>
          <w:tab w:val="center" w:pos="4201"/>
          <w:tab w:val="right" w:leader="dot" w:pos="9298"/>
        </w:tabs>
        <w:autoSpaceDE w:val="0"/>
        <w:autoSpaceDN w:val="0"/>
        <w:spacing w:beforeLines="50" w:afterLines="50"/>
        <w:ind w:firstLineChars="100" w:firstLine="210"/>
        <w:jc w:val="left"/>
        <w:rPr>
          <w:rFonts w:ascii="宋体" w:hAnsi="Times New Roman" w:cs="Times New Roman"/>
          <w:kern w:val="0"/>
        </w:rPr>
      </w:pPr>
      <w:r>
        <w:rPr>
          <w:rFonts w:ascii="宋体" w:hAnsi="Times New Roman" w:cs="宋体" w:hint="eastAsia"/>
          <w:kern w:val="0"/>
        </w:rPr>
        <w:t>（五）建筑起重机械维护保养等管理制度；</w:t>
      </w:r>
    </w:p>
    <w:p w:rsidR="00DA2F6F" w:rsidRDefault="00DA2F6F" w:rsidP="007E1452">
      <w:pPr>
        <w:widowControl/>
        <w:tabs>
          <w:tab w:val="center" w:pos="4201"/>
          <w:tab w:val="right" w:leader="dot" w:pos="9298"/>
        </w:tabs>
        <w:autoSpaceDE w:val="0"/>
        <w:autoSpaceDN w:val="0"/>
        <w:spacing w:beforeLines="50" w:afterLines="50"/>
        <w:ind w:firstLineChars="100" w:firstLine="210"/>
        <w:jc w:val="left"/>
        <w:rPr>
          <w:rFonts w:ascii="宋体" w:hAnsi="Times New Roman" w:cs="Times New Roman"/>
          <w:kern w:val="0"/>
        </w:rPr>
      </w:pPr>
      <w:r>
        <w:rPr>
          <w:rFonts w:ascii="宋体" w:hAnsi="Times New Roman" w:cs="宋体" w:hint="eastAsia"/>
          <w:kern w:val="0"/>
        </w:rPr>
        <w:t>（六）建筑起重机械生产安全事故应急救援预案；</w:t>
      </w:r>
    </w:p>
    <w:p w:rsidR="00DA2F6F" w:rsidRDefault="00DA2F6F" w:rsidP="007E1452">
      <w:pPr>
        <w:widowControl/>
        <w:tabs>
          <w:tab w:val="center" w:pos="4201"/>
          <w:tab w:val="right" w:leader="dot" w:pos="9298"/>
        </w:tabs>
        <w:autoSpaceDE w:val="0"/>
        <w:autoSpaceDN w:val="0"/>
        <w:spacing w:beforeLines="50" w:afterLines="50"/>
        <w:ind w:firstLineChars="100" w:firstLine="210"/>
        <w:jc w:val="left"/>
        <w:rPr>
          <w:rFonts w:ascii="宋体" w:hAnsi="Times New Roman" w:cs="Times New Roman"/>
          <w:kern w:val="0"/>
        </w:rPr>
      </w:pPr>
      <w:r>
        <w:rPr>
          <w:rFonts w:ascii="宋体" w:hAnsi="Times New Roman" w:cs="宋体" w:hint="eastAsia"/>
          <w:kern w:val="0"/>
        </w:rPr>
        <w:t>（七）使用登记机关规定的其他资料。</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五、受理机构</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lastRenderedPageBreak/>
        <w:t>鲁山县行政服务中心</w:t>
      </w:r>
      <w:r w:rsidR="000F1FFD">
        <w:rPr>
          <w:rFonts w:ascii="宋体" w:hAnsi="Times New Roman" w:cs="宋体" w:hint="eastAsia"/>
          <w:kern w:val="0"/>
        </w:rPr>
        <w:t>一楼综合</w:t>
      </w:r>
      <w:r>
        <w:rPr>
          <w:rFonts w:ascii="宋体" w:hAnsi="Times New Roman" w:cs="宋体" w:hint="eastAsia"/>
          <w:kern w:val="0"/>
        </w:rPr>
        <w:t>窗口</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六、决定机构</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鲁山县住房和城乡建设局</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七、办理条件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（一）准予批准的条件：</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产权单位具有法人主体资格；</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使用单位具有特种作业人员资格证；</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申请材料齐全。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（二）不准予批准的情形：</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产权单位不具有法人主体资格；</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使用单位不具有特种作业人员资格证；</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申请材料不齐全。</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八、申办材料</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申请人把下列申请资料（文件、物品）送交办理窗口审查：</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p>
    <w:tbl>
      <w:tblPr>
        <w:tblW w:w="8764" w:type="dxa"/>
        <w:tblInd w:w="-13" w:type="dxa"/>
        <w:tblLayout w:type="fixed"/>
        <w:tblCellMar>
          <w:top w:w="15" w:type="dxa"/>
          <w:left w:w="15" w:type="dxa"/>
          <w:bottom w:w="15" w:type="dxa"/>
          <w:right w:w="15" w:type="dxa"/>
        </w:tblCellMar>
        <w:tblLook w:val="00A0"/>
      </w:tblPr>
      <w:tblGrid>
        <w:gridCol w:w="695"/>
        <w:gridCol w:w="2165"/>
        <w:gridCol w:w="1062"/>
        <w:gridCol w:w="1285"/>
        <w:gridCol w:w="1061"/>
        <w:gridCol w:w="2496"/>
      </w:tblGrid>
      <w:tr w:rsidR="00DA2F6F">
        <w:trPr>
          <w:trHeight w:val="668"/>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序号</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材料名称</w:t>
            </w:r>
            <w:r>
              <w:rPr>
                <w:rFonts w:ascii="宋体" w:hAnsi="宋体" w:cs="宋体"/>
                <w:b/>
                <w:bCs/>
                <w:color w:val="000000"/>
                <w:kern w:val="0"/>
                <w:sz w:val="18"/>
                <w:szCs w:val="18"/>
              </w:rPr>
              <w:t xml:space="preserve">                     </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材料类型</w:t>
            </w:r>
            <w:r>
              <w:rPr>
                <w:rFonts w:ascii="宋体" w:hAnsi="宋体" w:cs="宋体"/>
                <w:b/>
                <w:bCs/>
                <w:color w:val="000000"/>
                <w:kern w:val="0"/>
                <w:sz w:val="18"/>
                <w:szCs w:val="18"/>
              </w:rPr>
              <w:t xml:space="preserve">            </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来源渠道</w:t>
            </w:r>
            <w:r>
              <w:rPr>
                <w:rFonts w:ascii="宋体" w:hAnsi="宋体" w:cs="宋体"/>
                <w:b/>
                <w:bCs/>
                <w:color w:val="000000"/>
                <w:kern w:val="0"/>
                <w:sz w:val="18"/>
                <w:szCs w:val="18"/>
              </w:rP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受理标准</w:t>
            </w:r>
            <w:r>
              <w:rPr>
                <w:rFonts w:ascii="宋体" w:hAnsi="宋体" w:cs="宋体"/>
                <w:b/>
                <w:bCs/>
                <w:color w:val="000000"/>
                <w:kern w:val="0"/>
                <w:sz w:val="18"/>
                <w:szCs w:val="18"/>
              </w:rPr>
              <w:t xml:space="preserve">         </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材料要求</w:t>
            </w:r>
            <w:r>
              <w:rPr>
                <w:rFonts w:ascii="宋体" w:hAnsi="宋体" w:cs="宋体"/>
                <w:b/>
                <w:bCs/>
                <w:color w:val="000000"/>
                <w:kern w:val="0"/>
                <w:sz w:val="18"/>
                <w:szCs w:val="18"/>
              </w:rPr>
              <w:t xml:space="preserve">      </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1</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《河南省建筑起重机械设备使用登记申请表》</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纸质表格</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2</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建筑起重机械设备备案证</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复印件或原件扫描件一份</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政府部门核发</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3</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建筑起重机械设备租赁合同（非租赁设备不提供本项材料）</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复印件或原件扫描件一份</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4</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建筑起重机械设备定期检验及安装后检验检测报告和安装验收资料</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复印件或原件扫描件一份</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lastRenderedPageBreak/>
              <w:t>5</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使用单位现场特种作业人员资格证书</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复印件或原件扫描件一份</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color w:val="000000"/>
                <w:kern w:val="0"/>
                <w:sz w:val="18"/>
                <w:szCs w:val="18"/>
              </w:rPr>
              <w:t>6</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建筑起重机械设备使用、维护保养等管理制度</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复印件或原件扫描件一份</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kern w:val="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color w:val="000000"/>
                <w:kern w:val="0"/>
                <w:sz w:val="18"/>
                <w:szCs w:val="18"/>
              </w:rPr>
              <w:t>7</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建筑起重机械设备生产安全事故应急救援预案</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复印件或原件扫描件一份</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kern w:val="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材料真实有效，内容填写、签章完整，无涂改，复印件加盖申请人单位公章。</w:t>
            </w:r>
          </w:p>
        </w:tc>
      </w:tr>
    </w:tbl>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九、受理方式</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（一）窗口受理：鲁山县行政服务中心</w:t>
      </w:r>
      <w:r w:rsidR="000F1FFD">
        <w:rPr>
          <w:rFonts w:ascii="宋体" w:hAnsi="Times New Roman" w:cs="宋体" w:hint="eastAsia"/>
          <w:kern w:val="0"/>
        </w:rPr>
        <w:t>一楼综合</w:t>
      </w:r>
      <w:r>
        <w:rPr>
          <w:rFonts w:ascii="宋体" w:hAnsi="Times New Roman" w:cs="宋体" w:hint="eastAsia"/>
          <w:kern w:val="0"/>
        </w:rPr>
        <w:t>窗口。</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（二）网上申报：进入河南政务服务网</w:t>
      </w:r>
      <w:r>
        <w:rPr>
          <w:rFonts w:ascii="宋体" w:hAnsi="Times New Roman" w:cs="宋体"/>
          <w:kern w:val="0"/>
        </w:rPr>
        <w:t>(http://pdsls.hnzwfw.gov.cn)</w:t>
      </w:r>
      <w:r>
        <w:rPr>
          <w:rFonts w:ascii="宋体" w:hAnsi="Times New Roman" w:cs="宋体" w:hint="eastAsia"/>
          <w:kern w:val="0"/>
        </w:rPr>
        <w:t>按照提示进行网上申报。</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黑体" w:eastAsia="黑体" w:hAnsi="黑体" w:cs="Times New Roman"/>
          <w:kern w:val="0"/>
        </w:rPr>
      </w:pPr>
      <w:r>
        <w:rPr>
          <w:rFonts w:ascii="黑体" w:eastAsia="黑体" w:hAnsi="黑体" w:cs="黑体" w:hint="eastAsia"/>
          <w:kern w:val="0"/>
        </w:rPr>
        <w:t>十、办理流程</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建筑起重机械设备使用登记包括受理、审查、决定、送达等程序：</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受理</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登记机关对申请材料进行审查，能当场予以确认的，应当场出具受理通知书；数量较多不能当场确认的，自收到申请材料之日起</w:t>
      </w:r>
      <w:r>
        <w:rPr>
          <w:rFonts w:ascii="宋体" w:hAnsi="Times New Roman" w:cs="宋体"/>
          <w:kern w:val="0"/>
        </w:rPr>
        <w:t>2</w:t>
      </w:r>
      <w:r>
        <w:rPr>
          <w:rFonts w:ascii="宋体" w:hAnsi="Times New Roman" w:cs="宋体" w:hint="eastAsia"/>
          <w:kern w:val="0"/>
        </w:rPr>
        <w:t>个工作日内作出是否受理的决定；不符合规定的，向申请单位出具不予受理通知书。</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审查</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登记机关依据审批材料进行审查，履行审批程序；符合条件的，报上级审批。不符合条件的，不予办理，并书面说明理由。</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决定</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报经主管局长审核，做出建筑起重机械设备使用登记决定。</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4.</w:t>
      </w:r>
      <w:r>
        <w:rPr>
          <w:rFonts w:ascii="宋体" w:hAnsi="Times New Roman" w:cs="宋体" w:hint="eastAsia"/>
          <w:kern w:val="0"/>
        </w:rPr>
        <w:t>办结送达</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打印《河南省建筑起重机械设备使用登记证》，邮寄给申请人或由申请人取回结果，该事项结束。</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51516C">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7</w:t>
      </w:r>
      <w:r>
        <w:rPr>
          <w:rFonts w:ascii="宋体" w:hAnsi="宋体" w:cs="宋体" w:hint="eastAsia"/>
          <w:sz w:val="21"/>
          <w:szCs w:val="21"/>
        </w:rPr>
        <w:t>个工作日（</w:t>
      </w:r>
      <w:r>
        <w:rPr>
          <w:rFonts w:ascii="宋体" w:hAnsi="宋体" w:cs="宋体"/>
          <w:sz w:val="21"/>
          <w:szCs w:val="21"/>
        </w:rPr>
        <w:t>7</w:t>
      </w:r>
      <w:r>
        <w:rPr>
          <w:rFonts w:ascii="宋体" w:hAnsi="宋体" w:cs="宋体" w:hint="eastAsia"/>
          <w:sz w:val="21"/>
          <w:szCs w:val="21"/>
        </w:rPr>
        <w:t>个工作日内不能作出决定的，经本行政机关负责人批准，可延长</w:t>
      </w:r>
      <w:r>
        <w:rPr>
          <w:rFonts w:ascii="宋体" w:hAnsi="宋体" w:cs="宋体"/>
          <w:sz w:val="21"/>
          <w:szCs w:val="21"/>
        </w:rPr>
        <w:t>7</w:t>
      </w:r>
      <w:r>
        <w:rPr>
          <w:rFonts w:ascii="宋体" w:hAnsi="宋体" w:cs="宋体" w:hint="eastAsia"/>
          <w:sz w:val="21"/>
          <w:szCs w:val="21"/>
        </w:rPr>
        <w:t>个工作日，并应当将延长期限的理由告知申请人）。</w:t>
      </w:r>
    </w:p>
    <w:p w:rsidR="00DA2F6F" w:rsidRDefault="00DA2F6F" w:rsidP="0051516C">
      <w:pPr>
        <w:pStyle w:val="af1"/>
        <w:ind w:left="426"/>
        <w:rPr>
          <w:rFonts w:ascii="宋体" w:cs="宋体"/>
          <w:sz w:val="21"/>
          <w:szCs w:val="21"/>
        </w:rPr>
      </w:pPr>
      <w:r>
        <w:rPr>
          <w:rFonts w:ascii="宋体" w:hAnsi="宋体" w:cs="宋体" w:hint="eastAsia"/>
          <w:sz w:val="21"/>
          <w:szCs w:val="21"/>
        </w:rPr>
        <w:lastRenderedPageBreak/>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3</w:t>
      </w:r>
      <w:r>
        <w:rPr>
          <w:rFonts w:ascii="宋体" w:hAnsi="宋体" w:cs="宋体" w:hint="eastAsia"/>
          <w:sz w:val="21"/>
          <w:szCs w:val="21"/>
        </w:rPr>
        <w:t>个工作日。</w:t>
      </w:r>
    </w:p>
    <w:p w:rsidR="00DA2F6F" w:rsidRDefault="00DA2F6F" w:rsidP="00B67384">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无</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5</w:t>
      </w:r>
      <w:r>
        <w:rPr>
          <w:rFonts w:ascii="宋体" w:hAnsi="宋体" w:cs="宋体" w:hint="eastAsia"/>
          <w:sz w:val="21"/>
          <w:szCs w:val="21"/>
        </w:rPr>
        <w:t>个工作日内直接送达。</w:t>
      </w:r>
    </w:p>
    <w:p w:rsidR="00DA2F6F" w:rsidRDefault="00DA2F6F" w:rsidP="00B67384">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51516C">
      <w:pPr>
        <w:pStyle w:val="af1"/>
        <w:ind w:left="426"/>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51516C">
      <w:pPr>
        <w:pStyle w:val="af1"/>
        <w:ind w:left="426"/>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02" w:firstLine="424"/>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7384">
      <w:pPr>
        <w:ind w:left="420"/>
        <w:rPr>
          <w:rFonts w:ascii="黑体" w:eastAsia="黑体" w:hAnsi="黑体" w:cs="Times New Roman"/>
        </w:rPr>
      </w:pPr>
      <w:r>
        <w:rPr>
          <w:rFonts w:ascii="黑体" w:eastAsia="黑体" w:hAnsi="黑体" w:cs="黑体" w:hint="eastAsia"/>
        </w:rPr>
        <w:t>十五、咨询方式</w:t>
      </w:r>
    </w:p>
    <w:p w:rsidR="00DA2F6F" w:rsidRDefault="00DA2F6F" w:rsidP="0051516C">
      <w:pPr>
        <w:pStyle w:val="af1"/>
        <w:ind w:left="426"/>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51516C">
      <w:pPr>
        <w:pStyle w:val="af1"/>
        <w:ind w:left="426"/>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51516C">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125"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7384">
      <w:pPr>
        <w:ind w:left="420"/>
        <w:rPr>
          <w:rFonts w:ascii="黑体" w:eastAsia="黑体" w:hAnsi="黑体" w:cs="Times New Roman"/>
        </w:rPr>
      </w:pPr>
      <w:r>
        <w:rPr>
          <w:rFonts w:ascii="黑体" w:eastAsia="黑体" w:hAnsi="黑体" w:cs="黑体" w:hint="eastAsia"/>
        </w:rPr>
        <w:t>十六、监督投诉渠道</w:t>
      </w:r>
    </w:p>
    <w:p w:rsidR="00DA2F6F" w:rsidRDefault="00DA2F6F" w:rsidP="0051516C">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51516C">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126"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7384">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51516C">
      <w:pPr>
        <w:pStyle w:val="af1"/>
        <w:ind w:left="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27"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28"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29"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30" w:history="1">
        <w:r w:rsidR="00DA2F6F">
          <w:rPr>
            <w:rFonts w:ascii="宋体" w:hAnsi="宋体" w:cs="宋体"/>
            <w:sz w:val="21"/>
            <w:szCs w:val="21"/>
          </w:rPr>
          <w:t>http://zwfw.pdslsspzx.gov.cn</w:t>
        </w:r>
      </w:hyperlink>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p>
    <w:p w:rsidR="00DA2F6F" w:rsidRDefault="00DA2F6F" w:rsidP="00B67384">
      <w:pPr>
        <w:widowControl/>
        <w:jc w:val="left"/>
        <w:rPr>
          <w:rFonts w:ascii="宋体" w:cs="Times New Roman"/>
          <w:kern w:val="0"/>
        </w:rPr>
      </w:pPr>
      <w:r>
        <w:rPr>
          <w:rFonts w:ascii="Times New Roman" w:hAnsi="宋体" w:cs="Times New Roman"/>
        </w:rPr>
        <w:br w:type="page"/>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十九、办理结果样本</w:t>
      </w:r>
    </w:p>
    <w:tbl>
      <w:tblPr>
        <w:tblW w:w="85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DA2F6F">
        <w:tc>
          <w:tcPr>
            <w:tcW w:w="8522" w:type="dxa"/>
          </w:tcPr>
          <w:p w:rsidR="00DA2F6F" w:rsidRDefault="00DA2F6F" w:rsidP="007E1452">
            <w:pPr>
              <w:spacing w:beforeLines="30"/>
              <w:jc w:val="center"/>
              <w:rPr>
                <w:rFonts w:ascii="黑体" w:eastAsia="黑体" w:hAnsi="Times New Roman" w:cs="Times New Roman"/>
                <w:sz w:val="44"/>
                <w:szCs w:val="44"/>
              </w:rPr>
            </w:pPr>
            <w:r>
              <w:rPr>
                <w:rFonts w:ascii="黑体" w:eastAsia="黑体" w:hAnsi="Times New Roman" w:cs="黑体" w:hint="eastAsia"/>
                <w:sz w:val="44"/>
                <w:szCs w:val="44"/>
              </w:rPr>
              <w:t>建筑起重机械设备使用登记证</w:t>
            </w:r>
          </w:p>
          <w:p w:rsidR="00DA2F6F" w:rsidRDefault="00DA2F6F" w:rsidP="00B67384">
            <w:pPr>
              <w:spacing w:line="240" w:lineRule="exact"/>
              <w:jc w:val="center"/>
              <w:rPr>
                <w:rFonts w:ascii="黑体" w:eastAsia="黑体" w:hAnsi="Times New Roman" w:cs="Times New Roman"/>
                <w:sz w:val="44"/>
                <w:szCs w:val="44"/>
              </w:rPr>
            </w:pPr>
          </w:p>
          <w:tbl>
            <w:tblPr>
              <w:tblW w:w="8291" w:type="dxa"/>
              <w:tblLayout w:type="fixed"/>
              <w:tblLook w:val="00A0"/>
            </w:tblPr>
            <w:tblGrid>
              <w:gridCol w:w="1615"/>
              <w:gridCol w:w="725"/>
              <w:gridCol w:w="1975"/>
              <w:gridCol w:w="1620"/>
              <w:gridCol w:w="2356"/>
            </w:tblGrid>
            <w:tr w:rsidR="00DA2F6F">
              <w:trPr>
                <w:trHeight w:hRule="exact" w:val="680"/>
              </w:trPr>
              <w:tc>
                <w:tcPr>
                  <w:tcW w:w="1615" w:type="dxa"/>
                </w:tcPr>
                <w:p w:rsidR="00DA2F6F" w:rsidRDefault="00DA2F6F" w:rsidP="00B67384">
                  <w:pPr>
                    <w:rPr>
                      <w:rFonts w:ascii="仿宋_GB2312" w:eastAsia="仿宋_GB2312" w:hAnsi="Times New Roman" w:cs="仿宋_GB2312"/>
                      <w:sz w:val="28"/>
                      <w:szCs w:val="28"/>
                    </w:rPr>
                  </w:pPr>
                  <w:r>
                    <w:rPr>
                      <w:rFonts w:ascii="仿宋_GB2312" w:eastAsia="仿宋_GB2312" w:hAnsi="Times New Roman" w:cs="仿宋_GB2312" w:hint="eastAsia"/>
                      <w:sz w:val="28"/>
                      <w:szCs w:val="28"/>
                    </w:rPr>
                    <w:t>设备名称</w:t>
                  </w:r>
                  <w:r>
                    <w:rPr>
                      <w:rFonts w:ascii="仿宋_GB2312" w:eastAsia="仿宋_GB2312" w:hAnsi="Times New Roman" w:cs="仿宋_GB2312"/>
                      <w:sz w:val="28"/>
                      <w:szCs w:val="28"/>
                    </w:rPr>
                    <w:t>:</w:t>
                  </w:r>
                </w:p>
              </w:tc>
              <w:tc>
                <w:tcPr>
                  <w:tcW w:w="2700" w:type="dxa"/>
                  <w:gridSpan w:val="2"/>
                </w:tcPr>
                <w:p w:rsidR="00DA2F6F" w:rsidRDefault="00DA2F6F" w:rsidP="00B67384">
                  <w:pPr>
                    <w:rPr>
                      <w:rFonts w:ascii="仿宋_GB2312" w:eastAsia="仿宋_GB2312" w:hAnsi="Times New Roman" w:cs="仿宋_GB2312"/>
                      <w:sz w:val="28"/>
                      <w:szCs w:val="28"/>
                    </w:rPr>
                  </w:pPr>
                </w:p>
              </w:tc>
              <w:tc>
                <w:tcPr>
                  <w:tcW w:w="1620" w:type="dxa"/>
                </w:tcPr>
                <w:p w:rsidR="00DA2F6F" w:rsidRDefault="00DA2F6F" w:rsidP="00B67384">
                  <w:pPr>
                    <w:rPr>
                      <w:rFonts w:ascii="仿宋_GB2312" w:eastAsia="仿宋_GB2312" w:hAnsi="Times New Roman" w:cs="仿宋_GB2312"/>
                      <w:sz w:val="28"/>
                      <w:szCs w:val="28"/>
                    </w:rPr>
                  </w:pPr>
                  <w:r>
                    <w:rPr>
                      <w:rFonts w:ascii="仿宋_GB2312" w:eastAsia="仿宋_GB2312" w:hAnsi="Times New Roman" w:cs="仿宋_GB2312" w:hint="eastAsia"/>
                      <w:sz w:val="28"/>
                      <w:szCs w:val="28"/>
                    </w:rPr>
                    <w:t>规格型号</w:t>
                  </w:r>
                  <w:r>
                    <w:rPr>
                      <w:rFonts w:ascii="仿宋_GB2312" w:eastAsia="仿宋_GB2312" w:hAnsi="Times New Roman" w:cs="仿宋_GB2312"/>
                      <w:sz w:val="28"/>
                      <w:szCs w:val="28"/>
                    </w:rPr>
                    <w:t>:</w:t>
                  </w:r>
                </w:p>
              </w:tc>
              <w:tc>
                <w:tcPr>
                  <w:tcW w:w="2356" w:type="dxa"/>
                </w:tcPr>
                <w:p w:rsidR="00DA2F6F" w:rsidRDefault="00DA2F6F" w:rsidP="00B67384">
                  <w:pPr>
                    <w:rPr>
                      <w:rFonts w:ascii="仿宋_GB2312" w:eastAsia="仿宋_GB2312" w:hAnsi="Times New Roman" w:cs="仿宋_GB2312"/>
                      <w:sz w:val="28"/>
                      <w:szCs w:val="28"/>
                    </w:rPr>
                  </w:pPr>
                </w:p>
              </w:tc>
            </w:tr>
            <w:tr w:rsidR="00DA2F6F">
              <w:trPr>
                <w:trHeight w:hRule="exact" w:val="680"/>
              </w:trPr>
              <w:tc>
                <w:tcPr>
                  <w:tcW w:w="1615" w:type="dxa"/>
                </w:tcPr>
                <w:p w:rsidR="00DA2F6F" w:rsidRDefault="00DA2F6F" w:rsidP="00B67384">
                  <w:pPr>
                    <w:rPr>
                      <w:rFonts w:ascii="仿宋_GB2312" w:eastAsia="仿宋_GB2312" w:hAnsi="Times New Roman" w:cs="仿宋_GB2312"/>
                      <w:sz w:val="28"/>
                      <w:szCs w:val="28"/>
                    </w:rPr>
                  </w:pPr>
                  <w:r>
                    <w:rPr>
                      <w:rFonts w:ascii="仿宋_GB2312" w:eastAsia="仿宋_GB2312" w:hAnsi="Times New Roman" w:cs="仿宋_GB2312" w:hint="eastAsia"/>
                      <w:sz w:val="28"/>
                      <w:szCs w:val="28"/>
                    </w:rPr>
                    <w:t>工程名称</w:t>
                  </w:r>
                  <w:r>
                    <w:rPr>
                      <w:rFonts w:ascii="仿宋_GB2312" w:eastAsia="仿宋_GB2312" w:hAnsi="Times New Roman" w:cs="仿宋_GB2312"/>
                      <w:sz w:val="28"/>
                      <w:szCs w:val="28"/>
                    </w:rPr>
                    <w:t>:</w:t>
                  </w:r>
                </w:p>
              </w:tc>
              <w:tc>
                <w:tcPr>
                  <w:tcW w:w="2700" w:type="dxa"/>
                  <w:gridSpan w:val="2"/>
                </w:tcPr>
                <w:p w:rsidR="00DA2F6F" w:rsidRDefault="00DA2F6F" w:rsidP="00B67384">
                  <w:pPr>
                    <w:rPr>
                      <w:rFonts w:ascii="仿宋_GB2312" w:eastAsia="仿宋_GB2312" w:hAnsi="Times New Roman" w:cs="仿宋_GB2312"/>
                      <w:sz w:val="28"/>
                      <w:szCs w:val="28"/>
                    </w:rPr>
                  </w:pPr>
                </w:p>
              </w:tc>
              <w:tc>
                <w:tcPr>
                  <w:tcW w:w="1620" w:type="dxa"/>
                </w:tcPr>
                <w:p w:rsidR="00DA2F6F" w:rsidRDefault="00DA2F6F" w:rsidP="00B67384">
                  <w:pPr>
                    <w:rPr>
                      <w:rFonts w:ascii="仿宋_GB2312" w:eastAsia="仿宋_GB2312" w:hAnsi="Times New Roman" w:cs="仿宋_GB2312"/>
                      <w:sz w:val="28"/>
                      <w:szCs w:val="28"/>
                    </w:rPr>
                  </w:pPr>
                  <w:r>
                    <w:rPr>
                      <w:rFonts w:ascii="仿宋_GB2312" w:eastAsia="仿宋_GB2312" w:hAnsi="Times New Roman" w:cs="仿宋_GB2312" w:hint="eastAsia"/>
                      <w:sz w:val="28"/>
                      <w:szCs w:val="28"/>
                    </w:rPr>
                    <w:t>安装高度</w:t>
                  </w:r>
                  <w:r>
                    <w:rPr>
                      <w:rFonts w:ascii="仿宋_GB2312" w:eastAsia="仿宋_GB2312" w:hAnsi="Times New Roman" w:cs="仿宋_GB2312"/>
                      <w:sz w:val="28"/>
                      <w:szCs w:val="28"/>
                    </w:rPr>
                    <w:t>:</w:t>
                  </w:r>
                </w:p>
              </w:tc>
              <w:tc>
                <w:tcPr>
                  <w:tcW w:w="2356" w:type="dxa"/>
                </w:tcPr>
                <w:p w:rsidR="00DA2F6F" w:rsidRDefault="00DA2F6F" w:rsidP="00B67384">
                  <w:pPr>
                    <w:rPr>
                      <w:rFonts w:ascii="仿宋_GB2312" w:eastAsia="仿宋_GB2312" w:hAnsi="Times New Roman" w:cs="仿宋_GB2312"/>
                      <w:sz w:val="28"/>
                      <w:szCs w:val="28"/>
                    </w:rPr>
                  </w:pPr>
                </w:p>
              </w:tc>
            </w:tr>
            <w:tr w:rsidR="00DA2F6F">
              <w:trPr>
                <w:trHeight w:hRule="exact" w:val="680"/>
              </w:trPr>
              <w:tc>
                <w:tcPr>
                  <w:tcW w:w="1615" w:type="dxa"/>
                </w:tcPr>
                <w:p w:rsidR="00DA2F6F" w:rsidRDefault="00DA2F6F" w:rsidP="00B67384">
                  <w:pPr>
                    <w:rPr>
                      <w:rFonts w:ascii="仿宋_GB2312" w:eastAsia="仿宋_GB2312" w:hAnsi="Times New Roman" w:cs="仿宋_GB2312"/>
                      <w:sz w:val="28"/>
                      <w:szCs w:val="28"/>
                    </w:rPr>
                  </w:pPr>
                  <w:r>
                    <w:rPr>
                      <w:rFonts w:ascii="仿宋_GB2312" w:eastAsia="仿宋_GB2312" w:hAnsi="Times New Roman" w:cs="仿宋_GB2312" w:hint="eastAsia"/>
                      <w:sz w:val="28"/>
                      <w:szCs w:val="28"/>
                    </w:rPr>
                    <w:t>使用单位</w:t>
                  </w:r>
                  <w:r>
                    <w:rPr>
                      <w:rFonts w:ascii="仿宋_GB2312" w:eastAsia="仿宋_GB2312" w:hAnsi="Times New Roman" w:cs="仿宋_GB2312"/>
                      <w:sz w:val="28"/>
                      <w:szCs w:val="28"/>
                    </w:rPr>
                    <w:t>:</w:t>
                  </w:r>
                </w:p>
              </w:tc>
              <w:tc>
                <w:tcPr>
                  <w:tcW w:w="2700" w:type="dxa"/>
                  <w:gridSpan w:val="2"/>
                </w:tcPr>
                <w:p w:rsidR="00DA2F6F" w:rsidRDefault="00DA2F6F" w:rsidP="00B67384">
                  <w:pPr>
                    <w:rPr>
                      <w:rFonts w:ascii="仿宋_GB2312" w:eastAsia="仿宋_GB2312" w:hAnsi="Times New Roman" w:cs="仿宋_GB2312"/>
                      <w:sz w:val="28"/>
                      <w:szCs w:val="28"/>
                    </w:rPr>
                  </w:pPr>
                </w:p>
              </w:tc>
              <w:tc>
                <w:tcPr>
                  <w:tcW w:w="1620" w:type="dxa"/>
                </w:tcPr>
                <w:p w:rsidR="00DA2F6F" w:rsidRDefault="00DA2F6F" w:rsidP="00B67384">
                  <w:pPr>
                    <w:rPr>
                      <w:rFonts w:ascii="仿宋_GB2312" w:eastAsia="仿宋_GB2312" w:hAnsi="Times New Roman" w:cs="Times New Roman"/>
                      <w:sz w:val="28"/>
                      <w:szCs w:val="28"/>
                    </w:rPr>
                  </w:pPr>
                  <w:r>
                    <w:rPr>
                      <w:rFonts w:ascii="仿宋_GB2312" w:eastAsia="仿宋_GB2312" w:hAnsi="Times New Roman" w:cs="仿宋_GB2312" w:hint="eastAsia"/>
                      <w:sz w:val="28"/>
                      <w:szCs w:val="28"/>
                    </w:rPr>
                    <w:t>项目经理：</w:t>
                  </w:r>
                </w:p>
              </w:tc>
              <w:tc>
                <w:tcPr>
                  <w:tcW w:w="2356" w:type="dxa"/>
                </w:tcPr>
                <w:p w:rsidR="00DA2F6F" w:rsidRDefault="00DA2F6F" w:rsidP="00B67384">
                  <w:pPr>
                    <w:rPr>
                      <w:rFonts w:ascii="仿宋_GB2312" w:eastAsia="仿宋_GB2312" w:hAnsi="Times New Roman" w:cs="Times New Roman"/>
                      <w:sz w:val="28"/>
                      <w:szCs w:val="28"/>
                    </w:rPr>
                  </w:pPr>
                </w:p>
              </w:tc>
            </w:tr>
            <w:tr w:rsidR="00DA2F6F">
              <w:trPr>
                <w:trHeight w:hRule="exact" w:val="680"/>
              </w:trPr>
              <w:tc>
                <w:tcPr>
                  <w:tcW w:w="1615" w:type="dxa"/>
                </w:tcPr>
                <w:p w:rsidR="00DA2F6F" w:rsidRDefault="00DA2F6F" w:rsidP="00B67384">
                  <w:pPr>
                    <w:rPr>
                      <w:rFonts w:ascii="仿宋_GB2312" w:eastAsia="仿宋_GB2312" w:hAnsi="Times New Roman" w:cs="仿宋_GB2312"/>
                      <w:sz w:val="28"/>
                      <w:szCs w:val="28"/>
                    </w:rPr>
                  </w:pPr>
                  <w:r>
                    <w:rPr>
                      <w:rFonts w:ascii="仿宋_GB2312" w:eastAsia="仿宋_GB2312" w:hAnsi="Times New Roman" w:cs="仿宋_GB2312" w:hint="eastAsia"/>
                      <w:sz w:val="28"/>
                      <w:szCs w:val="28"/>
                    </w:rPr>
                    <w:t>安装单位</w:t>
                  </w:r>
                  <w:r>
                    <w:rPr>
                      <w:rFonts w:ascii="仿宋_GB2312" w:eastAsia="仿宋_GB2312" w:hAnsi="Times New Roman" w:cs="仿宋_GB2312"/>
                      <w:sz w:val="28"/>
                      <w:szCs w:val="28"/>
                    </w:rPr>
                    <w:t>:</w:t>
                  </w:r>
                </w:p>
              </w:tc>
              <w:tc>
                <w:tcPr>
                  <w:tcW w:w="2700" w:type="dxa"/>
                  <w:gridSpan w:val="2"/>
                </w:tcPr>
                <w:p w:rsidR="00DA2F6F" w:rsidRDefault="00DA2F6F" w:rsidP="00B67384">
                  <w:pPr>
                    <w:rPr>
                      <w:rFonts w:ascii="仿宋_GB2312" w:eastAsia="仿宋_GB2312" w:hAnsi="Times New Roman" w:cs="仿宋_GB2312"/>
                      <w:sz w:val="28"/>
                      <w:szCs w:val="28"/>
                    </w:rPr>
                  </w:pPr>
                </w:p>
              </w:tc>
              <w:tc>
                <w:tcPr>
                  <w:tcW w:w="1620" w:type="dxa"/>
                </w:tcPr>
                <w:p w:rsidR="00DA2F6F" w:rsidRDefault="00DA2F6F" w:rsidP="00B67384">
                  <w:pPr>
                    <w:rPr>
                      <w:rFonts w:ascii="仿宋_GB2312" w:eastAsia="仿宋_GB2312" w:hAnsi="Times New Roman" w:cs="仿宋_GB2312"/>
                      <w:sz w:val="28"/>
                      <w:szCs w:val="28"/>
                    </w:rPr>
                  </w:pPr>
                  <w:r>
                    <w:rPr>
                      <w:rFonts w:ascii="仿宋_GB2312" w:eastAsia="仿宋_GB2312" w:hAnsi="Times New Roman" w:cs="仿宋_GB2312" w:hint="eastAsia"/>
                      <w:sz w:val="28"/>
                      <w:szCs w:val="28"/>
                    </w:rPr>
                    <w:t>安装日期</w:t>
                  </w:r>
                  <w:r>
                    <w:rPr>
                      <w:rFonts w:ascii="仿宋_GB2312" w:eastAsia="仿宋_GB2312" w:hAnsi="Times New Roman" w:cs="仿宋_GB2312"/>
                      <w:sz w:val="28"/>
                      <w:szCs w:val="28"/>
                    </w:rPr>
                    <w:t>:</w:t>
                  </w:r>
                </w:p>
              </w:tc>
              <w:tc>
                <w:tcPr>
                  <w:tcW w:w="2356" w:type="dxa"/>
                </w:tcPr>
                <w:p w:rsidR="00DA2F6F" w:rsidRDefault="00DA2F6F" w:rsidP="00B67384">
                  <w:pPr>
                    <w:rPr>
                      <w:rFonts w:ascii="仿宋_GB2312" w:eastAsia="仿宋_GB2312" w:hAnsi="Times New Roman" w:cs="仿宋_GB2312"/>
                      <w:sz w:val="28"/>
                      <w:szCs w:val="28"/>
                    </w:rPr>
                  </w:pPr>
                </w:p>
              </w:tc>
            </w:tr>
            <w:tr w:rsidR="00DA2F6F">
              <w:trPr>
                <w:trHeight w:hRule="exact" w:val="680"/>
              </w:trPr>
              <w:tc>
                <w:tcPr>
                  <w:tcW w:w="1615" w:type="dxa"/>
                </w:tcPr>
                <w:p w:rsidR="00DA2F6F" w:rsidRDefault="00DA2F6F" w:rsidP="00B67384">
                  <w:pPr>
                    <w:rPr>
                      <w:rFonts w:ascii="仿宋_GB2312" w:eastAsia="仿宋_GB2312" w:hAnsi="Times New Roman" w:cs="仿宋_GB2312"/>
                      <w:sz w:val="28"/>
                      <w:szCs w:val="28"/>
                    </w:rPr>
                  </w:pPr>
                  <w:r>
                    <w:rPr>
                      <w:rFonts w:ascii="仿宋_GB2312" w:eastAsia="仿宋_GB2312" w:hAnsi="Times New Roman" w:cs="仿宋_GB2312" w:hint="eastAsia"/>
                      <w:sz w:val="28"/>
                      <w:szCs w:val="28"/>
                    </w:rPr>
                    <w:t>检测单位</w:t>
                  </w:r>
                  <w:r>
                    <w:rPr>
                      <w:rFonts w:ascii="仿宋_GB2312" w:eastAsia="仿宋_GB2312" w:hAnsi="Times New Roman" w:cs="仿宋_GB2312"/>
                      <w:sz w:val="28"/>
                      <w:szCs w:val="28"/>
                    </w:rPr>
                    <w:t>:</w:t>
                  </w:r>
                </w:p>
              </w:tc>
              <w:tc>
                <w:tcPr>
                  <w:tcW w:w="2700" w:type="dxa"/>
                  <w:gridSpan w:val="2"/>
                </w:tcPr>
                <w:p w:rsidR="00DA2F6F" w:rsidRDefault="00DA2F6F" w:rsidP="00B67384">
                  <w:pPr>
                    <w:rPr>
                      <w:rFonts w:ascii="仿宋_GB2312" w:eastAsia="仿宋_GB2312" w:hAnsi="Times New Roman" w:cs="仿宋_GB2312"/>
                      <w:sz w:val="28"/>
                      <w:szCs w:val="28"/>
                    </w:rPr>
                  </w:pPr>
                </w:p>
              </w:tc>
              <w:tc>
                <w:tcPr>
                  <w:tcW w:w="1620" w:type="dxa"/>
                </w:tcPr>
                <w:p w:rsidR="00DA2F6F" w:rsidRDefault="00DA2F6F" w:rsidP="00B67384">
                  <w:pPr>
                    <w:rPr>
                      <w:rFonts w:ascii="仿宋_GB2312" w:eastAsia="仿宋_GB2312" w:hAnsi="Times New Roman" w:cs="仿宋_GB2312"/>
                      <w:sz w:val="28"/>
                      <w:szCs w:val="28"/>
                    </w:rPr>
                  </w:pPr>
                  <w:r>
                    <w:rPr>
                      <w:rFonts w:ascii="仿宋_GB2312" w:eastAsia="仿宋_GB2312" w:hAnsi="Times New Roman" w:cs="仿宋_GB2312" w:hint="eastAsia"/>
                      <w:sz w:val="28"/>
                      <w:szCs w:val="28"/>
                    </w:rPr>
                    <w:t>检测日期</w:t>
                  </w:r>
                  <w:r>
                    <w:rPr>
                      <w:rFonts w:ascii="仿宋_GB2312" w:eastAsia="仿宋_GB2312" w:hAnsi="Times New Roman" w:cs="仿宋_GB2312"/>
                      <w:sz w:val="28"/>
                      <w:szCs w:val="28"/>
                    </w:rPr>
                    <w:t>:</w:t>
                  </w:r>
                </w:p>
              </w:tc>
              <w:tc>
                <w:tcPr>
                  <w:tcW w:w="2356" w:type="dxa"/>
                </w:tcPr>
                <w:p w:rsidR="00DA2F6F" w:rsidRDefault="00DA2F6F" w:rsidP="00B67384">
                  <w:pPr>
                    <w:rPr>
                      <w:rFonts w:ascii="仿宋_GB2312" w:eastAsia="仿宋_GB2312" w:hAnsi="Times New Roman" w:cs="仿宋_GB2312"/>
                      <w:sz w:val="28"/>
                      <w:szCs w:val="28"/>
                    </w:rPr>
                  </w:pPr>
                </w:p>
              </w:tc>
            </w:tr>
            <w:tr w:rsidR="00DA2F6F">
              <w:trPr>
                <w:trHeight w:hRule="exact" w:val="680"/>
              </w:trPr>
              <w:tc>
                <w:tcPr>
                  <w:tcW w:w="2340" w:type="dxa"/>
                  <w:gridSpan w:val="2"/>
                </w:tcPr>
                <w:p w:rsidR="00DA2F6F" w:rsidRDefault="00DA2F6F" w:rsidP="00B67384">
                  <w:pPr>
                    <w:rPr>
                      <w:rFonts w:ascii="仿宋_GB2312" w:eastAsia="仿宋_GB2312" w:hAnsi="Times New Roman" w:cs="Times New Roman"/>
                      <w:sz w:val="28"/>
                      <w:szCs w:val="28"/>
                    </w:rPr>
                  </w:pPr>
                  <w:r>
                    <w:rPr>
                      <w:rFonts w:ascii="仿宋_GB2312" w:eastAsia="仿宋_GB2312" w:hAnsi="Times New Roman" w:cs="仿宋_GB2312" w:hint="eastAsia"/>
                      <w:sz w:val="28"/>
                      <w:szCs w:val="28"/>
                    </w:rPr>
                    <w:t>备案编号：</w:t>
                  </w:r>
                </w:p>
              </w:tc>
              <w:tc>
                <w:tcPr>
                  <w:tcW w:w="1975" w:type="dxa"/>
                </w:tcPr>
                <w:p w:rsidR="00DA2F6F" w:rsidRDefault="00DA2F6F" w:rsidP="00B67384">
                  <w:pPr>
                    <w:rPr>
                      <w:rFonts w:ascii="仿宋_GB2312" w:eastAsia="仿宋_GB2312" w:hAnsi="Times New Roman" w:cs="Times New Roman"/>
                      <w:sz w:val="28"/>
                      <w:szCs w:val="28"/>
                    </w:rPr>
                  </w:pPr>
                </w:p>
              </w:tc>
              <w:tc>
                <w:tcPr>
                  <w:tcW w:w="1620" w:type="dxa"/>
                </w:tcPr>
                <w:p w:rsidR="00DA2F6F" w:rsidRDefault="00DA2F6F" w:rsidP="00B67384">
                  <w:pPr>
                    <w:rPr>
                      <w:rFonts w:ascii="仿宋_GB2312" w:eastAsia="仿宋_GB2312" w:hAnsi="Times New Roman" w:cs="仿宋_GB2312"/>
                      <w:sz w:val="28"/>
                      <w:szCs w:val="28"/>
                    </w:rPr>
                  </w:pPr>
                  <w:r>
                    <w:rPr>
                      <w:rFonts w:ascii="仿宋_GB2312" w:eastAsia="仿宋_GB2312" w:hAnsi="Times New Roman" w:cs="仿宋_GB2312" w:hint="eastAsia"/>
                      <w:sz w:val="28"/>
                      <w:szCs w:val="28"/>
                    </w:rPr>
                    <w:t>登记编号</w:t>
                  </w:r>
                  <w:r>
                    <w:rPr>
                      <w:rFonts w:ascii="仿宋_GB2312" w:eastAsia="仿宋_GB2312" w:hAnsi="Times New Roman" w:cs="仿宋_GB2312"/>
                      <w:sz w:val="28"/>
                      <w:szCs w:val="28"/>
                    </w:rPr>
                    <w:t>:</w:t>
                  </w:r>
                </w:p>
              </w:tc>
              <w:tc>
                <w:tcPr>
                  <w:tcW w:w="2356" w:type="dxa"/>
                </w:tcPr>
                <w:p w:rsidR="00DA2F6F" w:rsidRDefault="00DA2F6F" w:rsidP="00B67384">
                  <w:pPr>
                    <w:rPr>
                      <w:rFonts w:ascii="仿宋_GB2312" w:eastAsia="仿宋_GB2312" w:hAnsi="Times New Roman" w:cs="仿宋_GB2312"/>
                      <w:sz w:val="28"/>
                      <w:szCs w:val="28"/>
                    </w:rPr>
                  </w:pPr>
                </w:p>
              </w:tc>
            </w:tr>
            <w:tr w:rsidR="00DA2F6F">
              <w:tc>
                <w:tcPr>
                  <w:tcW w:w="1615" w:type="dxa"/>
                </w:tcPr>
                <w:p w:rsidR="00DA2F6F" w:rsidRDefault="00DA2F6F" w:rsidP="00B67384">
                  <w:pPr>
                    <w:rPr>
                      <w:rFonts w:ascii="仿宋_GB2312" w:eastAsia="仿宋_GB2312" w:hAnsi="Times New Roman" w:cs="Times New Roman"/>
                    </w:rPr>
                  </w:pPr>
                </w:p>
              </w:tc>
              <w:tc>
                <w:tcPr>
                  <w:tcW w:w="6676" w:type="dxa"/>
                  <w:gridSpan w:val="4"/>
                </w:tcPr>
                <w:p w:rsidR="00DA2F6F" w:rsidRDefault="00DA2F6F" w:rsidP="0094640B">
                  <w:pPr>
                    <w:spacing w:line="240" w:lineRule="exact"/>
                    <w:ind w:firstLineChars="900" w:firstLine="1890"/>
                    <w:rPr>
                      <w:rFonts w:ascii="仿宋_GB2312" w:eastAsia="仿宋_GB2312" w:hAnsi="Times New Roman" w:cs="Times New Roman"/>
                    </w:rPr>
                  </w:pPr>
                </w:p>
                <w:p w:rsidR="00DA2F6F" w:rsidRDefault="00DA2F6F" w:rsidP="0094640B">
                  <w:pPr>
                    <w:ind w:firstLineChars="900" w:firstLine="2520"/>
                    <w:rPr>
                      <w:rFonts w:ascii="仿宋_GB2312" w:eastAsia="仿宋_GB2312" w:hAnsi="Times New Roman" w:cs="Times New Roman"/>
                      <w:sz w:val="28"/>
                      <w:szCs w:val="28"/>
                    </w:rPr>
                  </w:pPr>
                  <w:r>
                    <w:rPr>
                      <w:rFonts w:ascii="仿宋_GB2312" w:eastAsia="仿宋_GB2312" w:hAnsi="Times New Roman" w:cs="仿宋_GB2312" w:hint="eastAsia"/>
                      <w:sz w:val="28"/>
                      <w:szCs w:val="28"/>
                    </w:rPr>
                    <w:t>登记机关（公章）</w:t>
                  </w:r>
                </w:p>
                <w:p w:rsidR="00DA2F6F" w:rsidRDefault="00DA2F6F" w:rsidP="0094640B">
                  <w:pPr>
                    <w:ind w:firstLineChars="650" w:firstLine="1820"/>
                    <w:rPr>
                      <w:rFonts w:ascii="仿宋_GB2312" w:eastAsia="仿宋_GB2312" w:hAnsi="Times New Roman" w:cs="Times New Roman"/>
                    </w:rPr>
                  </w:pPr>
                  <w:r>
                    <w:rPr>
                      <w:rFonts w:ascii="仿宋_GB2312" w:eastAsia="仿宋_GB2312" w:hAnsi="Times New Roman" w:cs="仿宋_GB2312" w:hint="eastAsia"/>
                      <w:sz w:val="28"/>
                      <w:szCs w:val="28"/>
                    </w:rPr>
                    <w:t>登记日期</w:t>
                  </w:r>
                  <w:r>
                    <w:rPr>
                      <w:rFonts w:ascii="仿宋_GB2312" w:eastAsia="仿宋_GB2312" w:hAnsi="Times New Roman" w:cs="仿宋_GB2312"/>
                      <w:sz w:val="28"/>
                      <w:szCs w:val="28"/>
                    </w:rPr>
                    <w:t xml:space="preserve">:     </w:t>
                  </w:r>
                  <w:r>
                    <w:rPr>
                      <w:rFonts w:ascii="仿宋_GB2312" w:eastAsia="仿宋_GB2312" w:hAnsi="Times New Roman" w:cs="仿宋_GB2312" w:hint="eastAsia"/>
                      <w:sz w:val="28"/>
                      <w:szCs w:val="28"/>
                    </w:rPr>
                    <w:t>年</w:t>
                  </w:r>
                  <w:r>
                    <w:rPr>
                      <w:rFonts w:ascii="仿宋_GB2312" w:eastAsia="仿宋_GB2312" w:hAnsi="Times New Roman" w:cs="仿宋_GB2312"/>
                      <w:sz w:val="28"/>
                      <w:szCs w:val="28"/>
                    </w:rPr>
                    <w:t xml:space="preserve">   </w:t>
                  </w:r>
                  <w:r>
                    <w:rPr>
                      <w:rFonts w:ascii="仿宋_GB2312" w:eastAsia="仿宋_GB2312" w:hAnsi="Times New Roman" w:cs="仿宋_GB2312" w:hint="eastAsia"/>
                      <w:sz w:val="28"/>
                      <w:szCs w:val="28"/>
                    </w:rPr>
                    <w:t>月</w:t>
                  </w:r>
                  <w:r>
                    <w:rPr>
                      <w:rFonts w:ascii="仿宋_GB2312" w:eastAsia="仿宋_GB2312" w:hAnsi="Times New Roman" w:cs="仿宋_GB2312"/>
                      <w:sz w:val="28"/>
                      <w:szCs w:val="28"/>
                    </w:rPr>
                    <w:t xml:space="preserve">  </w:t>
                  </w:r>
                  <w:r>
                    <w:rPr>
                      <w:rFonts w:ascii="仿宋_GB2312" w:eastAsia="仿宋_GB2312" w:hAnsi="Times New Roman" w:cs="仿宋_GB2312" w:hint="eastAsia"/>
                      <w:sz w:val="28"/>
                      <w:szCs w:val="28"/>
                    </w:rPr>
                    <w:t>日</w:t>
                  </w:r>
                </w:p>
              </w:tc>
            </w:tr>
          </w:tbl>
          <w:p w:rsidR="00DA2F6F" w:rsidRDefault="00DA2F6F" w:rsidP="00B67384">
            <w:pPr>
              <w:rPr>
                <w:rFonts w:ascii="Times New Roman" w:hAnsi="Times New Roman" w:cs="Times New Roman"/>
              </w:rPr>
            </w:pPr>
          </w:p>
        </w:tc>
      </w:tr>
    </w:tbl>
    <w:p w:rsidR="00DA2F6F" w:rsidRDefault="00DA2F6F" w:rsidP="00B67384">
      <w:pPr>
        <w:rPr>
          <w:rFonts w:ascii="仿宋_GB2312" w:eastAsia="仿宋_GB2312" w:hAnsi="Times New Roman" w:cs="仿宋_GB2312"/>
          <w:sz w:val="32"/>
          <w:szCs w:val="32"/>
        </w:rPr>
      </w:pPr>
      <w:r>
        <w:rPr>
          <w:rFonts w:ascii="仿宋_GB2312" w:eastAsia="仿宋_GB2312" w:hAnsi="Times New Roman" w:cs="仿宋_GB2312" w:hint="eastAsia"/>
          <w:sz w:val="32"/>
          <w:szCs w:val="32"/>
        </w:rPr>
        <w:t>注：高×宽</w:t>
      </w:r>
      <w:r>
        <w:rPr>
          <w:rFonts w:ascii="仿宋_GB2312" w:eastAsia="仿宋_GB2312" w:hAnsi="Times New Roman" w:cs="仿宋_GB2312"/>
          <w:sz w:val="32"/>
          <w:szCs w:val="32"/>
        </w:rPr>
        <w:t>=18cm</w:t>
      </w:r>
      <w:r>
        <w:rPr>
          <w:rFonts w:ascii="仿宋_GB2312" w:eastAsia="仿宋_GB2312" w:hAnsi="Times New Roman" w:cs="仿宋_GB2312" w:hint="eastAsia"/>
          <w:sz w:val="32"/>
          <w:szCs w:val="32"/>
        </w:rPr>
        <w:t>×</w:t>
      </w:r>
      <w:r>
        <w:rPr>
          <w:rFonts w:ascii="仿宋_GB2312" w:eastAsia="仿宋_GB2312" w:hAnsi="Times New Roman" w:cs="仿宋_GB2312"/>
          <w:sz w:val="32"/>
          <w:szCs w:val="32"/>
        </w:rPr>
        <w:t>26cm</w:t>
      </w:r>
    </w:p>
    <w:p w:rsidR="00DA2F6F" w:rsidRDefault="00DA2F6F" w:rsidP="00B67384">
      <w:pPr>
        <w:jc w:val="center"/>
        <w:rPr>
          <w:rFonts w:ascii="Times New Roman" w:hAnsi="Times New Roman" w:cs="Times New Roman"/>
          <w:spacing w:val="60"/>
          <w:sz w:val="48"/>
          <w:szCs w:val="48"/>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二十、附件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1</w:t>
      </w:r>
      <w:r>
        <w:rPr>
          <w:rFonts w:ascii="宋体" w:hAnsi="Times New Roman" w:cs="宋体" w:hint="eastAsia"/>
          <w:kern w:val="0"/>
        </w:rPr>
        <w:t>：建筑起重机械设备使用登记申请表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2</w:t>
      </w:r>
      <w:r>
        <w:rPr>
          <w:rFonts w:ascii="宋体" w:hAnsi="Times New Roman" w:cs="宋体" w:hint="eastAsia"/>
          <w:kern w:val="0"/>
        </w:rPr>
        <w:t>：办理流程图</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3</w:t>
      </w:r>
      <w:r>
        <w:rPr>
          <w:rFonts w:ascii="宋体" w:hAnsi="Times New Roman" w:cs="宋体" w:hint="eastAsia"/>
          <w:kern w:val="0"/>
        </w:rPr>
        <w:t>：常见问题解答</w:t>
      </w:r>
    </w:p>
    <w:p w:rsidR="00DA2F6F" w:rsidRDefault="00DA2F6F" w:rsidP="007E1452">
      <w:pPr>
        <w:widowControl/>
        <w:tabs>
          <w:tab w:val="center" w:pos="4201"/>
          <w:tab w:val="right" w:leader="dot" w:pos="9298"/>
        </w:tabs>
        <w:autoSpaceDE w:val="0"/>
        <w:autoSpaceDN w:val="0"/>
        <w:spacing w:beforeLines="50" w:afterLines="50"/>
        <w:rPr>
          <w:rFonts w:ascii="宋体" w:hAnsi="Times New Roman" w:cs="Times New Roman"/>
          <w:kern w:val="0"/>
        </w:rPr>
      </w:pPr>
      <w:r>
        <w:rPr>
          <w:rFonts w:ascii="宋体" w:hAnsi="Times New Roman" w:cs="Times New Roman"/>
          <w:kern w:val="0"/>
        </w:rPr>
        <w:br w:type="page"/>
      </w:r>
      <w:r>
        <w:rPr>
          <w:rFonts w:ascii="黑体" w:eastAsia="黑体" w:hAnsi="黑体" w:cs="黑体" w:hint="eastAsia"/>
          <w:kern w:val="0"/>
        </w:rPr>
        <w:lastRenderedPageBreak/>
        <w:t>附件</w:t>
      </w:r>
      <w:r>
        <w:rPr>
          <w:rFonts w:ascii="黑体" w:eastAsia="黑体" w:hAnsi="黑体" w:cs="黑体"/>
          <w:kern w:val="0"/>
        </w:rPr>
        <w:t xml:space="preserve">1 </w:t>
      </w:r>
      <w:r>
        <w:rPr>
          <w:rFonts w:ascii="黑体" w:eastAsia="黑体" w:hAnsi="黑体" w:cs="黑体" w:hint="eastAsia"/>
          <w:kern w:val="0"/>
        </w:rPr>
        <w:t>建筑起重机械设备使用登记申请表</w:t>
      </w:r>
    </w:p>
    <w:p w:rsidR="00DA2F6F" w:rsidRDefault="00DA2F6F" w:rsidP="00B67384">
      <w:pPr>
        <w:spacing w:line="360" w:lineRule="exact"/>
        <w:jc w:val="center"/>
        <w:rPr>
          <w:rFonts w:ascii="黑体" w:eastAsia="黑体" w:hAnsi="Times New Roman" w:cs="Times New Roman"/>
          <w:sz w:val="36"/>
          <w:szCs w:val="36"/>
        </w:rPr>
      </w:pPr>
      <w:r>
        <w:rPr>
          <w:rFonts w:ascii="黑体" w:eastAsia="黑体" w:hAnsi="Times New Roman" w:cs="黑体" w:hint="eastAsia"/>
          <w:sz w:val="36"/>
          <w:szCs w:val="36"/>
        </w:rPr>
        <w:t>河南省建筑起重机械设备使用登记申请表</w:t>
      </w:r>
    </w:p>
    <w:p w:rsidR="00DA2F6F" w:rsidRDefault="00DA2F6F" w:rsidP="0094640B">
      <w:pPr>
        <w:spacing w:line="300" w:lineRule="exact"/>
        <w:ind w:leftChars="-168" w:left="-353" w:rightChars="-216" w:right="-454"/>
        <w:rPr>
          <w:rFonts w:ascii="仿宋_GB2312" w:eastAsia="仿宋_GB2312" w:hAnsi="Times New Roman" w:cs="Times New Roman"/>
          <w:sz w:val="24"/>
          <w:szCs w:val="24"/>
        </w:rPr>
      </w:pPr>
    </w:p>
    <w:p w:rsidR="00DA2F6F" w:rsidRDefault="00DA2F6F" w:rsidP="0094640B">
      <w:pPr>
        <w:spacing w:line="300" w:lineRule="exact"/>
        <w:ind w:leftChars="-168" w:left="-353" w:rightChars="-216" w:right="-454" w:firstLineChars="950" w:firstLine="2280"/>
        <w:rPr>
          <w:rFonts w:ascii="仿宋_GB2312" w:eastAsia="仿宋_GB2312" w:hAnsi="Times New Roman" w:cs="Times New Roman"/>
          <w:sz w:val="24"/>
          <w:szCs w:val="24"/>
        </w:rPr>
      </w:pPr>
      <w:r>
        <w:rPr>
          <w:rFonts w:ascii="仿宋_GB2312" w:eastAsia="仿宋_GB2312" w:hAnsi="Times New Roman" w:cs="仿宋_GB2312"/>
          <w:sz w:val="24"/>
          <w:szCs w:val="24"/>
        </w:rPr>
        <w:t xml:space="preserve">                      </w:t>
      </w:r>
      <w:r>
        <w:rPr>
          <w:rFonts w:ascii="仿宋_GB2312" w:eastAsia="仿宋_GB2312" w:hAnsi="Times New Roman" w:cs="仿宋_GB2312" w:hint="eastAsia"/>
          <w:sz w:val="24"/>
          <w:szCs w:val="24"/>
        </w:rPr>
        <w:t>申请日期：</w:t>
      </w:r>
      <w:r>
        <w:rPr>
          <w:rFonts w:ascii="仿宋_GB2312" w:eastAsia="仿宋_GB2312" w:hAnsi="Times New Roman" w:cs="仿宋_GB2312"/>
          <w:sz w:val="24"/>
          <w:szCs w:val="24"/>
        </w:rPr>
        <w:t xml:space="preserve">         </w:t>
      </w:r>
      <w:r>
        <w:rPr>
          <w:rFonts w:ascii="仿宋_GB2312" w:eastAsia="仿宋_GB2312" w:hAnsi="Times New Roman" w:cs="仿宋_GB2312" w:hint="eastAsia"/>
          <w:sz w:val="24"/>
          <w:szCs w:val="24"/>
        </w:rPr>
        <w:t>年</w:t>
      </w:r>
      <w:r>
        <w:rPr>
          <w:rFonts w:ascii="仿宋_GB2312" w:eastAsia="仿宋_GB2312" w:hAnsi="Times New Roman" w:cs="仿宋_GB2312"/>
          <w:sz w:val="24"/>
          <w:szCs w:val="24"/>
        </w:rPr>
        <w:t xml:space="preserve">    </w:t>
      </w:r>
      <w:r>
        <w:rPr>
          <w:rFonts w:ascii="仿宋_GB2312" w:eastAsia="仿宋_GB2312" w:hAnsi="Times New Roman" w:cs="仿宋_GB2312" w:hint="eastAsia"/>
          <w:sz w:val="24"/>
          <w:szCs w:val="24"/>
        </w:rPr>
        <w:t>月</w:t>
      </w:r>
      <w:r>
        <w:rPr>
          <w:rFonts w:ascii="仿宋_GB2312" w:eastAsia="仿宋_GB2312" w:hAnsi="Times New Roman" w:cs="仿宋_GB2312"/>
          <w:sz w:val="24"/>
          <w:szCs w:val="24"/>
        </w:rPr>
        <w:t xml:space="preserve">    </w:t>
      </w:r>
      <w:r>
        <w:rPr>
          <w:rFonts w:ascii="仿宋_GB2312" w:eastAsia="仿宋_GB2312" w:hAnsi="Times New Roman" w:cs="仿宋_GB2312" w:hint="eastAsia"/>
          <w:sz w:val="24"/>
          <w:szCs w:val="24"/>
        </w:rPr>
        <w:t>日</w:t>
      </w:r>
    </w:p>
    <w:tbl>
      <w:tblPr>
        <w:tblW w:w="95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9"/>
        <w:gridCol w:w="672"/>
        <w:gridCol w:w="709"/>
        <w:gridCol w:w="370"/>
        <w:gridCol w:w="406"/>
        <w:gridCol w:w="544"/>
        <w:gridCol w:w="676"/>
        <w:gridCol w:w="186"/>
        <w:gridCol w:w="118"/>
        <w:gridCol w:w="965"/>
        <w:gridCol w:w="215"/>
        <w:gridCol w:w="63"/>
        <w:gridCol w:w="657"/>
        <w:gridCol w:w="30"/>
        <w:gridCol w:w="146"/>
        <w:gridCol w:w="433"/>
        <w:gridCol w:w="6"/>
        <w:gridCol w:w="168"/>
        <w:gridCol w:w="113"/>
        <w:gridCol w:w="99"/>
        <w:gridCol w:w="184"/>
        <w:gridCol w:w="6"/>
        <w:gridCol w:w="710"/>
        <w:gridCol w:w="65"/>
        <w:gridCol w:w="1280"/>
      </w:tblGrid>
      <w:tr w:rsidR="00DA2F6F">
        <w:trPr>
          <w:trHeight w:hRule="exact" w:val="567"/>
        </w:trPr>
        <w:tc>
          <w:tcPr>
            <w:tcW w:w="1391" w:type="dxa"/>
            <w:gridSpan w:val="2"/>
            <w:vAlign w:val="center"/>
          </w:tcPr>
          <w:p w:rsidR="00DA2F6F" w:rsidRDefault="00DA2F6F" w:rsidP="00B67384">
            <w:pPr>
              <w:jc w:val="center"/>
              <w:rPr>
                <w:rFonts w:ascii="仿宋_GB2312" w:eastAsia="仿宋_GB2312" w:hAnsi="Times New Roman" w:cs="Times New Roman"/>
              </w:rPr>
            </w:pPr>
            <w:r>
              <w:rPr>
                <w:rFonts w:ascii="仿宋_GB2312" w:eastAsia="仿宋_GB2312" w:hAnsi="Times New Roman" w:cs="仿宋_GB2312" w:hint="eastAsia"/>
              </w:rPr>
              <w:t>使用单位</w:t>
            </w:r>
          </w:p>
        </w:tc>
        <w:tc>
          <w:tcPr>
            <w:tcW w:w="8149" w:type="dxa"/>
            <w:gridSpan w:val="23"/>
            <w:vAlign w:val="center"/>
          </w:tcPr>
          <w:p w:rsidR="00DA2F6F" w:rsidRDefault="00DA2F6F" w:rsidP="00B67384">
            <w:pPr>
              <w:jc w:val="center"/>
              <w:rPr>
                <w:rFonts w:ascii="仿宋_GB2312" w:eastAsia="仿宋_GB2312" w:hAnsi="Times New Roman" w:cs="Times New Roman"/>
              </w:rPr>
            </w:pPr>
          </w:p>
        </w:tc>
      </w:tr>
      <w:tr w:rsidR="00DA2F6F">
        <w:trPr>
          <w:trHeight w:hRule="exact" w:val="567"/>
        </w:trPr>
        <w:tc>
          <w:tcPr>
            <w:tcW w:w="2100" w:type="dxa"/>
            <w:gridSpan w:val="3"/>
            <w:vAlign w:val="center"/>
          </w:tcPr>
          <w:p w:rsidR="00DA2F6F" w:rsidRDefault="00DA2F6F" w:rsidP="00B67384">
            <w:pPr>
              <w:jc w:val="center"/>
              <w:rPr>
                <w:rFonts w:ascii="仿宋_GB2312" w:eastAsia="仿宋_GB2312" w:hAnsi="Times New Roman" w:cs="Times New Roman"/>
              </w:rPr>
            </w:pPr>
            <w:r>
              <w:rPr>
                <w:rFonts w:ascii="仿宋_GB2312" w:eastAsia="仿宋_GB2312" w:hAnsi="Times New Roman" w:cs="仿宋_GB2312" w:hint="eastAsia"/>
              </w:rPr>
              <w:t>使用单位联系人</w:t>
            </w:r>
          </w:p>
        </w:tc>
        <w:tc>
          <w:tcPr>
            <w:tcW w:w="3480" w:type="dxa"/>
            <w:gridSpan w:val="8"/>
            <w:vAlign w:val="center"/>
          </w:tcPr>
          <w:p w:rsidR="00DA2F6F" w:rsidRDefault="00DA2F6F" w:rsidP="00B67384">
            <w:pPr>
              <w:jc w:val="center"/>
              <w:rPr>
                <w:rFonts w:ascii="仿宋_GB2312" w:eastAsia="仿宋_GB2312" w:hAnsi="Times New Roman" w:cs="Times New Roman"/>
              </w:rPr>
            </w:pPr>
          </w:p>
        </w:tc>
        <w:tc>
          <w:tcPr>
            <w:tcW w:w="1329" w:type="dxa"/>
            <w:gridSpan w:val="5"/>
            <w:vAlign w:val="center"/>
          </w:tcPr>
          <w:p w:rsidR="00DA2F6F" w:rsidRDefault="00DA2F6F" w:rsidP="00B67384">
            <w:pPr>
              <w:jc w:val="center"/>
              <w:rPr>
                <w:rFonts w:ascii="仿宋_GB2312" w:eastAsia="仿宋_GB2312" w:hAnsi="Times New Roman" w:cs="Times New Roman"/>
              </w:rPr>
            </w:pPr>
            <w:r>
              <w:rPr>
                <w:rFonts w:ascii="仿宋_GB2312" w:eastAsia="仿宋_GB2312" w:hAnsi="Times New Roman" w:cs="仿宋_GB2312" w:hint="eastAsia"/>
              </w:rPr>
              <w:t>联系电话</w:t>
            </w:r>
          </w:p>
        </w:tc>
        <w:tc>
          <w:tcPr>
            <w:tcW w:w="2631" w:type="dxa"/>
            <w:gridSpan w:val="9"/>
            <w:vAlign w:val="center"/>
          </w:tcPr>
          <w:p w:rsidR="00DA2F6F" w:rsidRDefault="00DA2F6F" w:rsidP="00B67384">
            <w:pPr>
              <w:jc w:val="center"/>
              <w:rPr>
                <w:rFonts w:ascii="仿宋_GB2312" w:eastAsia="仿宋_GB2312" w:hAnsi="Times New Roman" w:cs="Times New Roman"/>
              </w:rPr>
            </w:pPr>
          </w:p>
        </w:tc>
      </w:tr>
      <w:tr w:rsidR="00DA2F6F">
        <w:trPr>
          <w:trHeight w:hRule="exact" w:val="567"/>
        </w:trPr>
        <w:tc>
          <w:tcPr>
            <w:tcW w:w="1391" w:type="dxa"/>
            <w:gridSpan w:val="2"/>
            <w:vAlign w:val="center"/>
          </w:tcPr>
          <w:p w:rsidR="00DA2F6F" w:rsidRDefault="00DA2F6F" w:rsidP="00B67384">
            <w:pPr>
              <w:jc w:val="center"/>
              <w:rPr>
                <w:rFonts w:ascii="仿宋_GB2312" w:eastAsia="仿宋_GB2312" w:hAnsi="Times New Roman" w:cs="Times New Roman"/>
              </w:rPr>
            </w:pPr>
            <w:r>
              <w:rPr>
                <w:rFonts w:ascii="仿宋_GB2312" w:eastAsia="仿宋_GB2312" w:hAnsi="Times New Roman" w:cs="仿宋_GB2312" w:hint="eastAsia"/>
              </w:rPr>
              <w:t>产权单位</w:t>
            </w:r>
          </w:p>
        </w:tc>
        <w:tc>
          <w:tcPr>
            <w:tcW w:w="4189" w:type="dxa"/>
            <w:gridSpan w:val="9"/>
            <w:vAlign w:val="center"/>
          </w:tcPr>
          <w:p w:rsidR="00DA2F6F" w:rsidRDefault="00DA2F6F" w:rsidP="00B67384">
            <w:pPr>
              <w:jc w:val="center"/>
              <w:rPr>
                <w:rFonts w:ascii="仿宋_GB2312" w:eastAsia="仿宋_GB2312" w:hAnsi="Times New Roman" w:cs="Times New Roman"/>
              </w:rPr>
            </w:pPr>
          </w:p>
        </w:tc>
        <w:tc>
          <w:tcPr>
            <w:tcW w:w="1329" w:type="dxa"/>
            <w:gridSpan w:val="5"/>
            <w:vAlign w:val="center"/>
          </w:tcPr>
          <w:p w:rsidR="00DA2F6F" w:rsidRDefault="00DA2F6F" w:rsidP="00B67384">
            <w:pPr>
              <w:jc w:val="center"/>
              <w:rPr>
                <w:rFonts w:ascii="仿宋_GB2312" w:eastAsia="仿宋_GB2312" w:hAnsi="Times New Roman" w:cs="Times New Roman"/>
              </w:rPr>
            </w:pPr>
            <w:r>
              <w:rPr>
                <w:rFonts w:ascii="仿宋_GB2312" w:eastAsia="仿宋_GB2312" w:hAnsi="Times New Roman" w:cs="仿宋_GB2312" w:hint="eastAsia"/>
              </w:rPr>
              <w:t>设备名称</w:t>
            </w:r>
          </w:p>
        </w:tc>
        <w:tc>
          <w:tcPr>
            <w:tcW w:w="2631" w:type="dxa"/>
            <w:gridSpan w:val="9"/>
            <w:vAlign w:val="center"/>
          </w:tcPr>
          <w:p w:rsidR="00DA2F6F" w:rsidRDefault="00DA2F6F" w:rsidP="00B67384">
            <w:pPr>
              <w:jc w:val="center"/>
              <w:rPr>
                <w:rFonts w:ascii="仿宋_GB2312" w:eastAsia="仿宋_GB2312" w:hAnsi="Times New Roman" w:cs="Times New Roman"/>
              </w:rPr>
            </w:pPr>
          </w:p>
        </w:tc>
      </w:tr>
      <w:tr w:rsidR="00DA2F6F">
        <w:trPr>
          <w:trHeight w:val="581"/>
        </w:trPr>
        <w:tc>
          <w:tcPr>
            <w:tcW w:w="1391" w:type="dxa"/>
            <w:gridSpan w:val="2"/>
            <w:vAlign w:val="center"/>
          </w:tcPr>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规格型号</w:t>
            </w:r>
          </w:p>
        </w:tc>
        <w:tc>
          <w:tcPr>
            <w:tcW w:w="4189" w:type="dxa"/>
            <w:gridSpan w:val="9"/>
            <w:vAlign w:val="center"/>
          </w:tcPr>
          <w:p w:rsidR="00DA2F6F" w:rsidRDefault="00DA2F6F" w:rsidP="00B67384">
            <w:pPr>
              <w:spacing w:line="300" w:lineRule="exact"/>
              <w:jc w:val="center"/>
              <w:rPr>
                <w:rFonts w:ascii="仿宋_GB2312" w:eastAsia="仿宋_GB2312" w:hAnsi="Times New Roman" w:cs="Times New Roman"/>
              </w:rPr>
            </w:pPr>
          </w:p>
        </w:tc>
        <w:tc>
          <w:tcPr>
            <w:tcW w:w="1335" w:type="dxa"/>
            <w:gridSpan w:val="6"/>
            <w:vAlign w:val="center"/>
          </w:tcPr>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出厂日期</w:t>
            </w:r>
          </w:p>
        </w:tc>
        <w:tc>
          <w:tcPr>
            <w:tcW w:w="2625" w:type="dxa"/>
            <w:gridSpan w:val="8"/>
            <w:vAlign w:val="center"/>
          </w:tcPr>
          <w:p w:rsidR="00DA2F6F" w:rsidRDefault="00DA2F6F" w:rsidP="00B67384">
            <w:pPr>
              <w:spacing w:line="300" w:lineRule="exact"/>
              <w:jc w:val="center"/>
              <w:rPr>
                <w:rFonts w:ascii="仿宋_GB2312" w:eastAsia="仿宋_GB2312" w:hAnsi="Times New Roman" w:cs="Times New Roman"/>
              </w:rPr>
            </w:pPr>
          </w:p>
        </w:tc>
      </w:tr>
      <w:tr w:rsidR="00DA2F6F">
        <w:trPr>
          <w:trHeight w:hRule="exact" w:val="291"/>
        </w:trPr>
        <w:tc>
          <w:tcPr>
            <w:tcW w:w="1391" w:type="dxa"/>
            <w:gridSpan w:val="2"/>
            <w:vMerge w:val="restart"/>
            <w:vAlign w:val="center"/>
          </w:tcPr>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设备备案编号</w:t>
            </w:r>
          </w:p>
        </w:tc>
        <w:tc>
          <w:tcPr>
            <w:tcW w:w="2891" w:type="dxa"/>
            <w:gridSpan w:val="6"/>
            <w:vMerge w:val="restart"/>
            <w:vAlign w:val="center"/>
          </w:tcPr>
          <w:p w:rsidR="00DA2F6F" w:rsidRDefault="00DA2F6F" w:rsidP="00B67384">
            <w:pPr>
              <w:jc w:val="center"/>
              <w:rPr>
                <w:rFonts w:ascii="仿宋_GB2312" w:eastAsia="仿宋_GB2312" w:hAnsi="Times New Roman" w:cs="Times New Roman"/>
              </w:rPr>
            </w:pPr>
          </w:p>
        </w:tc>
        <w:tc>
          <w:tcPr>
            <w:tcW w:w="2018" w:type="dxa"/>
            <w:gridSpan w:val="5"/>
            <w:vMerge w:val="restart"/>
            <w:vAlign w:val="center"/>
          </w:tcPr>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设备高度（米）</w:t>
            </w:r>
          </w:p>
        </w:tc>
        <w:tc>
          <w:tcPr>
            <w:tcW w:w="1185" w:type="dxa"/>
            <w:gridSpan w:val="9"/>
            <w:vAlign w:val="center"/>
          </w:tcPr>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首次安装</w:t>
            </w:r>
          </w:p>
        </w:tc>
        <w:tc>
          <w:tcPr>
            <w:tcW w:w="2055" w:type="dxa"/>
            <w:gridSpan w:val="3"/>
            <w:vAlign w:val="center"/>
          </w:tcPr>
          <w:p w:rsidR="00DA2F6F" w:rsidRDefault="00DA2F6F" w:rsidP="00B67384">
            <w:pPr>
              <w:jc w:val="center"/>
              <w:rPr>
                <w:rFonts w:ascii="仿宋_GB2312" w:eastAsia="仿宋_GB2312" w:hAnsi="Times New Roman" w:cs="Times New Roman"/>
              </w:rPr>
            </w:pPr>
          </w:p>
        </w:tc>
      </w:tr>
      <w:tr w:rsidR="00DA2F6F">
        <w:trPr>
          <w:trHeight w:hRule="exact" w:val="269"/>
        </w:trPr>
        <w:tc>
          <w:tcPr>
            <w:tcW w:w="1391" w:type="dxa"/>
            <w:gridSpan w:val="2"/>
            <w:vMerge/>
            <w:vAlign w:val="center"/>
          </w:tcPr>
          <w:p w:rsidR="00DA2F6F" w:rsidRDefault="00DA2F6F" w:rsidP="00B67384">
            <w:pPr>
              <w:spacing w:line="300" w:lineRule="exact"/>
              <w:jc w:val="center"/>
              <w:rPr>
                <w:rFonts w:ascii="仿宋_GB2312" w:eastAsia="仿宋_GB2312" w:hAnsi="Times New Roman" w:cs="Times New Roman"/>
              </w:rPr>
            </w:pPr>
          </w:p>
        </w:tc>
        <w:tc>
          <w:tcPr>
            <w:tcW w:w="2891" w:type="dxa"/>
            <w:gridSpan w:val="6"/>
            <w:vMerge/>
            <w:vAlign w:val="center"/>
          </w:tcPr>
          <w:p w:rsidR="00DA2F6F" w:rsidRDefault="00DA2F6F" w:rsidP="00B67384">
            <w:pPr>
              <w:jc w:val="center"/>
              <w:rPr>
                <w:rFonts w:ascii="仿宋_GB2312" w:eastAsia="仿宋_GB2312" w:hAnsi="Times New Roman" w:cs="Times New Roman"/>
              </w:rPr>
            </w:pPr>
          </w:p>
        </w:tc>
        <w:tc>
          <w:tcPr>
            <w:tcW w:w="2018" w:type="dxa"/>
            <w:gridSpan w:val="5"/>
            <w:vMerge/>
            <w:vAlign w:val="center"/>
          </w:tcPr>
          <w:p w:rsidR="00DA2F6F" w:rsidRDefault="00DA2F6F" w:rsidP="00B67384">
            <w:pPr>
              <w:jc w:val="center"/>
              <w:rPr>
                <w:rFonts w:ascii="仿宋_GB2312" w:eastAsia="仿宋_GB2312" w:hAnsi="Times New Roman" w:cs="Times New Roman"/>
              </w:rPr>
            </w:pPr>
          </w:p>
        </w:tc>
        <w:tc>
          <w:tcPr>
            <w:tcW w:w="1185" w:type="dxa"/>
            <w:gridSpan w:val="9"/>
          </w:tcPr>
          <w:p w:rsidR="00DA2F6F" w:rsidRDefault="00DA2F6F" w:rsidP="00B67384">
            <w:pPr>
              <w:adjustRightInd w:val="0"/>
              <w:snapToGrid w:val="0"/>
              <w:jc w:val="center"/>
              <w:rPr>
                <w:rFonts w:ascii="仿宋_GB2312" w:eastAsia="仿宋_GB2312" w:hAnsi="Times New Roman" w:cs="Times New Roman"/>
              </w:rPr>
            </w:pPr>
            <w:r>
              <w:rPr>
                <w:rFonts w:ascii="仿宋_GB2312" w:eastAsia="仿宋_GB2312" w:hAnsi="Times New Roman" w:cs="仿宋_GB2312" w:hint="eastAsia"/>
              </w:rPr>
              <w:t>最终使用</w:t>
            </w:r>
          </w:p>
        </w:tc>
        <w:tc>
          <w:tcPr>
            <w:tcW w:w="2055" w:type="dxa"/>
            <w:gridSpan w:val="3"/>
            <w:vAlign w:val="center"/>
          </w:tcPr>
          <w:p w:rsidR="00DA2F6F" w:rsidRDefault="00DA2F6F" w:rsidP="00B67384">
            <w:pPr>
              <w:jc w:val="center"/>
              <w:rPr>
                <w:rFonts w:ascii="仿宋_GB2312" w:eastAsia="仿宋_GB2312" w:hAnsi="Times New Roman" w:cs="Times New Roman"/>
              </w:rPr>
            </w:pPr>
          </w:p>
        </w:tc>
      </w:tr>
      <w:tr w:rsidR="00DA2F6F">
        <w:trPr>
          <w:trHeight w:hRule="exact" w:val="516"/>
        </w:trPr>
        <w:tc>
          <w:tcPr>
            <w:tcW w:w="1391" w:type="dxa"/>
            <w:gridSpan w:val="2"/>
            <w:vAlign w:val="center"/>
          </w:tcPr>
          <w:p w:rsidR="00DA2F6F" w:rsidRDefault="00DA2F6F" w:rsidP="00B67384">
            <w:pPr>
              <w:jc w:val="center"/>
              <w:rPr>
                <w:rFonts w:ascii="仿宋_GB2312" w:eastAsia="仿宋_GB2312" w:hAnsi="Times New Roman" w:cs="Times New Roman"/>
              </w:rPr>
            </w:pPr>
            <w:r>
              <w:rPr>
                <w:rFonts w:ascii="仿宋_GB2312" w:eastAsia="仿宋_GB2312" w:hAnsi="Times New Roman" w:cs="仿宋_GB2312" w:hint="eastAsia"/>
              </w:rPr>
              <w:t>工程名称</w:t>
            </w:r>
          </w:p>
        </w:tc>
        <w:tc>
          <w:tcPr>
            <w:tcW w:w="2891" w:type="dxa"/>
            <w:gridSpan w:val="6"/>
            <w:vAlign w:val="center"/>
          </w:tcPr>
          <w:p w:rsidR="00DA2F6F" w:rsidRDefault="00DA2F6F" w:rsidP="00B67384">
            <w:pPr>
              <w:jc w:val="center"/>
              <w:rPr>
                <w:rFonts w:ascii="仿宋_GB2312" w:eastAsia="仿宋_GB2312" w:hAnsi="Times New Roman" w:cs="Times New Roman"/>
              </w:rPr>
            </w:pPr>
          </w:p>
        </w:tc>
        <w:tc>
          <w:tcPr>
            <w:tcW w:w="2018" w:type="dxa"/>
            <w:gridSpan w:val="5"/>
            <w:vAlign w:val="center"/>
          </w:tcPr>
          <w:p w:rsidR="00DA2F6F" w:rsidRDefault="00DA2F6F" w:rsidP="00B67384">
            <w:pPr>
              <w:jc w:val="center"/>
              <w:rPr>
                <w:rFonts w:ascii="仿宋_GB2312" w:eastAsia="仿宋_GB2312" w:hAnsi="Times New Roman" w:cs="Times New Roman"/>
              </w:rPr>
            </w:pPr>
            <w:r>
              <w:rPr>
                <w:rFonts w:ascii="仿宋_GB2312" w:eastAsia="仿宋_GB2312" w:hAnsi="Times New Roman" w:cs="仿宋_GB2312" w:hint="eastAsia"/>
              </w:rPr>
              <w:t>项目经理</w:t>
            </w:r>
          </w:p>
        </w:tc>
        <w:tc>
          <w:tcPr>
            <w:tcW w:w="3240" w:type="dxa"/>
            <w:gridSpan w:val="12"/>
            <w:vAlign w:val="center"/>
          </w:tcPr>
          <w:p w:rsidR="00DA2F6F" w:rsidRDefault="00DA2F6F" w:rsidP="00B67384">
            <w:pPr>
              <w:jc w:val="center"/>
              <w:rPr>
                <w:rFonts w:ascii="仿宋_GB2312" w:eastAsia="仿宋_GB2312" w:hAnsi="Times New Roman" w:cs="Times New Roman"/>
              </w:rPr>
            </w:pPr>
          </w:p>
        </w:tc>
      </w:tr>
      <w:tr w:rsidR="00DA2F6F">
        <w:trPr>
          <w:trHeight w:hRule="exact" w:val="562"/>
        </w:trPr>
        <w:tc>
          <w:tcPr>
            <w:tcW w:w="1391" w:type="dxa"/>
            <w:gridSpan w:val="2"/>
            <w:vAlign w:val="center"/>
          </w:tcPr>
          <w:p w:rsidR="00DA2F6F" w:rsidRDefault="00DA2F6F" w:rsidP="00B67384">
            <w:pPr>
              <w:adjustRightInd w:val="0"/>
              <w:snapToGrid w:val="0"/>
              <w:jc w:val="center"/>
              <w:rPr>
                <w:rFonts w:ascii="仿宋_GB2312" w:eastAsia="仿宋_GB2312" w:hAnsi="Times New Roman" w:cs="Times New Roman"/>
              </w:rPr>
            </w:pPr>
            <w:r>
              <w:rPr>
                <w:rFonts w:ascii="仿宋_GB2312" w:eastAsia="仿宋_GB2312" w:hAnsi="Times New Roman" w:cs="仿宋_GB2312" w:hint="eastAsia"/>
              </w:rPr>
              <w:t>安装单位</w:t>
            </w:r>
          </w:p>
        </w:tc>
        <w:tc>
          <w:tcPr>
            <w:tcW w:w="2891" w:type="dxa"/>
            <w:gridSpan w:val="6"/>
            <w:vAlign w:val="center"/>
          </w:tcPr>
          <w:p w:rsidR="00DA2F6F" w:rsidRDefault="00DA2F6F" w:rsidP="00B67384">
            <w:pPr>
              <w:adjustRightInd w:val="0"/>
              <w:snapToGrid w:val="0"/>
              <w:jc w:val="center"/>
              <w:rPr>
                <w:rFonts w:ascii="仿宋_GB2312" w:eastAsia="仿宋_GB2312" w:hAnsi="Times New Roman" w:cs="Times New Roman"/>
              </w:rPr>
            </w:pPr>
          </w:p>
        </w:tc>
        <w:tc>
          <w:tcPr>
            <w:tcW w:w="1361" w:type="dxa"/>
            <w:gridSpan w:val="4"/>
            <w:vAlign w:val="center"/>
          </w:tcPr>
          <w:p w:rsidR="00DA2F6F" w:rsidRDefault="00DA2F6F" w:rsidP="00B67384">
            <w:pPr>
              <w:adjustRightInd w:val="0"/>
              <w:snapToGrid w:val="0"/>
              <w:spacing w:line="260" w:lineRule="exact"/>
              <w:jc w:val="center"/>
              <w:rPr>
                <w:rFonts w:ascii="仿宋_GB2312" w:eastAsia="仿宋_GB2312" w:hAnsi="Times New Roman" w:cs="Times New Roman"/>
              </w:rPr>
            </w:pPr>
            <w:r>
              <w:rPr>
                <w:rFonts w:ascii="仿宋_GB2312" w:eastAsia="仿宋_GB2312" w:hAnsi="Times New Roman" w:cs="仿宋_GB2312" w:hint="eastAsia"/>
              </w:rPr>
              <w:t>安装单位</w:t>
            </w:r>
          </w:p>
          <w:p w:rsidR="00DA2F6F" w:rsidRDefault="00DA2F6F" w:rsidP="00B67384">
            <w:pPr>
              <w:adjustRightInd w:val="0"/>
              <w:snapToGrid w:val="0"/>
              <w:jc w:val="center"/>
              <w:rPr>
                <w:rFonts w:ascii="仿宋_GB2312" w:eastAsia="仿宋_GB2312" w:hAnsi="Times New Roman" w:cs="Times New Roman"/>
              </w:rPr>
            </w:pPr>
            <w:r>
              <w:rPr>
                <w:rFonts w:ascii="仿宋_GB2312" w:eastAsia="仿宋_GB2312" w:hAnsi="Times New Roman" w:cs="仿宋_GB2312" w:hint="eastAsia"/>
              </w:rPr>
              <w:t>资质等级</w:t>
            </w:r>
          </w:p>
        </w:tc>
        <w:tc>
          <w:tcPr>
            <w:tcW w:w="1440" w:type="dxa"/>
            <w:gridSpan w:val="6"/>
            <w:vAlign w:val="center"/>
          </w:tcPr>
          <w:p w:rsidR="00DA2F6F" w:rsidRDefault="00DA2F6F" w:rsidP="00B67384">
            <w:pPr>
              <w:widowControl/>
              <w:adjustRightInd w:val="0"/>
              <w:snapToGrid w:val="0"/>
              <w:jc w:val="left"/>
              <w:rPr>
                <w:rFonts w:ascii="仿宋_GB2312" w:eastAsia="仿宋_GB2312" w:hAnsi="Times New Roman" w:cs="Times New Roman"/>
              </w:rPr>
            </w:pPr>
          </w:p>
          <w:p w:rsidR="00DA2F6F" w:rsidRDefault="00DA2F6F" w:rsidP="00B67384">
            <w:pPr>
              <w:adjustRightInd w:val="0"/>
              <w:snapToGrid w:val="0"/>
              <w:jc w:val="center"/>
              <w:rPr>
                <w:rFonts w:ascii="仿宋_GB2312" w:eastAsia="仿宋_GB2312" w:hAnsi="Times New Roman" w:cs="Times New Roman"/>
              </w:rPr>
            </w:pPr>
          </w:p>
        </w:tc>
        <w:tc>
          <w:tcPr>
            <w:tcW w:w="1112" w:type="dxa"/>
            <w:gridSpan w:val="5"/>
            <w:vAlign w:val="center"/>
          </w:tcPr>
          <w:p w:rsidR="00DA2F6F" w:rsidRDefault="00DA2F6F" w:rsidP="00B67384">
            <w:pPr>
              <w:widowControl/>
              <w:adjustRightInd w:val="0"/>
              <w:snapToGrid w:val="0"/>
              <w:jc w:val="left"/>
              <w:rPr>
                <w:rFonts w:ascii="仿宋_GB2312" w:eastAsia="仿宋_GB2312" w:hAnsi="Times New Roman" w:cs="Times New Roman"/>
              </w:rPr>
            </w:pPr>
            <w:r>
              <w:rPr>
                <w:rFonts w:ascii="仿宋_GB2312" w:eastAsia="仿宋_GB2312" w:hAnsi="Times New Roman" w:cs="仿宋_GB2312" w:hint="eastAsia"/>
              </w:rPr>
              <w:t>现场安装</w:t>
            </w:r>
          </w:p>
          <w:p w:rsidR="00DA2F6F" w:rsidRDefault="00DA2F6F" w:rsidP="00B67384">
            <w:pPr>
              <w:widowControl/>
              <w:adjustRightInd w:val="0"/>
              <w:snapToGrid w:val="0"/>
              <w:jc w:val="left"/>
              <w:rPr>
                <w:rFonts w:ascii="仿宋_GB2312" w:eastAsia="仿宋_GB2312" w:hAnsi="Times New Roman" w:cs="Times New Roman"/>
              </w:rPr>
            </w:pPr>
            <w:r>
              <w:rPr>
                <w:rFonts w:ascii="仿宋_GB2312" w:eastAsia="仿宋_GB2312" w:hAnsi="Times New Roman" w:cs="仿宋_GB2312" w:hint="eastAsia"/>
              </w:rPr>
              <w:t>负</w:t>
            </w:r>
            <w:r>
              <w:rPr>
                <w:rFonts w:ascii="仿宋_GB2312" w:eastAsia="仿宋_GB2312" w:hAnsi="Times New Roman" w:cs="仿宋_GB2312"/>
              </w:rPr>
              <w:t xml:space="preserve">  </w:t>
            </w:r>
            <w:r>
              <w:rPr>
                <w:rFonts w:ascii="仿宋_GB2312" w:eastAsia="仿宋_GB2312" w:hAnsi="Times New Roman" w:cs="仿宋_GB2312" w:hint="eastAsia"/>
              </w:rPr>
              <w:t>责</w:t>
            </w:r>
            <w:r>
              <w:rPr>
                <w:rFonts w:ascii="仿宋_GB2312" w:eastAsia="仿宋_GB2312" w:hAnsi="Times New Roman" w:cs="仿宋_GB2312"/>
              </w:rPr>
              <w:t xml:space="preserve"> </w:t>
            </w:r>
            <w:r>
              <w:rPr>
                <w:rFonts w:ascii="仿宋_GB2312" w:eastAsia="仿宋_GB2312" w:hAnsi="Times New Roman" w:cs="仿宋_GB2312" w:hint="eastAsia"/>
              </w:rPr>
              <w:t>人</w:t>
            </w:r>
          </w:p>
        </w:tc>
        <w:tc>
          <w:tcPr>
            <w:tcW w:w="1345" w:type="dxa"/>
            <w:gridSpan w:val="2"/>
            <w:vAlign w:val="center"/>
          </w:tcPr>
          <w:p w:rsidR="00DA2F6F" w:rsidRDefault="00DA2F6F" w:rsidP="00B67384">
            <w:pPr>
              <w:jc w:val="center"/>
              <w:rPr>
                <w:rFonts w:ascii="仿宋_GB2312" w:eastAsia="仿宋_GB2312" w:hAnsi="Times New Roman" w:cs="Times New Roman"/>
              </w:rPr>
            </w:pPr>
          </w:p>
        </w:tc>
      </w:tr>
      <w:tr w:rsidR="00DA2F6F">
        <w:tc>
          <w:tcPr>
            <w:tcW w:w="1391" w:type="dxa"/>
            <w:gridSpan w:val="2"/>
            <w:vAlign w:val="center"/>
          </w:tcPr>
          <w:p w:rsidR="00DA2F6F" w:rsidRDefault="00DA2F6F" w:rsidP="00B67384">
            <w:pPr>
              <w:spacing w:line="260" w:lineRule="exact"/>
              <w:jc w:val="center"/>
              <w:rPr>
                <w:rFonts w:ascii="仿宋_GB2312" w:eastAsia="仿宋_GB2312" w:hAnsi="Times New Roman" w:cs="Times New Roman"/>
              </w:rPr>
            </w:pPr>
            <w:r>
              <w:rPr>
                <w:rFonts w:ascii="仿宋_GB2312" w:eastAsia="仿宋_GB2312" w:hAnsi="Times New Roman" w:cs="仿宋_GB2312" w:hint="eastAsia"/>
              </w:rPr>
              <w:t>安装单位</w:t>
            </w:r>
          </w:p>
          <w:p w:rsidR="00DA2F6F" w:rsidRDefault="00DA2F6F" w:rsidP="00B67384">
            <w:pPr>
              <w:spacing w:line="260" w:lineRule="exact"/>
              <w:jc w:val="center"/>
              <w:rPr>
                <w:rFonts w:ascii="仿宋_GB2312" w:eastAsia="仿宋_GB2312" w:hAnsi="Times New Roman" w:cs="Times New Roman"/>
              </w:rPr>
            </w:pPr>
            <w:r>
              <w:rPr>
                <w:rFonts w:ascii="仿宋_GB2312" w:eastAsia="仿宋_GB2312" w:hAnsi="Times New Roman" w:cs="仿宋_GB2312" w:hint="eastAsia"/>
              </w:rPr>
              <w:t>资质证号</w:t>
            </w:r>
          </w:p>
        </w:tc>
        <w:tc>
          <w:tcPr>
            <w:tcW w:w="1485" w:type="dxa"/>
            <w:gridSpan w:val="3"/>
            <w:vAlign w:val="center"/>
          </w:tcPr>
          <w:p w:rsidR="00DA2F6F" w:rsidRDefault="00DA2F6F" w:rsidP="00B67384">
            <w:pPr>
              <w:spacing w:line="260" w:lineRule="exact"/>
              <w:jc w:val="center"/>
              <w:rPr>
                <w:rFonts w:ascii="仿宋_GB2312" w:eastAsia="仿宋_GB2312" w:hAnsi="Times New Roman" w:cs="Times New Roman"/>
              </w:rPr>
            </w:pPr>
          </w:p>
        </w:tc>
        <w:tc>
          <w:tcPr>
            <w:tcW w:w="1406" w:type="dxa"/>
            <w:gridSpan w:val="3"/>
            <w:vAlign w:val="center"/>
          </w:tcPr>
          <w:p w:rsidR="00DA2F6F" w:rsidRDefault="00DA2F6F" w:rsidP="00B67384">
            <w:pPr>
              <w:spacing w:line="260" w:lineRule="exact"/>
              <w:jc w:val="center"/>
              <w:rPr>
                <w:rFonts w:ascii="仿宋_GB2312" w:eastAsia="仿宋_GB2312" w:hAnsi="Times New Roman" w:cs="Times New Roman"/>
              </w:rPr>
            </w:pPr>
            <w:r>
              <w:rPr>
                <w:rFonts w:ascii="仿宋_GB2312" w:eastAsia="仿宋_GB2312" w:hAnsi="Times New Roman" w:cs="仿宋_GB2312" w:hint="eastAsia"/>
              </w:rPr>
              <w:t>安装单位</w:t>
            </w:r>
          </w:p>
          <w:p w:rsidR="00DA2F6F" w:rsidRDefault="00DA2F6F" w:rsidP="00B67384">
            <w:pPr>
              <w:spacing w:line="260" w:lineRule="exact"/>
              <w:jc w:val="center"/>
              <w:rPr>
                <w:rFonts w:ascii="仿宋_GB2312" w:eastAsia="仿宋_GB2312" w:hAnsi="Times New Roman" w:cs="Times New Roman"/>
              </w:rPr>
            </w:pPr>
            <w:r>
              <w:rPr>
                <w:rFonts w:ascii="仿宋_GB2312" w:eastAsia="仿宋_GB2312" w:hAnsi="Times New Roman" w:cs="仿宋_GB2312" w:hint="eastAsia"/>
              </w:rPr>
              <w:t>安全许可证号</w:t>
            </w:r>
          </w:p>
        </w:tc>
        <w:tc>
          <w:tcPr>
            <w:tcW w:w="2018" w:type="dxa"/>
            <w:gridSpan w:val="5"/>
            <w:vAlign w:val="center"/>
          </w:tcPr>
          <w:p w:rsidR="00DA2F6F" w:rsidRDefault="00DA2F6F" w:rsidP="00B67384">
            <w:pPr>
              <w:spacing w:line="260" w:lineRule="exact"/>
              <w:jc w:val="center"/>
              <w:rPr>
                <w:rFonts w:ascii="仿宋_GB2312" w:eastAsia="仿宋_GB2312" w:hAnsi="Times New Roman" w:cs="Times New Roman"/>
              </w:rPr>
            </w:pPr>
          </w:p>
        </w:tc>
        <w:tc>
          <w:tcPr>
            <w:tcW w:w="1179" w:type="dxa"/>
            <w:gridSpan w:val="8"/>
            <w:vAlign w:val="center"/>
          </w:tcPr>
          <w:p w:rsidR="00DA2F6F" w:rsidRDefault="00DA2F6F" w:rsidP="00B67384">
            <w:pPr>
              <w:spacing w:line="260" w:lineRule="exact"/>
              <w:jc w:val="center"/>
              <w:rPr>
                <w:rFonts w:ascii="仿宋_GB2312" w:eastAsia="仿宋_GB2312" w:hAnsi="Times New Roman" w:cs="Times New Roman"/>
              </w:rPr>
            </w:pPr>
            <w:r>
              <w:rPr>
                <w:rFonts w:ascii="仿宋_GB2312" w:eastAsia="仿宋_GB2312" w:hAnsi="Times New Roman" w:cs="仿宋_GB2312" w:hint="eastAsia"/>
              </w:rPr>
              <w:t>安装起止</w:t>
            </w:r>
          </w:p>
          <w:p w:rsidR="00DA2F6F" w:rsidRDefault="00DA2F6F" w:rsidP="00B67384">
            <w:pPr>
              <w:spacing w:line="260" w:lineRule="exact"/>
              <w:jc w:val="center"/>
              <w:rPr>
                <w:rFonts w:ascii="仿宋_GB2312" w:eastAsia="仿宋_GB2312" w:hAnsi="Times New Roman" w:cs="Times New Roman"/>
              </w:rPr>
            </w:pPr>
            <w:r>
              <w:rPr>
                <w:rFonts w:ascii="仿宋_GB2312" w:eastAsia="仿宋_GB2312" w:hAnsi="Times New Roman" w:cs="仿宋_GB2312" w:hint="eastAsia"/>
              </w:rPr>
              <w:t>时间</w:t>
            </w:r>
          </w:p>
        </w:tc>
        <w:tc>
          <w:tcPr>
            <w:tcW w:w="2061" w:type="dxa"/>
            <w:gridSpan w:val="4"/>
            <w:vAlign w:val="center"/>
          </w:tcPr>
          <w:p w:rsidR="00DA2F6F" w:rsidRDefault="00DA2F6F" w:rsidP="00B67384">
            <w:pPr>
              <w:spacing w:line="260" w:lineRule="exact"/>
              <w:jc w:val="center"/>
              <w:rPr>
                <w:rFonts w:ascii="仿宋_GB2312" w:eastAsia="仿宋_GB2312" w:hAnsi="Times New Roman" w:cs="Times New Roman"/>
              </w:rPr>
            </w:pPr>
          </w:p>
        </w:tc>
      </w:tr>
      <w:tr w:rsidR="00DA2F6F">
        <w:tc>
          <w:tcPr>
            <w:tcW w:w="1391" w:type="dxa"/>
            <w:gridSpan w:val="2"/>
            <w:vAlign w:val="center"/>
          </w:tcPr>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检验检测</w:t>
            </w:r>
          </w:p>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单</w:t>
            </w:r>
            <w:r>
              <w:rPr>
                <w:rFonts w:ascii="仿宋_GB2312" w:eastAsia="仿宋_GB2312" w:hAnsi="Times New Roman" w:cs="仿宋_GB2312"/>
              </w:rPr>
              <w:t xml:space="preserve">  </w:t>
            </w:r>
            <w:r>
              <w:rPr>
                <w:rFonts w:ascii="仿宋_GB2312" w:eastAsia="仿宋_GB2312" w:hAnsi="Times New Roman" w:cs="仿宋_GB2312" w:hint="eastAsia"/>
              </w:rPr>
              <w:t>位</w:t>
            </w:r>
          </w:p>
        </w:tc>
        <w:tc>
          <w:tcPr>
            <w:tcW w:w="2891" w:type="dxa"/>
            <w:gridSpan w:val="6"/>
            <w:vAlign w:val="center"/>
          </w:tcPr>
          <w:p w:rsidR="00DA2F6F" w:rsidRDefault="00DA2F6F" w:rsidP="00B67384">
            <w:pPr>
              <w:jc w:val="center"/>
              <w:rPr>
                <w:rFonts w:ascii="仿宋_GB2312" w:eastAsia="仿宋_GB2312" w:hAnsi="Times New Roman" w:cs="Times New Roman"/>
              </w:rPr>
            </w:pPr>
          </w:p>
        </w:tc>
        <w:tc>
          <w:tcPr>
            <w:tcW w:w="2018" w:type="dxa"/>
            <w:gridSpan w:val="5"/>
            <w:vAlign w:val="center"/>
          </w:tcPr>
          <w:p w:rsidR="00DA2F6F" w:rsidRDefault="00DA2F6F" w:rsidP="00B67384">
            <w:pPr>
              <w:jc w:val="center"/>
              <w:rPr>
                <w:rFonts w:ascii="仿宋_GB2312" w:eastAsia="仿宋_GB2312" w:hAnsi="Times New Roman" w:cs="Times New Roman"/>
              </w:rPr>
            </w:pPr>
            <w:r>
              <w:rPr>
                <w:rFonts w:ascii="仿宋_GB2312" w:eastAsia="仿宋_GB2312" w:hAnsi="Times New Roman" w:cs="仿宋_GB2312" w:hint="eastAsia"/>
              </w:rPr>
              <w:t>检测日期</w:t>
            </w:r>
          </w:p>
        </w:tc>
        <w:tc>
          <w:tcPr>
            <w:tcW w:w="3240" w:type="dxa"/>
            <w:gridSpan w:val="12"/>
            <w:vAlign w:val="center"/>
          </w:tcPr>
          <w:p w:rsidR="00DA2F6F" w:rsidRDefault="00DA2F6F" w:rsidP="00B67384">
            <w:pPr>
              <w:jc w:val="center"/>
              <w:rPr>
                <w:rFonts w:ascii="仿宋_GB2312" w:eastAsia="仿宋_GB2312" w:hAnsi="Times New Roman" w:cs="Times New Roman"/>
              </w:rPr>
            </w:pPr>
          </w:p>
        </w:tc>
      </w:tr>
      <w:tr w:rsidR="00DA2F6F">
        <w:tc>
          <w:tcPr>
            <w:tcW w:w="1391" w:type="dxa"/>
            <w:gridSpan w:val="2"/>
            <w:vAlign w:val="center"/>
          </w:tcPr>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检验检测</w:t>
            </w:r>
          </w:p>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负责人</w:t>
            </w:r>
          </w:p>
        </w:tc>
        <w:tc>
          <w:tcPr>
            <w:tcW w:w="2891" w:type="dxa"/>
            <w:gridSpan w:val="6"/>
            <w:vAlign w:val="center"/>
          </w:tcPr>
          <w:p w:rsidR="00DA2F6F" w:rsidRDefault="00DA2F6F" w:rsidP="00B67384">
            <w:pPr>
              <w:jc w:val="center"/>
              <w:rPr>
                <w:rFonts w:ascii="仿宋_GB2312" w:eastAsia="仿宋_GB2312" w:hAnsi="Times New Roman" w:cs="Times New Roman"/>
              </w:rPr>
            </w:pPr>
          </w:p>
        </w:tc>
        <w:tc>
          <w:tcPr>
            <w:tcW w:w="2018" w:type="dxa"/>
            <w:gridSpan w:val="5"/>
            <w:vAlign w:val="center"/>
          </w:tcPr>
          <w:p w:rsidR="00DA2F6F" w:rsidRDefault="00DA2F6F" w:rsidP="00B67384">
            <w:pPr>
              <w:jc w:val="center"/>
              <w:rPr>
                <w:rFonts w:ascii="仿宋_GB2312" w:eastAsia="仿宋_GB2312" w:hAnsi="Times New Roman" w:cs="Times New Roman"/>
              </w:rPr>
            </w:pPr>
            <w:r>
              <w:rPr>
                <w:rFonts w:ascii="仿宋_GB2312" w:eastAsia="仿宋_GB2312" w:hAnsi="Times New Roman" w:cs="仿宋_GB2312" w:hint="eastAsia"/>
              </w:rPr>
              <w:t>联合验收日期</w:t>
            </w:r>
          </w:p>
        </w:tc>
        <w:tc>
          <w:tcPr>
            <w:tcW w:w="3240" w:type="dxa"/>
            <w:gridSpan w:val="12"/>
            <w:vAlign w:val="center"/>
          </w:tcPr>
          <w:p w:rsidR="00DA2F6F" w:rsidRDefault="00DA2F6F" w:rsidP="00B67384">
            <w:pPr>
              <w:jc w:val="center"/>
              <w:rPr>
                <w:rFonts w:ascii="仿宋_GB2312" w:eastAsia="仿宋_GB2312" w:hAnsi="Times New Roman" w:cs="Times New Roman"/>
              </w:rPr>
            </w:pPr>
          </w:p>
        </w:tc>
      </w:tr>
      <w:tr w:rsidR="00DA2F6F">
        <w:trPr>
          <w:trHeight w:hRule="exact" w:val="397"/>
        </w:trPr>
        <w:tc>
          <w:tcPr>
            <w:tcW w:w="1391" w:type="dxa"/>
            <w:gridSpan w:val="2"/>
            <w:vMerge w:val="restart"/>
            <w:vAlign w:val="center"/>
          </w:tcPr>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设备操作</w:t>
            </w:r>
          </w:p>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人</w:t>
            </w:r>
            <w:r>
              <w:rPr>
                <w:rFonts w:ascii="仿宋_GB2312" w:eastAsia="仿宋_GB2312" w:hAnsi="Times New Roman" w:cs="仿宋_GB2312"/>
              </w:rPr>
              <w:t xml:space="preserve">  </w:t>
            </w:r>
            <w:r>
              <w:rPr>
                <w:rFonts w:ascii="仿宋_GB2312" w:eastAsia="仿宋_GB2312" w:hAnsi="Times New Roman" w:cs="仿宋_GB2312" w:hint="eastAsia"/>
              </w:rPr>
              <w:t>员</w:t>
            </w:r>
          </w:p>
        </w:tc>
        <w:tc>
          <w:tcPr>
            <w:tcW w:w="1079" w:type="dxa"/>
            <w:gridSpan w:val="2"/>
            <w:vAlign w:val="center"/>
          </w:tcPr>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姓名</w:t>
            </w:r>
          </w:p>
        </w:tc>
        <w:tc>
          <w:tcPr>
            <w:tcW w:w="950" w:type="dxa"/>
            <w:gridSpan w:val="2"/>
            <w:vAlign w:val="center"/>
          </w:tcPr>
          <w:p w:rsidR="00DA2F6F" w:rsidRDefault="00DA2F6F" w:rsidP="00B67384">
            <w:pPr>
              <w:jc w:val="center"/>
              <w:rPr>
                <w:rFonts w:ascii="仿宋_GB2312" w:eastAsia="仿宋_GB2312" w:hAnsi="Times New Roman" w:cs="Times New Roman"/>
              </w:rPr>
            </w:pPr>
          </w:p>
        </w:tc>
        <w:tc>
          <w:tcPr>
            <w:tcW w:w="980" w:type="dxa"/>
            <w:gridSpan w:val="3"/>
            <w:vAlign w:val="center"/>
          </w:tcPr>
          <w:p w:rsidR="00DA2F6F" w:rsidRDefault="00DA2F6F" w:rsidP="00B67384">
            <w:pPr>
              <w:jc w:val="center"/>
              <w:rPr>
                <w:rFonts w:ascii="仿宋_GB2312" w:eastAsia="仿宋_GB2312" w:hAnsi="Times New Roman" w:cs="Times New Roman"/>
              </w:rPr>
            </w:pPr>
          </w:p>
        </w:tc>
        <w:tc>
          <w:tcPr>
            <w:tcW w:w="965" w:type="dxa"/>
            <w:vAlign w:val="center"/>
          </w:tcPr>
          <w:p w:rsidR="00DA2F6F" w:rsidRDefault="00DA2F6F" w:rsidP="00B67384">
            <w:pPr>
              <w:jc w:val="center"/>
              <w:rPr>
                <w:rFonts w:ascii="仿宋_GB2312" w:eastAsia="仿宋_GB2312" w:hAnsi="Times New Roman" w:cs="Times New Roman"/>
              </w:rPr>
            </w:pPr>
          </w:p>
        </w:tc>
        <w:tc>
          <w:tcPr>
            <w:tcW w:w="965" w:type="dxa"/>
            <w:gridSpan w:val="4"/>
            <w:vAlign w:val="center"/>
          </w:tcPr>
          <w:p w:rsidR="00DA2F6F" w:rsidRDefault="00DA2F6F" w:rsidP="00B67384">
            <w:pPr>
              <w:jc w:val="center"/>
              <w:rPr>
                <w:rFonts w:ascii="仿宋_GB2312" w:eastAsia="仿宋_GB2312" w:hAnsi="Times New Roman" w:cs="Times New Roman"/>
              </w:rPr>
            </w:pPr>
          </w:p>
        </w:tc>
        <w:tc>
          <w:tcPr>
            <w:tcW w:w="965" w:type="dxa"/>
            <w:gridSpan w:val="6"/>
            <w:vAlign w:val="center"/>
          </w:tcPr>
          <w:p w:rsidR="00DA2F6F" w:rsidRDefault="00DA2F6F" w:rsidP="00B67384">
            <w:pPr>
              <w:jc w:val="center"/>
              <w:rPr>
                <w:rFonts w:ascii="仿宋_GB2312" w:eastAsia="仿宋_GB2312" w:hAnsi="Times New Roman" w:cs="Times New Roman"/>
              </w:rPr>
            </w:pPr>
          </w:p>
        </w:tc>
        <w:tc>
          <w:tcPr>
            <w:tcW w:w="965" w:type="dxa"/>
            <w:gridSpan w:val="4"/>
            <w:vAlign w:val="center"/>
          </w:tcPr>
          <w:p w:rsidR="00DA2F6F" w:rsidRDefault="00DA2F6F" w:rsidP="00B67384">
            <w:pPr>
              <w:jc w:val="center"/>
              <w:rPr>
                <w:rFonts w:ascii="仿宋_GB2312" w:eastAsia="仿宋_GB2312" w:hAnsi="Times New Roman" w:cs="Times New Roman"/>
              </w:rPr>
            </w:pPr>
          </w:p>
        </w:tc>
        <w:tc>
          <w:tcPr>
            <w:tcW w:w="1280" w:type="dxa"/>
            <w:vAlign w:val="center"/>
          </w:tcPr>
          <w:p w:rsidR="00DA2F6F" w:rsidRDefault="00DA2F6F" w:rsidP="00B67384">
            <w:pPr>
              <w:jc w:val="center"/>
              <w:rPr>
                <w:rFonts w:ascii="仿宋_GB2312" w:eastAsia="仿宋_GB2312" w:hAnsi="Times New Roman" w:cs="Times New Roman"/>
              </w:rPr>
            </w:pPr>
          </w:p>
        </w:tc>
      </w:tr>
      <w:tr w:rsidR="00DA2F6F">
        <w:trPr>
          <w:trHeight w:hRule="exact" w:val="397"/>
        </w:trPr>
        <w:tc>
          <w:tcPr>
            <w:tcW w:w="1391" w:type="dxa"/>
            <w:gridSpan w:val="2"/>
            <w:vMerge/>
            <w:vAlign w:val="center"/>
          </w:tcPr>
          <w:p w:rsidR="00DA2F6F" w:rsidRDefault="00DA2F6F" w:rsidP="00B67384">
            <w:pPr>
              <w:jc w:val="center"/>
              <w:rPr>
                <w:rFonts w:ascii="仿宋_GB2312" w:eastAsia="仿宋_GB2312" w:hAnsi="Times New Roman" w:cs="Times New Roman"/>
              </w:rPr>
            </w:pPr>
          </w:p>
        </w:tc>
        <w:tc>
          <w:tcPr>
            <w:tcW w:w="1079" w:type="dxa"/>
            <w:gridSpan w:val="2"/>
            <w:vAlign w:val="center"/>
          </w:tcPr>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工种</w:t>
            </w:r>
          </w:p>
        </w:tc>
        <w:tc>
          <w:tcPr>
            <w:tcW w:w="950" w:type="dxa"/>
            <w:gridSpan w:val="2"/>
            <w:vAlign w:val="center"/>
          </w:tcPr>
          <w:p w:rsidR="00DA2F6F" w:rsidRDefault="00DA2F6F" w:rsidP="00B67384">
            <w:pPr>
              <w:jc w:val="center"/>
              <w:rPr>
                <w:rFonts w:ascii="仿宋_GB2312" w:eastAsia="仿宋_GB2312" w:hAnsi="Times New Roman" w:cs="Times New Roman"/>
              </w:rPr>
            </w:pPr>
          </w:p>
        </w:tc>
        <w:tc>
          <w:tcPr>
            <w:tcW w:w="980" w:type="dxa"/>
            <w:gridSpan w:val="3"/>
            <w:vAlign w:val="center"/>
          </w:tcPr>
          <w:p w:rsidR="00DA2F6F" w:rsidRDefault="00DA2F6F" w:rsidP="00B67384">
            <w:pPr>
              <w:jc w:val="center"/>
              <w:rPr>
                <w:rFonts w:ascii="仿宋_GB2312" w:eastAsia="仿宋_GB2312" w:hAnsi="Times New Roman" w:cs="Times New Roman"/>
              </w:rPr>
            </w:pPr>
          </w:p>
        </w:tc>
        <w:tc>
          <w:tcPr>
            <w:tcW w:w="965" w:type="dxa"/>
            <w:vAlign w:val="center"/>
          </w:tcPr>
          <w:p w:rsidR="00DA2F6F" w:rsidRDefault="00DA2F6F" w:rsidP="00B67384">
            <w:pPr>
              <w:jc w:val="center"/>
              <w:rPr>
                <w:rFonts w:ascii="仿宋_GB2312" w:eastAsia="仿宋_GB2312" w:hAnsi="Times New Roman" w:cs="Times New Roman"/>
              </w:rPr>
            </w:pPr>
          </w:p>
        </w:tc>
        <w:tc>
          <w:tcPr>
            <w:tcW w:w="965" w:type="dxa"/>
            <w:gridSpan w:val="4"/>
            <w:vAlign w:val="center"/>
          </w:tcPr>
          <w:p w:rsidR="00DA2F6F" w:rsidRDefault="00DA2F6F" w:rsidP="00B67384">
            <w:pPr>
              <w:jc w:val="center"/>
              <w:rPr>
                <w:rFonts w:ascii="仿宋_GB2312" w:eastAsia="仿宋_GB2312" w:hAnsi="Times New Roman" w:cs="Times New Roman"/>
              </w:rPr>
            </w:pPr>
          </w:p>
        </w:tc>
        <w:tc>
          <w:tcPr>
            <w:tcW w:w="965" w:type="dxa"/>
            <w:gridSpan w:val="6"/>
            <w:vAlign w:val="center"/>
          </w:tcPr>
          <w:p w:rsidR="00DA2F6F" w:rsidRDefault="00DA2F6F" w:rsidP="00B67384">
            <w:pPr>
              <w:jc w:val="center"/>
              <w:rPr>
                <w:rFonts w:ascii="仿宋_GB2312" w:eastAsia="仿宋_GB2312" w:hAnsi="Times New Roman" w:cs="Times New Roman"/>
              </w:rPr>
            </w:pPr>
          </w:p>
        </w:tc>
        <w:tc>
          <w:tcPr>
            <w:tcW w:w="965" w:type="dxa"/>
            <w:gridSpan w:val="4"/>
            <w:vAlign w:val="center"/>
          </w:tcPr>
          <w:p w:rsidR="00DA2F6F" w:rsidRDefault="00DA2F6F" w:rsidP="00B67384">
            <w:pPr>
              <w:jc w:val="center"/>
              <w:rPr>
                <w:rFonts w:ascii="仿宋_GB2312" w:eastAsia="仿宋_GB2312" w:hAnsi="Times New Roman" w:cs="Times New Roman"/>
              </w:rPr>
            </w:pPr>
          </w:p>
        </w:tc>
        <w:tc>
          <w:tcPr>
            <w:tcW w:w="1280" w:type="dxa"/>
            <w:vAlign w:val="center"/>
          </w:tcPr>
          <w:p w:rsidR="00DA2F6F" w:rsidRDefault="00DA2F6F" w:rsidP="00B67384">
            <w:pPr>
              <w:jc w:val="center"/>
              <w:rPr>
                <w:rFonts w:ascii="仿宋_GB2312" w:eastAsia="仿宋_GB2312" w:hAnsi="Times New Roman" w:cs="Times New Roman"/>
              </w:rPr>
            </w:pPr>
          </w:p>
        </w:tc>
      </w:tr>
      <w:tr w:rsidR="00DA2F6F">
        <w:trPr>
          <w:trHeight w:hRule="exact" w:val="521"/>
        </w:trPr>
        <w:tc>
          <w:tcPr>
            <w:tcW w:w="1391" w:type="dxa"/>
            <w:gridSpan w:val="2"/>
            <w:vMerge/>
            <w:vAlign w:val="center"/>
          </w:tcPr>
          <w:p w:rsidR="00DA2F6F" w:rsidRDefault="00DA2F6F" w:rsidP="00B67384">
            <w:pPr>
              <w:jc w:val="center"/>
              <w:rPr>
                <w:rFonts w:ascii="仿宋_GB2312" w:eastAsia="仿宋_GB2312" w:hAnsi="Times New Roman" w:cs="Times New Roman"/>
              </w:rPr>
            </w:pPr>
          </w:p>
        </w:tc>
        <w:tc>
          <w:tcPr>
            <w:tcW w:w="1079" w:type="dxa"/>
            <w:gridSpan w:val="2"/>
            <w:vAlign w:val="center"/>
          </w:tcPr>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上岗证号</w:t>
            </w:r>
          </w:p>
        </w:tc>
        <w:tc>
          <w:tcPr>
            <w:tcW w:w="950" w:type="dxa"/>
            <w:gridSpan w:val="2"/>
            <w:vAlign w:val="center"/>
          </w:tcPr>
          <w:p w:rsidR="00DA2F6F" w:rsidRDefault="00DA2F6F" w:rsidP="00B67384">
            <w:pPr>
              <w:jc w:val="center"/>
              <w:rPr>
                <w:rFonts w:ascii="仿宋_GB2312" w:eastAsia="仿宋_GB2312" w:hAnsi="Times New Roman" w:cs="Times New Roman"/>
              </w:rPr>
            </w:pPr>
          </w:p>
        </w:tc>
        <w:tc>
          <w:tcPr>
            <w:tcW w:w="980" w:type="dxa"/>
            <w:gridSpan w:val="3"/>
            <w:vAlign w:val="center"/>
          </w:tcPr>
          <w:p w:rsidR="00DA2F6F" w:rsidRDefault="00DA2F6F" w:rsidP="00B67384">
            <w:pPr>
              <w:jc w:val="center"/>
              <w:rPr>
                <w:rFonts w:ascii="仿宋_GB2312" w:eastAsia="仿宋_GB2312" w:hAnsi="Times New Roman" w:cs="Times New Roman"/>
              </w:rPr>
            </w:pPr>
          </w:p>
        </w:tc>
        <w:tc>
          <w:tcPr>
            <w:tcW w:w="965" w:type="dxa"/>
            <w:vAlign w:val="center"/>
          </w:tcPr>
          <w:p w:rsidR="00DA2F6F" w:rsidRDefault="00DA2F6F" w:rsidP="00B67384">
            <w:pPr>
              <w:jc w:val="center"/>
              <w:rPr>
                <w:rFonts w:ascii="仿宋_GB2312" w:eastAsia="仿宋_GB2312" w:hAnsi="Times New Roman" w:cs="Times New Roman"/>
              </w:rPr>
            </w:pPr>
          </w:p>
        </w:tc>
        <w:tc>
          <w:tcPr>
            <w:tcW w:w="965" w:type="dxa"/>
            <w:gridSpan w:val="4"/>
            <w:vAlign w:val="center"/>
          </w:tcPr>
          <w:p w:rsidR="00DA2F6F" w:rsidRDefault="00DA2F6F" w:rsidP="00B67384">
            <w:pPr>
              <w:jc w:val="center"/>
              <w:rPr>
                <w:rFonts w:ascii="仿宋_GB2312" w:eastAsia="仿宋_GB2312" w:hAnsi="Times New Roman" w:cs="Times New Roman"/>
              </w:rPr>
            </w:pPr>
          </w:p>
        </w:tc>
        <w:tc>
          <w:tcPr>
            <w:tcW w:w="965" w:type="dxa"/>
            <w:gridSpan w:val="6"/>
            <w:vAlign w:val="center"/>
          </w:tcPr>
          <w:p w:rsidR="00DA2F6F" w:rsidRDefault="00DA2F6F" w:rsidP="00B67384">
            <w:pPr>
              <w:jc w:val="center"/>
              <w:rPr>
                <w:rFonts w:ascii="仿宋_GB2312" w:eastAsia="仿宋_GB2312" w:hAnsi="Times New Roman" w:cs="Times New Roman"/>
              </w:rPr>
            </w:pPr>
          </w:p>
        </w:tc>
        <w:tc>
          <w:tcPr>
            <w:tcW w:w="965" w:type="dxa"/>
            <w:gridSpan w:val="4"/>
            <w:vAlign w:val="center"/>
          </w:tcPr>
          <w:p w:rsidR="00DA2F6F" w:rsidRDefault="00DA2F6F" w:rsidP="00B67384">
            <w:pPr>
              <w:jc w:val="center"/>
              <w:rPr>
                <w:rFonts w:ascii="仿宋_GB2312" w:eastAsia="仿宋_GB2312" w:hAnsi="Times New Roman" w:cs="Times New Roman"/>
              </w:rPr>
            </w:pPr>
          </w:p>
        </w:tc>
        <w:tc>
          <w:tcPr>
            <w:tcW w:w="1280" w:type="dxa"/>
            <w:vAlign w:val="center"/>
          </w:tcPr>
          <w:p w:rsidR="00DA2F6F" w:rsidRDefault="00DA2F6F" w:rsidP="00B67384">
            <w:pPr>
              <w:jc w:val="center"/>
              <w:rPr>
                <w:rFonts w:ascii="仿宋_GB2312" w:eastAsia="仿宋_GB2312" w:hAnsi="Times New Roman" w:cs="Times New Roman"/>
              </w:rPr>
            </w:pPr>
          </w:p>
        </w:tc>
      </w:tr>
      <w:tr w:rsidR="00DA2F6F">
        <w:trPr>
          <w:trHeight w:val="1515"/>
        </w:trPr>
        <w:tc>
          <w:tcPr>
            <w:tcW w:w="719" w:type="dxa"/>
            <w:vAlign w:val="center"/>
          </w:tcPr>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安装</w:t>
            </w:r>
          </w:p>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单位</w:t>
            </w:r>
          </w:p>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意见</w:t>
            </w:r>
          </w:p>
        </w:tc>
        <w:tc>
          <w:tcPr>
            <w:tcW w:w="2701" w:type="dxa"/>
            <w:gridSpan w:val="5"/>
            <w:vAlign w:val="bottom"/>
          </w:tcPr>
          <w:p w:rsidR="00DA2F6F" w:rsidRDefault="00DA2F6F" w:rsidP="00B67384">
            <w:pPr>
              <w:spacing w:line="300" w:lineRule="exact"/>
              <w:rPr>
                <w:rFonts w:ascii="仿宋_GB2312" w:eastAsia="仿宋_GB2312" w:hAnsi="Times New Roman" w:cs="Times New Roman"/>
              </w:rPr>
            </w:pPr>
            <w:r>
              <w:rPr>
                <w:rFonts w:ascii="仿宋_GB2312" w:eastAsia="仿宋_GB2312" w:hAnsi="Times New Roman" w:cs="仿宋_GB2312" w:hint="eastAsia"/>
              </w:rPr>
              <w:t>技术负责人：</w:t>
            </w:r>
          </w:p>
          <w:p w:rsidR="00DA2F6F" w:rsidRDefault="00DA2F6F" w:rsidP="00B67384">
            <w:pPr>
              <w:spacing w:line="300" w:lineRule="exact"/>
              <w:jc w:val="center"/>
              <w:rPr>
                <w:rFonts w:ascii="仿宋_GB2312" w:eastAsia="仿宋_GB2312" w:hAnsi="Times New Roman" w:cs="Times New Roman"/>
              </w:rPr>
            </w:pPr>
          </w:p>
          <w:p w:rsidR="00DA2F6F" w:rsidRDefault="00DA2F6F" w:rsidP="00B67384">
            <w:pPr>
              <w:spacing w:line="300" w:lineRule="exact"/>
              <w:rPr>
                <w:rFonts w:ascii="仿宋_GB2312" w:eastAsia="仿宋_GB2312" w:hAnsi="Times New Roman" w:cs="Times New Roman"/>
              </w:rPr>
            </w:pPr>
            <w:r>
              <w:rPr>
                <w:rFonts w:ascii="仿宋_GB2312" w:eastAsia="仿宋_GB2312" w:hAnsi="Times New Roman" w:cs="仿宋_GB2312" w:hint="eastAsia"/>
              </w:rPr>
              <w:t>安装单位（章）</w:t>
            </w:r>
          </w:p>
          <w:p w:rsidR="00DA2F6F" w:rsidRDefault="00DA2F6F" w:rsidP="00B67384">
            <w:pPr>
              <w:spacing w:line="300" w:lineRule="exact"/>
              <w:jc w:val="center"/>
              <w:rPr>
                <w:rFonts w:ascii="仿宋_GB2312" w:eastAsia="仿宋_GB2312" w:hAnsi="Times New Roman" w:cs="Times New Roman"/>
              </w:rPr>
            </w:pPr>
          </w:p>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rPr>
              <w:t xml:space="preserve">      </w:t>
            </w:r>
            <w:r>
              <w:rPr>
                <w:rFonts w:ascii="仿宋_GB2312" w:eastAsia="仿宋_GB2312" w:hAnsi="Times New Roman" w:cs="仿宋_GB2312" w:hint="eastAsia"/>
              </w:rPr>
              <w:t>年</w:t>
            </w:r>
            <w:r>
              <w:rPr>
                <w:rFonts w:ascii="仿宋_GB2312" w:eastAsia="仿宋_GB2312" w:hAnsi="Times New Roman" w:cs="仿宋_GB2312"/>
              </w:rPr>
              <w:t xml:space="preserve">    </w:t>
            </w:r>
            <w:r>
              <w:rPr>
                <w:rFonts w:ascii="仿宋_GB2312" w:eastAsia="仿宋_GB2312" w:hAnsi="Times New Roman" w:cs="仿宋_GB2312" w:hint="eastAsia"/>
              </w:rPr>
              <w:t>月</w:t>
            </w:r>
            <w:r>
              <w:rPr>
                <w:rFonts w:ascii="仿宋_GB2312" w:eastAsia="仿宋_GB2312" w:hAnsi="Times New Roman" w:cs="仿宋_GB2312"/>
              </w:rPr>
              <w:t xml:space="preserve">   </w:t>
            </w:r>
            <w:r>
              <w:rPr>
                <w:rFonts w:ascii="仿宋_GB2312" w:eastAsia="仿宋_GB2312" w:hAnsi="Times New Roman" w:cs="仿宋_GB2312" w:hint="eastAsia"/>
              </w:rPr>
              <w:t>日</w:t>
            </w:r>
          </w:p>
        </w:tc>
        <w:tc>
          <w:tcPr>
            <w:tcW w:w="676" w:type="dxa"/>
            <w:vAlign w:val="center"/>
          </w:tcPr>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检验</w:t>
            </w:r>
          </w:p>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检测</w:t>
            </w:r>
          </w:p>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单位</w:t>
            </w:r>
          </w:p>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意见</w:t>
            </w:r>
          </w:p>
        </w:tc>
        <w:tc>
          <w:tcPr>
            <w:tcW w:w="2380" w:type="dxa"/>
            <w:gridSpan w:val="8"/>
            <w:vAlign w:val="bottom"/>
          </w:tcPr>
          <w:p w:rsidR="00DA2F6F" w:rsidRDefault="00DA2F6F" w:rsidP="00B67384">
            <w:pPr>
              <w:spacing w:line="300" w:lineRule="exact"/>
              <w:rPr>
                <w:rFonts w:ascii="仿宋_GB2312" w:eastAsia="仿宋_GB2312" w:hAnsi="Times New Roman" w:cs="Times New Roman"/>
              </w:rPr>
            </w:pPr>
            <w:r>
              <w:rPr>
                <w:rFonts w:ascii="仿宋_GB2312" w:eastAsia="仿宋_GB2312" w:hAnsi="Times New Roman" w:cs="仿宋_GB2312" w:hint="eastAsia"/>
              </w:rPr>
              <w:t>技术负责人：</w:t>
            </w:r>
          </w:p>
          <w:p w:rsidR="00DA2F6F" w:rsidRDefault="00DA2F6F" w:rsidP="00B67384">
            <w:pPr>
              <w:spacing w:line="300" w:lineRule="exact"/>
              <w:rPr>
                <w:rFonts w:ascii="仿宋_GB2312" w:eastAsia="仿宋_GB2312" w:hAnsi="Times New Roman" w:cs="Times New Roman"/>
              </w:rPr>
            </w:pPr>
          </w:p>
          <w:p w:rsidR="00DA2F6F" w:rsidRDefault="00DA2F6F" w:rsidP="00B67384">
            <w:pPr>
              <w:spacing w:line="300" w:lineRule="exact"/>
              <w:rPr>
                <w:rFonts w:ascii="仿宋_GB2312" w:eastAsia="仿宋_GB2312" w:hAnsi="Times New Roman" w:cs="Times New Roman"/>
              </w:rPr>
            </w:pPr>
            <w:r>
              <w:rPr>
                <w:rFonts w:ascii="仿宋_GB2312" w:eastAsia="仿宋_GB2312" w:hAnsi="Times New Roman" w:cs="仿宋_GB2312" w:hint="eastAsia"/>
              </w:rPr>
              <w:t>检验检测单位（章）：</w:t>
            </w:r>
          </w:p>
          <w:p w:rsidR="00DA2F6F" w:rsidRDefault="00DA2F6F" w:rsidP="00B67384">
            <w:pPr>
              <w:spacing w:line="300" w:lineRule="exact"/>
              <w:rPr>
                <w:rFonts w:ascii="仿宋_GB2312" w:eastAsia="仿宋_GB2312" w:hAnsi="Times New Roman" w:cs="Times New Roman"/>
              </w:rPr>
            </w:pPr>
          </w:p>
          <w:p w:rsidR="00DA2F6F" w:rsidRDefault="00DA2F6F" w:rsidP="00B67384">
            <w:pPr>
              <w:spacing w:line="300" w:lineRule="exact"/>
              <w:rPr>
                <w:rFonts w:ascii="仿宋_GB2312" w:eastAsia="仿宋_GB2312" w:hAnsi="Times New Roman" w:cs="Times New Roman"/>
              </w:rPr>
            </w:pPr>
            <w:r>
              <w:rPr>
                <w:rFonts w:ascii="仿宋_GB2312" w:eastAsia="仿宋_GB2312" w:hAnsi="Times New Roman" w:cs="仿宋_GB2312"/>
              </w:rPr>
              <w:t xml:space="preserve">        </w:t>
            </w:r>
            <w:r>
              <w:rPr>
                <w:rFonts w:ascii="仿宋_GB2312" w:eastAsia="仿宋_GB2312" w:hAnsi="Times New Roman" w:cs="仿宋_GB2312" w:hint="eastAsia"/>
              </w:rPr>
              <w:t>年</w:t>
            </w:r>
            <w:r>
              <w:rPr>
                <w:rFonts w:ascii="仿宋_GB2312" w:eastAsia="仿宋_GB2312" w:hAnsi="Times New Roman" w:cs="仿宋_GB2312"/>
              </w:rPr>
              <w:t xml:space="preserve">   </w:t>
            </w:r>
            <w:r>
              <w:rPr>
                <w:rFonts w:ascii="仿宋_GB2312" w:eastAsia="仿宋_GB2312" w:hAnsi="Times New Roman" w:cs="仿宋_GB2312" w:hint="eastAsia"/>
              </w:rPr>
              <w:t>月</w:t>
            </w:r>
            <w:r>
              <w:rPr>
                <w:rFonts w:ascii="仿宋_GB2312" w:eastAsia="仿宋_GB2312" w:hAnsi="Times New Roman" w:cs="仿宋_GB2312"/>
              </w:rPr>
              <w:t xml:space="preserve">   </w:t>
            </w:r>
            <w:r>
              <w:rPr>
                <w:rFonts w:ascii="仿宋_GB2312" w:eastAsia="仿宋_GB2312" w:hAnsi="Times New Roman" w:cs="仿宋_GB2312" w:hint="eastAsia"/>
              </w:rPr>
              <w:t>日</w:t>
            </w:r>
          </w:p>
        </w:tc>
        <w:tc>
          <w:tcPr>
            <w:tcW w:w="720" w:type="dxa"/>
            <w:gridSpan w:val="4"/>
            <w:vAlign w:val="center"/>
          </w:tcPr>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使用</w:t>
            </w:r>
          </w:p>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单位</w:t>
            </w:r>
          </w:p>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意见</w:t>
            </w:r>
          </w:p>
        </w:tc>
        <w:tc>
          <w:tcPr>
            <w:tcW w:w="2344" w:type="dxa"/>
            <w:gridSpan w:val="6"/>
            <w:vAlign w:val="center"/>
          </w:tcPr>
          <w:p w:rsidR="00DA2F6F" w:rsidRDefault="00DA2F6F" w:rsidP="00B67384">
            <w:pPr>
              <w:spacing w:line="300" w:lineRule="exact"/>
              <w:rPr>
                <w:rFonts w:ascii="仿宋_GB2312" w:eastAsia="仿宋_GB2312" w:hAnsi="Times New Roman" w:cs="Times New Roman"/>
              </w:rPr>
            </w:pPr>
          </w:p>
          <w:p w:rsidR="00DA2F6F" w:rsidRDefault="00DA2F6F" w:rsidP="00B67384">
            <w:pPr>
              <w:spacing w:line="300" w:lineRule="exact"/>
              <w:rPr>
                <w:rFonts w:ascii="仿宋_GB2312" w:eastAsia="仿宋_GB2312" w:hAnsi="Times New Roman" w:cs="Times New Roman"/>
              </w:rPr>
            </w:pPr>
            <w:r>
              <w:rPr>
                <w:rFonts w:ascii="仿宋_GB2312" w:eastAsia="仿宋_GB2312" w:hAnsi="Times New Roman" w:cs="仿宋_GB2312" w:hint="eastAsia"/>
              </w:rPr>
              <w:t>技术负责人：</w:t>
            </w:r>
          </w:p>
          <w:p w:rsidR="00DA2F6F" w:rsidRDefault="00DA2F6F" w:rsidP="00B67384">
            <w:pPr>
              <w:spacing w:line="300" w:lineRule="exact"/>
              <w:rPr>
                <w:rFonts w:ascii="仿宋_GB2312" w:eastAsia="仿宋_GB2312" w:hAnsi="Times New Roman" w:cs="Times New Roman"/>
              </w:rPr>
            </w:pPr>
          </w:p>
          <w:p w:rsidR="00DA2F6F" w:rsidRDefault="00DA2F6F" w:rsidP="00B67384">
            <w:pPr>
              <w:spacing w:line="300" w:lineRule="exact"/>
              <w:rPr>
                <w:rFonts w:ascii="仿宋_GB2312" w:eastAsia="仿宋_GB2312" w:hAnsi="Times New Roman" w:cs="Times New Roman"/>
              </w:rPr>
            </w:pPr>
            <w:r>
              <w:rPr>
                <w:rFonts w:ascii="仿宋_GB2312" w:eastAsia="仿宋_GB2312" w:hAnsi="Times New Roman" w:cs="仿宋_GB2312" w:hint="eastAsia"/>
              </w:rPr>
              <w:t>使用单位（章）</w:t>
            </w:r>
          </w:p>
          <w:p w:rsidR="00DA2F6F" w:rsidRDefault="00DA2F6F" w:rsidP="00B67384">
            <w:pPr>
              <w:spacing w:line="300" w:lineRule="exact"/>
              <w:rPr>
                <w:rFonts w:ascii="仿宋_GB2312" w:eastAsia="仿宋_GB2312" w:hAnsi="Times New Roman" w:cs="Times New Roman"/>
              </w:rPr>
            </w:pPr>
          </w:p>
          <w:p w:rsidR="00DA2F6F" w:rsidRDefault="00DA2F6F" w:rsidP="0094640B">
            <w:pPr>
              <w:spacing w:line="300" w:lineRule="exact"/>
              <w:ind w:firstLineChars="400" w:firstLine="840"/>
              <w:rPr>
                <w:rFonts w:ascii="仿宋_GB2312" w:eastAsia="仿宋_GB2312" w:hAnsi="Times New Roman" w:cs="Times New Roman"/>
              </w:rPr>
            </w:pPr>
            <w:r>
              <w:rPr>
                <w:rFonts w:ascii="仿宋_GB2312" w:eastAsia="仿宋_GB2312" w:hAnsi="Times New Roman" w:cs="仿宋_GB2312" w:hint="eastAsia"/>
              </w:rPr>
              <w:t>年</w:t>
            </w:r>
            <w:r>
              <w:rPr>
                <w:rFonts w:ascii="仿宋_GB2312" w:eastAsia="仿宋_GB2312" w:hAnsi="Times New Roman" w:cs="仿宋_GB2312"/>
              </w:rPr>
              <w:t xml:space="preserve">   </w:t>
            </w:r>
            <w:r>
              <w:rPr>
                <w:rFonts w:ascii="仿宋_GB2312" w:eastAsia="仿宋_GB2312" w:hAnsi="Times New Roman" w:cs="仿宋_GB2312" w:hint="eastAsia"/>
              </w:rPr>
              <w:t>月</w:t>
            </w:r>
            <w:r>
              <w:rPr>
                <w:rFonts w:ascii="仿宋_GB2312" w:eastAsia="仿宋_GB2312" w:hAnsi="Times New Roman" w:cs="仿宋_GB2312"/>
              </w:rPr>
              <w:t xml:space="preserve">   </w:t>
            </w:r>
            <w:r>
              <w:rPr>
                <w:rFonts w:ascii="仿宋_GB2312" w:eastAsia="仿宋_GB2312" w:hAnsi="Times New Roman" w:cs="仿宋_GB2312" w:hint="eastAsia"/>
              </w:rPr>
              <w:t>日</w:t>
            </w:r>
          </w:p>
        </w:tc>
      </w:tr>
      <w:tr w:rsidR="00DA2F6F">
        <w:trPr>
          <w:trHeight w:val="1832"/>
        </w:trPr>
        <w:tc>
          <w:tcPr>
            <w:tcW w:w="719" w:type="dxa"/>
            <w:vAlign w:val="center"/>
          </w:tcPr>
          <w:p w:rsidR="00DA2F6F" w:rsidRDefault="00DA2F6F" w:rsidP="00B67384">
            <w:pPr>
              <w:spacing w:line="240" w:lineRule="exact"/>
              <w:jc w:val="center"/>
              <w:rPr>
                <w:rFonts w:ascii="仿宋_GB2312" w:eastAsia="仿宋_GB2312" w:hAnsi="Times New Roman" w:cs="Times New Roman"/>
              </w:rPr>
            </w:pPr>
            <w:r>
              <w:rPr>
                <w:rFonts w:ascii="仿宋_GB2312" w:eastAsia="仿宋_GB2312" w:hAnsi="Times New Roman" w:cs="仿宋_GB2312" w:hint="eastAsia"/>
              </w:rPr>
              <w:t>总承包单位意见</w:t>
            </w:r>
          </w:p>
        </w:tc>
        <w:tc>
          <w:tcPr>
            <w:tcW w:w="2701" w:type="dxa"/>
            <w:gridSpan w:val="5"/>
            <w:vAlign w:val="bottom"/>
          </w:tcPr>
          <w:p w:rsidR="00DA2F6F" w:rsidRDefault="00DA2F6F" w:rsidP="00B67384">
            <w:pPr>
              <w:spacing w:line="300" w:lineRule="exact"/>
              <w:rPr>
                <w:rFonts w:ascii="仿宋_GB2312" w:eastAsia="仿宋_GB2312" w:hAnsi="Times New Roman" w:cs="Times New Roman"/>
              </w:rPr>
            </w:pPr>
          </w:p>
          <w:p w:rsidR="00DA2F6F" w:rsidRDefault="00DA2F6F" w:rsidP="0094640B">
            <w:pPr>
              <w:spacing w:line="300" w:lineRule="exact"/>
              <w:ind w:firstLineChars="50" w:firstLine="105"/>
              <w:rPr>
                <w:rFonts w:ascii="仿宋_GB2312" w:eastAsia="仿宋_GB2312" w:hAnsi="Times New Roman" w:cs="Times New Roman"/>
              </w:rPr>
            </w:pPr>
            <w:r>
              <w:rPr>
                <w:rFonts w:ascii="仿宋_GB2312" w:eastAsia="仿宋_GB2312" w:hAnsi="Times New Roman" w:cs="仿宋_GB2312" w:hint="eastAsia"/>
              </w:rPr>
              <w:t>项目技术负责人：</w:t>
            </w:r>
          </w:p>
          <w:p w:rsidR="00DA2F6F" w:rsidRDefault="00DA2F6F" w:rsidP="00B67384">
            <w:pPr>
              <w:spacing w:line="300" w:lineRule="exact"/>
              <w:rPr>
                <w:rFonts w:ascii="仿宋_GB2312" w:eastAsia="仿宋_GB2312" w:hAnsi="Times New Roman" w:cs="Times New Roman"/>
              </w:rPr>
            </w:pPr>
          </w:p>
          <w:p w:rsidR="00DA2F6F" w:rsidRDefault="00DA2F6F" w:rsidP="0094640B">
            <w:pPr>
              <w:spacing w:line="300" w:lineRule="exact"/>
              <w:ind w:firstLineChars="50" w:firstLine="105"/>
              <w:rPr>
                <w:rFonts w:ascii="仿宋_GB2312" w:eastAsia="仿宋_GB2312" w:hAnsi="Times New Roman" w:cs="Times New Roman"/>
              </w:rPr>
            </w:pPr>
            <w:r>
              <w:rPr>
                <w:rFonts w:ascii="仿宋_GB2312" w:eastAsia="仿宋_GB2312" w:hAnsi="Times New Roman" w:cs="仿宋_GB2312" w:hint="eastAsia"/>
              </w:rPr>
              <w:t>总承包单位（章）</w:t>
            </w:r>
          </w:p>
          <w:p w:rsidR="00DA2F6F" w:rsidRDefault="00DA2F6F" w:rsidP="00B67384">
            <w:pPr>
              <w:spacing w:line="300" w:lineRule="exact"/>
              <w:rPr>
                <w:rFonts w:ascii="仿宋_GB2312" w:eastAsia="仿宋_GB2312" w:hAnsi="Times New Roman" w:cs="Times New Roman"/>
              </w:rPr>
            </w:pPr>
          </w:p>
          <w:p w:rsidR="00DA2F6F" w:rsidRDefault="00DA2F6F" w:rsidP="0094640B">
            <w:pPr>
              <w:spacing w:line="300" w:lineRule="exact"/>
              <w:ind w:firstLineChars="550" w:firstLine="1155"/>
              <w:rPr>
                <w:rFonts w:ascii="仿宋_GB2312" w:eastAsia="仿宋_GB2312" w:hAnsi="Times New Roman" w:cs="Times New Roman"/>
              </w:rPr>
            </w:pPr>
            <w:r>
              <w:rPr>
                <w:rFonts w:ascii="仿宋_GB2312" w:eastAsia="仿宋_GB2312" w:hAnsi="Times New Roman" w:cs="仿宋_GB2312" w:hint="eastAsia"/>
              </w:rPr>
              <w:t>年</w:t>
            </w:r>
            <w:r>
              <w:rPr>
                <w:rFonts w:ascii="仿宋_GB2312" w:eastAsia="仿宋_GB2312" w:hAnsi="Times New Roman" w:cs="仿宋_GB2312"/>
              </w:rPr>
              <w:t xml:space="preserve">   </w:t>
            </w:r>
            <w:r>
              <w:rPr>
                <w:rFonts w:ascii="仿宋_GB2312" w:eastAsia="仿宋_GB2312" w:hAnsi="Times New Roman" w:cs="仿宋_GB2312" w:hint="eastAsia"/>
              </w:rPr>
              <w:t>月</w:t>
            </w:r>
            <w:r>
              <w:rPr>
                <w:rFonts w:ascii="仿宋_GB2312" w:eastAsia="仿宋_GB2312" w:hAnsi="Times New Roman" w:cs="仿宋_GB2312"/>
              </w:rPr>
              <w:t xml:space="preserve">   </w:t>
            </w:r>
            <w:r>
              <w:rPr>
                <w:rFonts w:ascii="仿宋_GB2312" w:eastAsia="仿宋_GB2312" w:hAnsi="Times New Roman" w:cs="仿宋_GB2312" w:hint="eastAsia"/>
              </w:rPr>
              <w:t>日</w:t>
            </w:r>
          </w:p>
        </w:tc>
        <w:tc>
          <w:tcPr>
            <w:tcW w:w="676" w:type="dxa"/>
            <w:vAlign w:val="center"/>
          </w:tcPr>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监理单位意见</w:t>
            </w:r>
          </w:p>
        </w:tc>
        <w:tc>
          <w:tcPr>
            <w:tcW w:w="2380" w:type="dxa"/>
            <w:gridSpan w:val="8"/>
            <w:vAlign w:val="center"/>
          </w:tcPr>
          <w:p w:rsidR="00DA2F6F" w:rsidRDefault="00DA2F6F" w:rsidP="00B67384">
            <w:pPr>
              <w:spacing w:line="300" w:lineRule="exact"/>
              <w:rPr>
                <w:rFonts w:ascii="仿宋_GB2312" w:eastAsia="仿宋_GB2312" w:hAnsi="Times New Roman" w:cs="Times New Roman"/>
              </w:rPr>
            </w:pPr>
          </w:p>
          <w:p w:rsidR="00DA2F6F" w:rsidRDefault="00DA2F6F" w:rsidP="00B67384">
            <w:pPr>
              <w:spacing w:line="300" w:lineRule="exact"/>
              <w:rPr>
                <w:rFonts w:ascii="仿宋_GB2312" w:eastAsia="仿宋_GB2312" w:hAnsi="Times New Roman" w:cs="Times New Roman"/>
              </w:rPr>
            </w:pPr>
            <w:r>
              <w:rPr>
                <w:rFonts w:ascii="仿宋_GB2312" w:eastAsia="仿宋_GB2312" w:hAnsi="Times New Roman" w:cs="仿宋_GB2312" w:hint="eastAsia"/>
              </w:rPr>
              <w:t>项目总监：</w:t>
            </w:r>
          </w:p>
          <w:p w:rsidR="00DA2F6F" w:rsidRDefault="00DA2F6F" w:rsidP="00B67384">
            <w:pPr>
              <w:spacing w:line="300" w:lineRule="exact"/>
              <w:rPr>
                <w:rFonts w:ascii="仿宋_GB2312" w:eastAsia="仿宋_GB2312" w:hAnsi="Times New Roman" w:cs="Times New Roman"/>
              </w:rPr>
            </w:pPr>
          </w:p>
          <w:p w:rsidR="00DA2F6F" w:rsidRDefault="00DA2F6F" w:rsidP="00B67384">
            <w:pPr>
              <w:spacing w:line="300" w:lineRule="exact"/>
              <w:rPr>
                <w:rFonts w:ascii="仿宋_GB2312" w:eastAsia="仿宋_GB2312" w:hAnsi="Times New Roman" w:cs="Times New Roman"/>
              </w:rPr>
            </w:pPr>
            <w:r>
              <w:rPr>
                <w:rFonts w:ascii="仿宋_GB2312" w:eastAsia="仿宋_GB2312" w:hAnsi="Times New Roman" w:cs="仿宋_GB2312" w:hint="eastAsia"/>
              </w:rPr>
              <w:t>监理单位（章）</w:t>
            </w:r>
          </w:p>
          <w:p w:rsidR="00DA2F6F" w:rsidRDefault="00DA2F6F" w:rsidP="00B67384">
            <w:pPr>
              <w:spacing w:line="300" w:lineRule="exact"/>
              <w:rPr>
                <w:rFonts w:ascii="仿宋_GB2312" w:eastAsia="仿宋_GB2312" w:hAnsi="Times New Roman" w:cs="Times New Roman"/>
              </w:rPr>
            </w:pPr>
          </w:p>
          <w:p w:rsidR="00DA2F6F" w:rsidRDefault="00DA2F6F" w:rsidP="0094640B">
            <w:pPr>
              <w:spacing w:line="300" w:lineRule="exact"/>
              <w:ind w:firstLineChars="450" w:firstLine="945"/>
              <w:rPr>
                <w:rFonts w:ascii="仿宋_GB2312" w:eastAsia="仿宋_GB2312" w:hAnsi="Times New Roman" w:cs="Times New Roman"/>
              </w:rPr>
            </w:pPr>
            <w:r>
              <w:rPr>
                <w:rFonts w:ascii="仿宋_GB2312" w:eastAsia="仿宋_GB2312" w:hAnsi="Times New Roman" w:cs="仿宋_GB2312" w:hint="eastAsia"/>
              </w:rPr>
              <w:t>年</w:t>
            </w:r>
            <w:r>
              <w:rPr>
                <w:rFonts w:ascii="仿宋_GB2312" w:eastAsia="仿宋_GB2312" w:hAnsi="Times New Roman" w:cs="仿宋_GB2312"/>
              </w:rPr>
              <w:t xml:space="preserve">  </w:t>
            </w:r>
            <w:r>
              <w:rPr>
                <w:rFonts w:ascii="仿宋_GB2312" w:eastAsia="仿宋_GB2312" w:hAnsi="Times New Roman" w:cs="仿宋_GB2312" w:hint="eastAsia"/>
              </w:rPr>
              <w:t>月</w:t>
            </w:r>
            <w:r>
              <w:rPr>
                <w:rFonts w:ascii="仿宋_GB2312" w:eastAsia="仿宋_GB2312" w:hAnsi="Times New Roman" w:cs="仿宋_GB2312"/>
              </w:rPr>
              <w:t xml:space="preserve">   </w:t>
            </w:r>
            <w:r>
              <w:rPr>
                <w:rFonts w:ascii="仿宋_GB2312" w:eastAsia="仿宋_GB2312" w:hAnsi="Times New Roman" w:cs="仿宋_GB2312" w:hint="eastAsia"/>
              </w:rPr>
              <w:t>日</w:t>
            </w:r>
          </w:p>
        </w:tc>
        <w:tc>
          <w:tcPr>
            <w:tcW w:w="720" w:type="dxa"/>
            <w:gridSpan w:val="4"/>
            <w:vAlign w:val="center"/>
          </w:tcPr>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产权</w:t>
            </w:r>
          </w:p>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单位</w:t>
            </w:r>
          </w:p>
          <w:p w:rsidR="00DA2F6F" w:rsidRDefault="00DA2F6F" w:rsidP="00B67384">
            <w:pPr>
              <w:spacing w:line="300" w:lineRule="exact"/>
              <w:jc w:val="center"/>
              <w:rPr>
                <w:rFonts w:ascii="仿宋_GB2312" w:eastAsia="仿宋_GB2312" w:hAnsi="Times New Roman" w:cs="Times New Roman"/>
              </w:rPr>
            </w:pPr>
            <w:r>
              <w:rPr>
                <w:rFonts w:ascii="仿宋_GB2312" w:eastAsia="仿宋_GB2312" w:hAnsi="Times New Roman" w:cs="仿宋_GB2312" w:hint="eastAsia"/>
              </w:rPr>
              <w:t>意见</w:t>
            </w:r>
          </w:p>
        </w:tc>
        <w:tc>
          <w:tcPr>
            <w:tcW w:w="2344" w:type="dxa"/>
            <w:gridSpan w:val="6"/>
            <w:vAlign w:val="center"/>
          </w:tcPr>
          <w:p w:rsidR="00DA2F6F" w:rsidRDefault="00DA2F6F" w:rsidP="00B67384">
            <w:pPr>
              <w:spacing w:line="300" w:lineRule="exact"/>
              <w:rPr>
                <w:rFonts w:ascii="仿宋_GB2312" w:eastAsia="仿宋_GB2312" w:hAnsi="Times New Roman" w:cs="Times New Roman"/>
              </w:rPr>
            </w:pPr>
          </w:p>
          <w:p w:rsidR="00DA2F6F" w:rsidRDefault="00DA2F6F" w:rsidP="00B67384">
            <w:pPr>
              <w:spacing w:line="300" w:lineRule="exact"/>
              <w:rPr>
                <w:rFonts w:ascii="仿宋_GB2312" w:eastAsia="仿宋_GB2312" w:hAnsi="Times New Roman" w:cs="Times New Roman"/>
              </w:rPr>
            </w:pPr>
            <w:r>
              <w:rPr>
                <w:rFonts w:ascii="仿宋_GB2312" w:eastAsia="仿宋_GB2312" w:hAnsi="Times New Roman" w:cs="仿宋_GB2312" w:hint="eastAsia"/>
              </w:rPr>
              <w:t>技术负责人：</w:t>
            </w:r>
          </w:p>
          <w:p w:rsidR="00DA2F6F" w:rsidRDefault="00DA2F6F" w:rsidP="00B67384">
            <w:pPr>
              <w:spacing w:line="300" w:lineRule="exact"/>
              <w:rPr>
                <w:rFonts w:ascii="仿宋_GB2312" w:eastAsia="仿宋_GB2312" w:hAnsi="Times New Roman" w:cs="Times New Roman"/>
              </w:rPr>
            </w:pPr>
          </w:p>
          <w:p w:rsidR="00DA2F6F" w:rsidRDefault="00DA2F6F" w:rsidP="00B67384">
            <w:pPr>
              <w:spacing w:line="300" w:lineRule="exact"/>
              <w:rPr>
                <w:rFonts w:ascii="仿宋_GB2312" w:eastAsia="仿宋_GB2312" w:hAnsi="Times New Roman" w:cs="Times New Roman"/>
              </w:rPr>
            </w:pPr>
            <w:r>
              <w:rPr>
                <w:rFonts w:ascii="仿宋_GB2312" w:eastAsia="仿宋_GB2312" w:hAnsi="Times New Roman" w:cs="仿宋_GB2312" w:hint="eastAsia"/>
              </w:rPr>
              <w:t>产权单位（章）</w:t>
            </w:r>
          </w:p>
          <w:p w:rsidR="00DA2F6F" w:rsidRDefault="00DA2F6F" w:rsidP="00B67384">
            <w:pPr>
              <w:spacing w:line="300" w:lineRule="exact"/>
              <w:rPr>
                <w:rFonts w:ascii="仿宋_GB2312" w:eastAsia="仿宋_GB2312" w:hAnsi="Times New Roman" w:cs="Times New Roman"/>
              </w:rPr>
            </w:pPr>
          </w:p>
          <w:p w:rsidR="00DA2F6F" w:rsidRDefault="00DA2F6F" w:rsidP="0094640B">
            <w:pPr>
              <w:spacing w:line="300" w:lineRule="exact"/>
              <w:ind w:firstLineChars="300" w:firstLine="630"/>
              <w:rPr>
                <w:rFonts w:ascii="仿宋_GB2312" w:eastAsia="仿宋_GB2312" w:hAnsi="Times New Roman" w:cs="Times New Roman"/>
              </w:rPr>
            </w:pPr>
            <w:r>
              <w:rPr>
                <w:rFonts w:ascii="仿宋_GB2312" w:eastAsia="仿宋_GB2312" w:hAnsi="Times New Roman" w:cs="仿宋_GB2312" w:hint="eastAsia"/>
              </w:rPr>
              <w:t>年</w:t>
            </w:r>
            <w:r>
              <w:rPr>
                <w:rFonts w:ascii="仿宋_GB2312" w:eastAsia="仿宋_GB2312" w:hAnsi="Times New Roman" w:cs="仿宋_GB2312"/>
              </w:rPr>
              <w:t xml:space="preserve">    </w:t>
            </w:r>
            <w:r>
              <w:rPr>
                <w:rFonts w:ascii="仿宋_GB2312" w:eastAsia="仿宋_GB2312" w:hAnsi="Times New Roman" w:cs="仿宋_GB2312" w:hint="eastAsia"/>
              </w:rPr>
              <w:t>月</w:t>
            </w:r>
            <w:r>
              <w:rPr>
                <w:rFonts w:ascii="仿宋_GB2312" w:eastAsia="仿宋_GB2312" w:hAnsi="Times New Roman" w:cs="仿宋_GB2312"/>
              </w:rPr>
              <w:t xml:space="preserve">    </w:t>
            </w:r>
            <w:r>
              <w:rPr>
                <w:rFonts w:ascii="仿宋_GB2312" w:eastAsia="仿宋_GB2312" w:hAnsi="Times New Roman" w:cs="仿宋_GB2312" w:hint="eastAsia"/>
              </w:rPr>
              <w:t>日</w:t>
            </w:r>
          </w:p>
        </w:tc>
      </w:tr>
    </w:tbl>
    <w:p w:rsidR="00DA2F6F" w:rsidRDefault="00DA2F6F" w:rsidP="007E1452">
      <w:pPr>
        <w:widowControl/>
        <w:tabs>
          <w:tab w:val="center" w:pos="4201"/>
          <w:tab w:val="right" w:leader="dot" w:pos="9298"/>
        </w:tabs>
        <w:autoSpaceDE w:val="0"/>
        <w:autoSpaceDN w:val="0"/>
        <w:spacing w:beforeLines="50" w:afterLines="50"/>
        <w:rPr>
          <w:rFonts w:ascii="黑体" w:eastAsia="黑体" w:hAnsi="黑体" w:cs="Times New Roman"/>
          <w:kern w:val="0"/>
        </w:rPr>
      </w:pPr>
      <w:r>
        <w:rPr>
          <w:rFonts w:ascii="黑体" w:eastAsia="黑体" w:hAnsi="黑体" w:cs="黑体" w:hint="eastAsia"/>
          <w:kern w:val="0"/>
        </w:rPr>
        <w:lastRenderedPageBreak/>
        <w:t>附件</w:t>
      </w:r>
      <w:r>
        <w:rPr>
          <w:rFonts w:ascii="黑体" w:eastAsia="黑体" w:hAnsi="黑体" w:cs="黑体"/>
          <w:kern w:val="0"/>
        </w:rPr>
        <w:t xml:space="preserve">2 </w:t>
      </w:r>
      <w:r>
        <w:rPr>
          <w:rFonts w:ascii="黑体" w:eastAsia="黑体" w:hAnsi="黑体" w:cs="黑体" w:hint="eastAsia"/>
          <w:kern w:val="0"/>
        </w:rPr>
        <w:t>办理流程图</w:t>
      </w:r>
    </w:p>
    <w:p w:rsidR="00DA2F6F" w:rsidRDefault="00DA2F6F" w:rsidP="00B67384">
      <w:pPr>
        <w:widowControl/>
        <w:shd w:val="clear" w:color="auto" w:fill="FFFFFF"/>
        <w:spacing w:line="460" w:lineRule="exact"/>
        <w:jc w:val="left"/>
        <w:rPr>
          <w:rFonts w:ascii="Times New Roman" w:hAnsi="Times New Roman" w:cs="Times New Roman"/>
        </w:rPr>
      </w:pPr>
    </w:p>
    <w:p w:rsidR="00DA2F6F" w:rsidRDefault="00DA2F6F" w:rsidP="00B67384">
      <w:pPr>
        <w:jc w:val="center"/>
        <w:rPr>
          <w:rFonts w:ascii="楷体_GB2312" w:eastAsia="楷体_GB2312" w:hAnsi="宋体" w:cs="Times New Roman"/>
          <w:b/>
          <w:bCs/>
          <w:sz w:val="32"/>
          <w:szCs w:val="32"/>
        </w:rPr>
      </w:pPr>
      <w:r>
        <w:rPr>
          <w:rFonts w:ascii="楷体_GB2312" w:eastAsia="楷体_GB2312" w:hAnsi="宋体" w:cs="楷体_GB2312" w:hint="eastAsia"/>
          <w:b/>
          <w:bCs/>
          <w:sz w:val="32"/>
          <w:szCs w:val="32"/>
        </w:rPr>
        <w:t>建筑起重机械设备备案流程图</w:t>
      </w:r>
    </w:p>
    <w:p w:rsidR="00DA2F6F" w:rsidRDefault="00DA2F6F" w:rsidP="00B67384">
      <w:pPr>
        <w:jc w:val="center"/>
        <w:rPr>
          <w:rFonts w:ascii="楷体_GB2312" w:eastAsia="楷体_GB2312" w:hAnsi="宋体" w:cs="Times New Roman"/>
          <w:b/>
          <w:bCs/>
          <w:sz w:val="32"/>
          <w:szCs w:val="32"/>
        </w:rPr>
      </w:pPr>
    </w:p>
    <w:p w:rsidR="00DA2F6F" w:rsidRDefault="00C179C4" w:rsidP="00B67384">
      <w:pPr>
        <w:jc w:val="center"/>
        <w:rPr>
          <w:rFonts w:ascii="Times New Roman" w:hAnsi="Times New Roman" w:cs="Times New Roman"/>
        </w:rPr>
      </w:pPr>
      <w:r w:rsidRPr="00C179C4">
        <w:rPr>
          <w:noProof/>
        </w:rPr>
        <w:pict>
          <v:shape id="左中括号 121" o:spid="_x0000_s1067" type="#_x0000_t85" style="position:absolute;left:0;text-align:left;margin-left:246.65pt;margin-top:14.2pt;width:17.95pt;height:148.65pt;z-index:57" o:preferrelative="t" adj="295" strokeweight=".5pt">
            <v:stroke miterlimit="2"/>
          </v:shape>
        </w:pict>
      </w:r>
      <w:r w:rsidRPr="00C179C4">
        <w:rPr>
          <w:noProof/>
        </w:rPr>
        <w:pict>
          <v:shape id="流程图: 终止 122" o:spid="_x0000_s1068" type="#_x0000_t116" style="position:absolute;left:0;text-align:left;margin-left:121.9pt;margin-top:14.2pt;width:1in;height:31.3pt;z-index:43" o:preferrelative="t" strokeweight="1pt">
            <v:stroke miterlimit="2"/>
            <v:textbox style="mso-next-textbox:#流程图: 终止 122">
              <w:txbxContent>
                <w:p w:rsidR="007E1452" w:rsidRDefault="007E1452" w:rsidP="00B67384">
                  <w:pPr>
                    <w:jc w:val="center"/>
                    <w:rPr>
                      <w:rFonts w:cs="Times New Roman"/>
                    </w:rPr>
                  </w:pPr>
                  <w:r>
                    <w:rPr>
                      <w:rFonts w:cs="宋体" w:hint="eastAsia"/>
                    </w:rPr>
                    <w:t>开始</w:t>
                  </w:r>
                </w:p>
              </w:txbxContent>
            </v:textbox>
          </v:shape>
        </w:pict>
      </w:r>
    </w:p>
    <w:p w:rsidR="00DA2F6F" w:rsidRDefault="00C179C4" w:rsidP="00B67384">
      <w:pPr>
        <w:jc w:val="center"/>
        <w:rPr>
          <w:rFonts w:ascii="Times New Roman" w:hAnsi="Times New Roman" w:cs="Times New Roman"/>
        </w:rPr>
      </w:pPr>
      <w:r w:rsidRPr="00C179C4">
        <w:rPr>
          <w:noProof/>
        </w:rPr>
        <w:pict>
          <v:rect id="文本框 123" o:spid="_x0000_s1069" style="position:absolute;left:0;text-align:left;margin-left:264.6pt;margin-top:3.9pt;width:231.1pt;height:215.05pt;z-index:58" o:preferrelative="t" stroked="f">
            <v:textbox style="mso-next-textbox:#文本框 123">
              <w:txbxContent>
                <w:p w:rsidR="007E1452" w:rsidRDefault="007E1452" w:rsidP="00B67384">
                  <w:pPr>
                    <w:snapToGrid w:val="0"/>
                    <w:rPr>
                      <w:rFonts w:ascii="仿宋" w:eastAsia="仿宋" w:hAnsi="仿宋" w:cs="Times New Roman"/>
                      <w:sz w:val="24"/>
                      <w:szCs w:val="24"/>
                    </w:rPr>
                  </w:pPr>
                  <w:r>
                    <w:rPr>
                      <w:rFonts w:ascii="仿宋" w:eastAsia="仿宋" w:hAnsi="仿宋" w:cs="仿宋" w:hint="eastAsia"/>
                      <w:sz w:val="24"/>
                      <w:szCs w:val="24"/>
                    </w:rPr>
                    <w:t>需要提交如下材料：</w:t>
                  </w:r>
                </w:p>
                <w:p w:rsidR="007E1452" w:rsidRDefault="007E1452" w:rsidP="00B67384">
                  <w:pPr>
                    <w:snapToGrid w:val="0"/>
                    <w:rPr>
                      <w:rFonts w:ascii="宋体" w:cs="Times New Roman"/>
                      <w:sz w:val="24"/>
                      <w:szCs w:val="24"/>
                    </w:rPr>
                  </w:pPr>
                  <w:r>
                    <w:rPr>
                      <w:rFonts w:ascii="宋体" w:hAnsi="宋体" w:cs="宋体"/>
                      <w:sz w:val="24"/>
                      <w:szCs w:val="24"/>
                    </w:rPr>
                    <w:t>1.</w:t>
                  </w:r>
                  <w:r>
                    <w:rPr>
                      <w:rFonts w:ascii="宋体" w:hAnsi="宋体" w:cs="宋体" w:hint="eastAsia"/>
                      <w:sz w:val="24"/>
                      <w:szCs w:val="24"/>
                    </w:rPr>
                    <w:t>《河南省建筑起重机械设备备案申请表》；</w:t>
                  </w:r>
                </w:p>
                <w:p w:rsidR="007E1452" w:rsidRDefault="007E1452" w:rsidP="00B67384">
                  <w:pPr>
                    <w:snapToGrid w:val="0"/>
                    <w:rPr>
                      <w:rFonts w:ascii="宋体" w:cs="Times New Roman"/>
                      <w:sz w:val="24"/>
                      <w:szCs w:val="24"/>
                    </w:rPr>
                  </w:pPr>
                  <w:r>
                    <w:rPr>
                      <w:rFonts w:ascii="宋体" w:hAnsi="宋体" w:cs="宋体"/>
                      <w:sz w:val="24"/>
                      <w:szCs w:val="24"/>
                    </w:rPr>
                    <w:t>2.</w:t>
                  </w:r>
                  <w:r>
                    <w:rPr>
                      <w:rFonts w:ascii="宋体" w:hAnsi="宋体" w:cs="宋体" w:hint="eastAsia"/>
                      <w:sz w:val="24"/>
                      <w:szCs w:val="24"/>
                    </w:rPr>
                    <w:t>建筑起重机械设备备案证；</w:t>
                  </w:r>
                </w:p>
                <w:p w:rsidR="007E1452" w:rsidRDefault="007E1452" w:rsidP="00B67384">
                  <w:pPr>
                    <w:snapToGrid w:val="0"/>
                    <w:rPr>
                      <w:rFonts w:ascii="宋体" w:cs="Times New Roman"/>
                      <w:sz w:val="24"/>
                      <w:szCs w:val="24"/>
                    </w:rPr>
                  </w:pPr>
                  <w:r>
                    <w:rPr>
                      <w:rFonts w:ascii="宋体" w:hAnsi="宋体" w:cs="宋体"/>
                      <w:sz w:val="24"/>
                      <w:szCs w:val="24"/>
                    </w:rPr>
                    <w:t>3.</w:t>
                  </w:r>
                  <w:r>
                    <w:rPr>
                      <w:rFonts w:ascii="宋体" w:hAnsi="宋体" w:cs="宋体" w:hint="eastAsia"/>
                      <w:sz w:val="24"/>
                      <w:szCs w:val="24"/>
                    </w:rPr>
                    <w:t>建筑起重机械设备租赁合同（非租赁设备不提供本项材料）；</w:t>
                  </w:r>
                </w:p>
                <w:p w:rsidR="007E1452" w:rsidRDefault="007E1452" w:rsidP="00B67384">
                  <w:pPr>
                    <w:snapToGrid w:val="0"/>
                    <w:rPr>
                      <w:rFonts w:ascii="宋体" w:cs="Times New Roman"/>
                      <w:sz w:val="24"/>
                      <w:szCs w:val="24"/>
                    </w:rPr>
                  </w:pPr>
                  <w:r>
                    <w:rPr>
                      <w:rFonts w:ascii="宋体" w:hAnsi="宋体" w:cs="宋体"/>
                      <w:sz w:val="24"/>
                      <w:szCs w:val="24"/>
                    </w:rPr>
                    <w:t>4.</w:t>
                  </w:r>
                  <w:r>
                    <w:rPr>
                      <w:rFonts w:ascii="宋体" w:hAnsi="宋体" w:cs="宋体" w:hint="eastAsia"/>
                      <w:sz w:val="24"/>
                      <w:szCs w:val="24"/>
                    </w:rPr>
                    <w:t>建筑起重机械设备定期检验及安装后检验检测报告和安装验收资料；</w:t>
                  </w:r>
                </w:p>
                <w:p w:rsidR="007E1452" w:rsidRDefault="007E1452" w:rsidP="00B67384">
                  <w:pPr>
                    <w:snapToGrid w:val="0"/>
                    <w:rPr>
                      <w:rFonts w:ascii="宋体" w:cs="Times New Roman"/>
                      <w:sz w:val="24"/>
                      <w:szCs w:val="24"/>
                    </w:rPr>
                  </w:pPr>
                  <w:r>
                    <w:rPr>
                      <w:rFonts w:ascii="宋体" w:hAnsi="宋体" w:cs="宋体"/>
                      <w:sz w:val="24"/>
                      <w:szCs w:val="24"/>
                    </w:rPr>
                    <w:t>5.</w:t>
                  </w:r>
                  <w:r>
                    <w:rPr>
                      <w:rFonts w:ascii="宋体" w:hAnsi="宋体" w:cs="宋体" w:hint="eastAsia"/>
                      <w:sz w:val="24"/>
                      <w:szCs w:val="24"/>
                    </w:rPr>
                    <w:t>使用单位现场特种作业人员资格证书；</w:t>
                  </w:r>
                </w:p>
                <w:p w:rsidR="007E1452" w:rsidRDefault="007E1452" w:rsidP="00B67384">
                  <w:pPr>
                    <w:snapToGrid w:val="0"/>
                    <w:rPr>
                      <w:rFonts w:ascii="宋体" w:cs="Times New Roman"/>
                      <w:sz w:val="24"/>
                      <w:szCs w:val="24"/>
                    </w:rPr>
                  </w:pPr>
                  <w:r>
                    <w:rPr>
                      <w:rFonts w:ascii="宋体" w:hAnsi="宋体" w:cs="宋体"/>
                      <w:sz w:val="24"/>
                      <w:szCs w:val="24"/>
                    </w:rPr>
                    <w:t>6.</w:t>
                  </w:r>
                  <w:r>
                    <w:rPr>
                      <w:rFonts w:ascii="宋体" w:hAnsi="宋体" w:cs="宋体" w:hint="eastAsia"/>
                      <w:sz w:val="24"/>
                      <w:szCs w:val="24"/>
                    </w:rPr>
                    <w:t>建筑起重机械设备使用、维护保养等管理制度；</w:t>
                  </w:r>
                </w:p>
                <w:p w:rsidR="007E1452" w:rsidRDefault="007E1452" w:rsidP="00B67384">
                  <w:pPr>
                    <w:snapToGrid w:val="0"/>
                    <w:rPr>
                      <w:rFonts w:ascii="宋体" w:cs="Times New Roman"/>
                      <w:sz w:val="24"/>
                      <w:szCs w:val="24"/>
                    </w:rPr>
                  </w:pPr>
                  <w:r>
                    <w:rPr>
                      <w:rFonts w:ascii="宋体" w:hAnsi="宋体" w:cs="宋体"/>
                      <w:sz w:val="24"/>
                      <w:szCs w:val="24"/>
                    </w:rPr>
                    <w:t>7.</w:t>
                  </w:r>
                  <w:r>
                    <w:rPr>
                      <w:rFonts w:ascii="宋体" w:hAnsi="宋体" w:cs="宋体" w:hint="eastAsia"/>
                      <w:sz w:val="24"/>
                      <w:szCs w:val="24"/>
                    </w:rPr>
                    <w:t>建筑起重机械设备生产安全事故应急救援预案。</w:t>
                  </w:r>
                </w:p>
              </w:txbxContent>
            </v:textbox>
          </v:rect>
        </w:pict>
      </w:r>
    </w:p>
    <w:p w:rsidR="00DA2F6F" w:rsidRDefault="00C179C4" w:rsidP="00B67384">
      <w:pPr>
        <w:rPr>
          <w:rFonts w:ascii="Times New Roman" w:hAnsi="Times New Roman" w:cs="Times New Roman"/>
        </w:rPr>
      </w:pPr>
      <w:r w:rsidRPr="00C179C4">
        <w:rPr>
          <w:noProof/>
        </w:rPr>
        <w:pict>
          <v:shape id="直接箭头连接符 124" o:spid="_x0000_s1070" type="#_x0000_t32" style="position:absolute;left:0;text-align:left;margin-left:156.55pt;margin-top:14.35pt;width:.1pt;height:31.25pt;flip:x;z-index:44" o:preferrelative="t" filled="t" strokeweight=".5pt">
            <v:stroke endarrow="block" miterlimit="2"/>
          </v:shape>
        </w:pict>
      </w:r>
    </w:p>
    <w:p w:rsidR="00DA2F6F" w:rsidRDefault="00DA2F6F" w:rsidP="00B67384">
      <w:pPr>
        <w:rPr>
          <w:rFonts w:ascii="Times New Roman" w:hAnsi="Times New Roman" w:cs="Times New Roman"/>
        </w:rPr>
      </w:pPr>
    </w:p>
    <w:p w:rsidR="00DA2F6F" w:rsidRDefault="00C179C4" w:rsidP="00B67384">
      <w:pPr>
        <w:rPr>
          <w:rFonts w:ascii="Times New Roman" w:hAnsi="Times New Roman" w:cs="Times New Roman"/>
        </w:rPr>
      </w:pPr>
      <w:r w:rsidRPr="00C179C4">
        <w:rPr>
          <w:noProof/>
        </w:rPr>
        <w:pict>
          <v:rect id="矩形 125" o:spid="_x0000_s1071" style="position:absolute;left:0;text-align:left;margin-left:102.5pt;margin-top:14.75pt;width:110.25pt;height:29.9pt;z-index:45" o:preferrelative="t" filled="f" strokeweight=".5pt">
            <v:stroke miterlimit="2"/>
            <v:textbox style="mso-next-textbox:#矩形 125">
              <w:txbxContent>
                <w:p w:rsidR="007E1452" w:rsidRDefault="007E1452" w:rsidP="00B67384">
                  <w:pPr>
                    <w:jc w:val="center"/>
                    <w:rPr>
                      <w:rFonts w:cs="Times New Roman"/>
                    </w:rPr>
                  </w:pPr>
                  <w:r>
                    <w:rPr>
                      <w:rFonts w:cs="宋体" w:hint="eastAsia"/>
                    </w:rPr>
                    <w:t>申请</w:t>
                  </w:r>
                </w:p>
              </w:txbxContent>
            </v:textbox>
          </v:rect>
        </w:pict>
      </w:r>
    </w:p>
    <w:p w:rsidR="00DA2F6F" w:rsidRDefault="00C179C4" w:rsidP="00B67384">
      <w:pPr>
        <w:rPr>
          <w:rFonts w:ascii="Times New Roman" w:hAnsi="Times New Roman" w:cs="Times New Roman"/>
        </w:rPr>
      </w:pPr>
      <w:r w:rsidRPr="00C179C4">
        <w:rPr>
          <w:noProof/>
        </w:rPr>
        <w:pict>
          <v:shape id="直接箭头连接符 126" o:spid="_x0000_s1072" type="#_x0000_t32" style="position:absolute;left:0;text-align:left;margin-left:213.15pt;margin-top:13.55pt;width:31pt;height:.05pt;flip:x;z-index:56" o:preferrelative="t" filled="t">
            <v:stroke dashstyle="dash" miterlimit="2"/>
          </v:shape>
        </w:pict>
      </w:r>
    </w:p>
    <w:p w:rsidR="00DA2F6F" w:rsidRDefault="00C179C4" w:rsidP="00B67384">
      <w:pPr>
        <w:rPr>
          <w:rFonts w:ascii="Times New Roman" w:hAnsi="Times New Roman" w:cs="Times New Roman"/>
        </w:rPr>
      </w:pPr>
      <w:r w:rsidRPr="00C179C4">
        <w:rPr>
          <w:noProof/>
        </w:rPr>
        <w:pict>
          <v:shape id="直接箭头连接符 127" o:spid="_x0000_s1073" type="#_x0000_t32" style="position:absolute;left:0;text-align:left;margin-left:156.65pt;margin-top:13.45pt;width:.05pt;height:35.8pt;z-index:60" o:preferrelative="t" filled="t">
            <v:stroke endarrow="block" miterlimit="2"/>
          </v:shape>
        </w:pict>
      </w:r>
    </w:p>
    <w:p w:rsidR="00DA2F6F" w:rsidRDefault="00C179C4" w:rsidP="00B67384">
      <w:pPr>
        <w:rPr>
          <w:rFonts w:ascii="Times New Roman" w:hAnsi="Times New Roman" w:cs="Times New Roman"/>
        </w:rPr>
      </w:pPr>
      <w:r w:rsidRPr="00C179C4">
        <w:rPr>
          <w:noProof/>
        </w:rPr>
        <w:pict>
          <v:shape id="流程图: 终止 128" o:spid="_x0000_s1074" type="#_x0000_t116" style="position:absolute;left:0;text-align:left;margin-left:126.4pt;margin-top:167.6pt;width:55.35pt;height:28.5pt;z-index:47" o:preferrelative="t" filled="f" strokeweight=".5pt">
            <v:stroke miterlimit="2"/>
            <v:textbox style="mso-next-textbox:#流程图: 终止 128">
              <w:txbxContent>
                <w:p w:rsidR="007E1452" w:rsidRDefault="007E1452" w:rsidP="00B67384">
                  <w:pPr>
                    <w:jc w:val="center"/>
                    <w:rPr>
                      <w:rFonts w:cs="Times New Roman"/>
                    </w:rPr>
                  </w:pPr>
                  <w:r>
                    <w:rPr>
                      <w:rFonts w:cs="宋体" w:hint="eastAsia"/>
                    </w:rPr>
                    <w:t>结束</w:t>
                  </w:r>
                </w:p>
              </w:txbxContent>
            </v:textbox>
          </v:shape>
        </w:pict>
      </w:r>
      <w:r w:rsidRPr="00C179C4">
        <w:rPr>
          <w:noProof/>
        </w:rPr>
        <w:pict>
          <v:rect id="矩形 129" o:spid="_x0000_s1075" style="position:absolute;left:0;text-align:left;margin-left:-8.55pt;margin-top:89.8pt;width:93.05pt;height:27.5pt;z-index:51" o:preferrelative="t" filled="f" strokeweight=".5pt">
            <v:stroke miterlimit="2"/>
            <v:textbox style="mso-next-textbox:#矩形 129">
              <w:txbxContent>
                <w:p w:rsidR="007E1452" w:rsidRDefault="007E1452" w:rsidP="00B67384">
                  <w:pPr>
                    <w:jc w:val="center"/>
                    <w:rPr>
                      <w:rFonts w:cs="Times New Roman"/>
                    </w:rPr>
                  </w:pPr>
                  <w:r>
                    <w:rPr>
                      <w:rFonts w:cs="宋体" w:hint="eastAsia"/>
                    </w:rPr>
                    <w:t>告知不予办理</w:t>
                  </w:r>
                </w:p>
              </w:txbxContent>
            </v:textbox>
          </v:rect>
        </w:pict>
      </w:r>
      <w:r w:rsidRPr="00C179C4">
        <w:rPr>
          <w:noProof/>
        </w:rPr>
        <w:pict>
          <v:shape id="直接箭头连接符 130" o:spid="_x0000_s1076" type="#_x0000_t32" style="position:absolute;left:0;text-align:left;margin-left:38.45pt;margin-top:53.65pt;width:.6pt;height:36.15pt;flip:x;z-index:52" o:preferrelative="t" filled="t" strokeweight=".5pt">
            <v:stroke endarrow="block" miterlimit="2"/>
          </v:shape>
        </w:pict>
      </w:r>
      <w:r w:rsidRPr="00C179C4">
        <w:rPr>
          <w:noProof/>
        </w:rPr>
        <w:pict>
          <v:shape id="直接箭头连接符 131" o:spid="_x0000_s1077" type="#_x0000_t32" style="position:absolute;left:0;text-align:left;margin-left:39.05pt;margin-top:53.6pt;width:47.75pt;height:.05pt;z-index:50" o:preferrelative="t" filled="t">
            <v:stroke miterlimit="2"/>
          </v:shape>
        </w:pict>
      </w:r>
      <w:r w:rsidRPr="00C179C4">
        <w:rPr>
          <w:noProof/>
        </w:rPr>
        <w:pict>
          <v:shape id="流程图: 终止 132" o:spid="_x0000_s1078" type="#_x0000_t116" style="position:absolute;left:0;text-align:left;margin-left:9.3pt;margin-top:149.95pt;width:55.35pt;height:28pt;z-index:55" o:preferrelative="t" filled="f" strokeweight=".5pt">
            <v:stroke miterlimit="2"/>
            <v:textbox style="mso-next-textbox:#流程图: 终止 132">
              <w:txbxContent>
                <w:p w:rsidR="007E1452" w:rsidRDefault="007E1452" w:rsidP="00B67384">
                  <w:pPr>
                    <w:jc w:val="center"/>
                    <w:rPr>
                      <w:rFonts w:cs="Times New Roman"/>
                    </w:rPr>
                  </w:pPr>
                  <w:r>
                    <w:rPr>
                      <w:rFonts w:cs="宋体" w:hint="eastAsia"/>
                    </w:rPr>
                    <w:t>结束</w:t>
                  </w:r>
                </w:p>
              </w:txbxContent>
            </v:textbox>
          </v:shape>
        </w:pict>
      </w:r>
      <w:r w:rsidRPr="00C179C4">
        <w:rPr>
          <w:noProof/>
        </w:rPr>
        <w:pict>
          <v:shape id="直接箭头连接符 133" o:spid="_x0000_s1079" type="#_x0000_t32" style="position:absolute;left:0;text-align:left;margin-left:38pt;margin-top:117.3pt;width:.45pt;height:32.65pt;z-index:54" o:preferrelative="t" filled="t" strokeweight=".5pt">
            <v:stroke endarrow="block" miterlimit="2"/>
          </v:shape>
        </w:pict>
      </w:r>
      <w:r w:rsidRPr="00C179C4">
        <w:rPr>
          <w:noProof/>
        </w:rPr>
        <w:pict>
          <v:rect id="文本框 134" o:spid="_x0000_s1080" style="position:absolute;left:0;text-align:left;margin-left:.75pt;margin-top:31.9pt;width:93pt;height:20.3pt;z-index:49" o:preferrelative="t" stroked="f">
            <v:textbox style="mso-next-textbox:#文本框 134">
              <w:txbxContent>
                <w:p w:rsidR="007E1452" w:rsidRDefault="007E1452" w:rsidP="00B67384">
                  <w:pPr>
                    <w:rPr>
                      <w:rFonts w:cs="Times New Roman"/>
                    </w:rPr>
                  </w:pPr>
                  <w:r>
                    <w:rPr>
                      <w:rFonts w:cs="宋体" w:hint="eastAsia"/>
                    </w:rPr>
                    <w:t>不符合办理条件</w:t>
                  </w:r>
                </w:p>
                <w:p w:rsidR="007E1452" w:rsidRDefault="007E1452" w:rsidP="00B67384">
                  <w:pPr>
                    <w:rPr>
                      <w:rFonts w:cs="Times New Roman"/>
                    </w:rPr>
                  </w:pPr>
                </w:p>
              </w:txbxContent>
            </v:textbox>
          </v:rect>
        </w:pict>
      </w:r>
      <w:r w:rsidRPr="00C179C4">
        <w:rPr>
          <w:noProof/>
        </w:rPr>
        <w:pict>
          <v:shape id="直接箭头连接符 135" o:spid="_x0000_s1081" type="#_x0000_t32" style="position:absolute;left:0;text-align:left;margin-left:156.15pt;margin-top:72.7pt;width:.2pt;height:35.65pt;z-index:46" o:preferrelative="t" filled="t" strokeweight=".5pt">
            <v:stroke endarrow="block" miterlimit="2"/>
          </v:shape>
        </w:pict>
      </w:r>
      <w:r w:rsidRPr="00C179C4">
        <w:rPr>
          <w:noProof/>
        </w:rPr>
        <w:pict>
          <v:rect id="文本框 136" o:spid="_x0000_s1082" style="position:absolute;left:0;text-align:left;margin-left:161.3pt;margin-top:78.6pt;width:81.4pt;height:22.3pt;z-index:42" o:preferrelative="t" stroked="f">
            <v:textbox style="mso-next-textbox:#文本框 136">
              <w:txbxContent>
                <w:p w:rsidR="007E1452" w:rsidRDefault="007E1452" w:rsidP="00B67384">
                  <w:pPr>
                    <w:rPr>
                      <w:rFonts w:cs="Times New Roman"/>
                    </w:rPr>
                  </w:pPr>
                  <w:r>
                    <w:rPr>
                      <w:rFonts w:cs="宋体" w:hint="eastAsia"/>
                    </w:rPr>
                    <w:t>符合办理条件</w:t>
                  </w:r>
                </w:p>
              </w:txbxContent>
            </v:textbox>
          </v:rect>
        </w:pict>
      </w:r>
      <w:r w:rsidRPr="00C179C4">
        <w:rPr>
          <w:noProof/>
        </w:rPr>
        <w:pict>
          <v:rect id="矩形 137" o:spid="_x0000_s1083" style="position:absolute;left:0;text-align:left;margin-left:115.45pt;margin-top:109.7pt;width:80.95pt;height:30.65pt;z-index:53" o:preferrelative="t" filled="f" strokeweight=".5pt">
            <v:stroke miterlimit="2"/>
            <v:textbox style="mso-next-textbox:#矩形 137">
              <w:txbxContent>
                <w:p w:rsidR="007E1452" w:rsidRDefault="007E1452" w:rsidP="00B67384">
                  <w:pPr>
                    <w:jc w:val="center"/>
                    <w:rPr>
                      <w:rFonts w:cs="Times New Roman"/>
                    </w:rPr>
                  </w:pPr>
                  <w:r>
                    <w:rPr>
                      <w:rFonts w:cs="宋体" w:hint="eastAsia"/>
                    </w:rPr>
                    <w:t>产权备案</w:t>
                  </w:r>
                </w:p>
              </w:txbxContent>
            </v:textbox>
          </v:rect>
        </w:pict>
      </w:r>
      <w:r w:rsidRPr="00C179C4">
        <w:rPr>
          <w:noProof/>
        </w:rPr>
        <w:pict>
          <v:shape id="直接箭头连接符 138" o:spid="_x0000_s1084" type="#_x0000_t32" style="position:absolute;left:0;text-align:left;margin-left:154.75pt;margin-top:140.5pt;width:.05pt;height:27.1pt;z-index:48" o:preferrelative="t" filled="t" strokeweight=".5pt">
            <v:stroke endarrow="block" miterlimit="2"/>
          </v:shape>
        </w:pict>
      </w:r>
      <w:r w:rsidRPr="00C179C4">
        <w:rPr>
          <w:noProof/>
        </w:rPr>
        <w:pict>
          <v:shape id="流程图: 决策 139" o:spid="_x0000_s1085" type="#_x0000_t110" style="position:absolute;left:0;text-align:left;margin-left:86.8pt;margin-top:33.65pt;width:139.05pt;height:39.85pt;z-index:59" o:preferrelative="t" filled="f" strokeweight=".5pt">
            <v:stroke miterlimit="2"/>
            <v:textbox style="mso-next-textbox:#流程图: 决策 139">
              <w:txbxContent>
                <w:p w:rsidR="007E1452" w:rsidRDefault="007E1452" w:rsidP="0094640B">
                  <w:pPr>
                    <w:ind w:firstLineChars="200" w:firstLine="420"/>
                    <w:rPr>
                      <w:rFonts w:cs="Times New Roman"/>
                    </w:rPr>
                  </w:pPr>
                  <w:r>
                    <w:rPr>
                      <w:rFonts w:cs="宋体" w:hint="eastAsia"/>
                    </w:rPr>
                    <w:t>审查</w:t>
                  </w:r>
                </w:p>
              </w:txbxContent>
            </v:textbox>
          </v:shape>
        </w:pict>
      </w:r>
    </w:p>
    <w:p w:rsidR="00DA2F6F" w:rsidRDefault="00DA2F6F" w:rsidP="00B67384">
      <w:pPr>
        <w:widowControl/>
        <w:shd w:val="clear" w:color="auto" w:fill="FFFFFF"/>
        <w:spacing w:line="460" w:lineRule="exact"/>
        <w:jc w:val="left"/>
        <w:rPr>
          <w:rFonts w:ascii="Times New Roman" w:hAnsi="Times New Roman" w:cs="Times New Roman"/>
        </w:rPr>
      </w:pPr>
    </w:p>
    <w:p w:rsidR="00DA2F6F" w:rsidRDefault="00DA2F6F" w:rsidP="00B67384">
      <w:pPr>
        <w:widowControl/>
        <w:shd w:val="clear" w:color="auto" w:fill="FFFFFF"/>
        <w:spacing w:line="460" w:lineRule="exact"/>
        <w:jc w:val="left"/>
        <w:rPr>
          <w:rFonts w:ascii="Times New Roman" w:hAnsi="Times New Roman" w:cs="Times New Roman"/>
        </w:rPr>
      </w:pPr>
    </w:p>
    <w:p w:rsidR="00DA2F6F" w:rsidRDefault="00DA2F6F" w:rsidP="00B67384">
      <w:pPr>
        <w:widowControl/>
        <w:shd w:val="clear" w:color="auto" w:fill="FFFFFF"/>
        <w:spacing w:line="460" w:lineRule="exact"/>
        <w:jc w:val="left"/>
        <w:rPr>
          <w:rFonts w:ascii="Times New Roman" w:hAnsi="Times New Roman" w:cs="Times New Roman"/>
        </w:rPr>
      </w:pPr>
    </w:p>
    <w:p w:rsidR="00DA2F6F" w:rsidRDefault="00DA2F6F" w:rsidP="00B67384">
      <w:pPr>
        <w:widowControl/>
        <w:shd w:val="clear" w:color="auto" w:fill="FFFFFF"/>
        <w:spacing w:line="460" w:lineRule="exact"/>
        <w:jc w:val="left"/>
        <w:rPr>
          <w:rFonts w:ascii="Times New Roman" w:hAnsi="Times New Roman" w:cs="Times New Roman"/>
        </w:rPr>
      </w:pPr>
    </w:p>
    <w:p w:rsidR="00DA2F6F" w:rsidRDefault="00DA2F6F" w:rsidP="00B67384">
      <w:pPr>
        <w:widowControl/>
        <w:shd w:val="clear" w:color="auto" w:fill="FFFFFF"/>
        <w:spacing w:line="460" w:lineRule="exact"/>
        <w:jc w:val="left"/>
        <w:rPr>
          <w:rFonts w:ascii="Times New Roman" w:hAnsi="Times New Roman" w:cs="Times New Roman"/>
        </w:rPr>
      </w:pPr>
    </w:p>
    <w:p w:rsidR="00DA2F6F" w:rsidRDefault="00DA2F6F" w:rsidP="00B67384">
      <w:pPr>
        <w:widowControl/>
        <w:shd w:val="clear" w:color="auto" w:fill="FFFFFF"/>
        <w:spacing w:line="460" w:lineRule="exact"/>
        <w:jc w:val="left"/>
        <w:rPr>
          <w:rFonts w:ascii="Times New Roman" w:hAnsi="Times New Roman" w:cs="Times New Roman"/>
        </w:rPr>
      </w:pPr>
    </w:p>
    <w:p w:rsidR="00DA2F6F" w:rsidRDefault="00DA2F6F" w:rsidP="00B67384">
      <w:pPr>
        <w:widowControl/>
        <w:shd w:val="clear" w:color="auto" w:fill="FFFFFF"/>
        <w:spacing w:line="460" w:lineRule="exact"/>
        <w:jc w:val="left"/>
        <w:rPr>
          <w:rFonts w:ascii="Times New Roman" w:hAnsi="Times New Roman" w:cs="Times New Roman"/>
        </w:rPr>
      </w:pPr>
    </w:p>
    <w:p w:rsidR="00DA2F6F" w:rsidRDefault="00DA2F6F" w:rsidP="00B67384">
      <w:pPr>
        <w:widowControl/>
        <w:shd w:val="clear" w:color="auto" w:fill="FFFFFF"/>
        <w:spacing w:line="460" w:lineRule="exact"/>
        <w:jc w:val="left"/>
        <w:rPr>
          <w:rFonts w:ascii="Times New Roman" w:hAnsi="Times New Roman" w:cs="Times New Roman"/>
        </w:rPr>
      </w:pPr>
    </w:p>
    <w:p w:rsidR="00DA2F6F" w:rsidRDefault="00DA2F6F" w:rsidP="00B67384">
      <w:pPr>
        <w:widowControl/>
        <w:shd w:val="clear" w:color="auto" w:fill="FFFFFF"/>
        <w:spacing w:line="460" w:lineRule="exact"/>
        <w:jc w:val="left"/>
        <w:rPr>
          <w:rFonts w:ascii="Times New Roman" w:hAnsi="Times New Roman" w:cs="Times New Roman"/>
        </w:rPr>
      </w:pPr>
    </w:p>
    <w:p w:rsidR="00DA2F6F" w:rsidRDefault="00DA2F6F" w:rsidP="00B67384">
      <w:pPr>
        <w:widowControl/>
        <w:shd w:val="clear" w:color="auto" w:fill="FFFFFF"/>
        <w:spacing w:line="460" w:lineRule="exact"/>
        <w:jc w:val="left"/>
        <w:rPr>
          <w:rFonts w:ascii="Times New Roman" w:hAnsi="Times New Roman" w:cs="Times New Roman"/>
        </w:rPr>
      </w:pPr>
    </w:p>
    <w:p w:rsidR="00DA2F6F" w:rsidRDefault="00DA2F6F" w:rsidP="00B67384">
      <w:pPr>
        <w:widowControl/>
        <w:shd w:val="clear" w:color="auto" w:fill="FFFFFF"/>
        <w:spacing w:line="460" w:lineRule="exact"/>
        <w:jc w:val="left"/>
        <w:rPr>
          <w:rFonts w:ascii="Times New Roman" w:hAnsi="Times New Roman" w:cs="Times New Roman"/>
        </w:rPr>
      </w:pPr>
    </w:p>
    <w:p w:rsidR="00DA2F6F" w:rsidRDefault="00DA2F6F" w:rsidP="00B67384">
      <w:pPr>
        <w:widowControl/>
        <w:shd w:val="clear" w:color="auto" w:fill="FFFFFF"/>
        <w:spacing w:line="460" w:lineRule="exact"/>
        <w:jc w:val="left"/>
        <w:rPr>
          <w:rFonts w:ascii="Times New Roman" w:hAnsi="Times New Roman" w:cs="Times New Roman"/>
        </w:rPr>
      </w:pPr>
    </w:p>
    <w:p w:rsidR="00DA2F6F" w:rsidRDefault="00DA2F6F" w:rsidP="00B67384">
      <w:pPr>
        <w:widowControl/>
        <w:shd w:val="clear" w:color="auto" w:fill="FFFFFF"/>
        <w:spacing w:line="460" w:lineRule="exact"/>
        <w:jc w:val="left"/>
        <w:rPr>
          <w:rFonts w:ascii="Times New Roman" w:hAnsi="Times New Roman" w:cs="Times New Roman"/>
        </w:rPr>
      </w:pPr>
    </w:p>
    <w:p w:rsidR="00DA2F6F" w:rsidRDefault="00DA2F6F" w:rsidP="00B67384">
      <w:pPr>
        <w:widowControl/>
        <w:jc w:val="left"/>
        <w:rPr>
          <w:rFonts w:ascii="Times New Roman" w:hAnsi="Times New Roman" w:cs="Times New Roman"/>
        </w:rPr>
      </w:pPr>
      <w:r>
        <w:rPr>
          <w:rFonts w:ascii="Times New Roman" w:hAnsi="Times New Roman" w:cs="Times New Roman"/>
        </w:rPr>
        <w:br w:type="page"/>
      </w:r>
    </w:p>
    <w:p w:rsidR="00DA2F6F" w:rsidRDefault="00DA2F6F" w:rsidP="00B67384">
      <w:pPr>
        <w:widowControl/>
        <w:shd w:val="clear" w:color="auto" w:fill="FFFFFF"/>
        <w:spacing w:line="460" w:lineRule="exact"/>
        <w:rPr>
          <w:rFonts w:ascii="Times New Roman" w:eastAsia="仿宋_GB2312" w:hAnsi="Times New Roman" w:cs="Times New Roman"/>
          <w:sz w:val="44"/>
          <w:szCs w:val="44"/>
          <w:u w:val="single"/>
        </w:rPr>
      </w:pPr>
      <w:r>
        <w:rPr>
          <w:rFonts w:ascii="黑体" w:eastAsia="黑体" w:hAnsi="黑体" w:cs="黑体" w:hint="eastAsia"/>
        </w:rPr>
        <w:t>附件</w:t>
      </w:r>
      <w:r>
        <w:rPr>
          <w:rFonts w:ascii="黑体" w:eastAsia="黑体" w:hAnsi="黑体" w:cs="黑体"/>
        </w:rPr>
        <w:t xml:space="preserve">3 </w:t>
      </w:r>
      <w:r>
        <w:rPr>
          <w:rFonts w:ascii="黑体" w:eastAsia="黑体" w:hAnsi="黑体" w:cs="黑体" w:hint="eastAsia"/>
        </w:rPr>
        <w:t>常见问题解答</w:t>
      </w:r>
    </w:p>
    <w:p w:rsidR="00DA2F6F" w:rsidRDefault="00DA2F6F" w:rsidP="0094640B">
      <w:pPr>
        <w:spacing w:line="360" w:lineRule="auto"/>
        <w:ind w:firstLineChars="150" w:firstLine="480"/>
        <w:jc w:val="center"/>
        <w:rPr>
          <w:rFonts w:ascii="黑体" w:eastAsia="黑体" w:hAnsi="黑体" w:cs="Times New Roman"/>
          <w:sz w:val="32"/>
          <w:szCs w:val="32"/>
        </w:rPr>
      </w:pPr>
    </w:p>
    <w:p w:rsidR="00DA2F6F" w:rsidRDefault="00DA2F6F" w:rsidP="0094640B">
      <w:pPr>
        <w:spacing w:line="360" w:lineRule="auto"/>
        <w:ind w:firstLineChars="150" w:firstLine="316"/>
        <w:jc w:val="center"/>
        <w:rPr>
          <w:rFonts w:ascii="Times New Roman" w:hAnsi="Times New Roman" w:cs="Times New Roman"/>
          <w:b/>
          <w:bCs/>
        </w:rPr>
      </w:pPr>
    </w:p>
    <w:p w:rsidR="00DA2F6F" w:rsidRDefault="00DA2F6F" w:rsidP="0094640B">
      <w:pPr>
        <w:spacing w:line="360" w:lineRule="auto"/>
        <w:ind w:firstLineChars="201" w:firstLine="422"/>
        <w:jc w:val="left"/>
        <w:rPr>
          <w:rFonts w:ascii="宋体" w:cs="Times New Roman"/>
        </w:rPr>
      </w:pPr>
      <w:r>
        <w:rPr>
          <w:rFonts w:ascii="宋体" w:hAnsi="宋体" w:cs="宋体"/>
        </w:rPr>
        <w:t>1.</w:t>
      </w:r>
      <w:r>
        <w:rPr>
          <w:rFonts w:ascii="宋体" w:hAnsi="宋体" w:cs="宋体" w:hint="eastAsia"/>
        </w:rPr>
        <w:t>问：是否需要提供资料原件以供审查？</w:t>
      </w:r>
    </w:p>
    <w:p w:rsidR="00DA2F6F" w:rsidRDefault="00DA2F6F" w:rsidP="0094640B">
      <w:pPr>
        <w:spacing w:line="360" w:lineRule="auto"/>
        <w:ind w:firstLineChars="201" w:firstLine="422"/>
        <w:jc w:val="left"/>
        <w:rPr>
          <w:rFonts w:ascii="宋体" w:cs="Times New Roman"/>
        </w:rPr>
      </w:pPr>
      <w:r>
        <w:rPr>
          <w:rFonts w:ascii="宋体" w:hAnsi="宋体" w:cs="宋体" w:hint="eastAsia"/>
        </w:rPr>
        <w:t>答：需要提供原件。</w:t>
      </w:r>
    </w:p>
    <w:p w:rsidR="00DA2F6F" w:rsidRDefault="00DA2F6F" w:rsidP="0094640B">
      <w:pPr>
        <w:widowControl/>
        <w:tabs>
          <w:tab w:val="center" w:pos="4201"/>
          <w:tab w:val="right" w:leader="dot" w:pos="9298"/>
        </w:tabs>
        <w:autoSpaceDE w:val="0"/>
        <w:autoSpaceDN w:val="0"/>
        <w:ind w:leftChars="200" w:left="420"/>
        <w:jc w:val="left"/>
        <w:rPr>
          <w:rFonts w:ascii="宋体" w:hAnsi="Times New Roman" w:cs="Times New Roman"/>
          <w:kern w:val="0"/>
        </w:rPr>
      </w:pPr>
      <w:r>
        <w:rPr>
          <w:rFonts w:ascii="宋体" w:hAnsi="Times New Roman" w:cs="宋体"/>
          <w:kern w:val="0"/>
        </w:rPr>
        <w:t>2.</w:t>
      </w:r>
      <w:r>
        <w:rPr>
          <w:rFonts w:ascii="宋体" w:hAnsi="Times New Roman" w:cs="宋体" w:hint="eastAsia"/>
          <w:kern w:val="0"/>
        </w:rPr>
        <w:t>问：上传网站的申请资料，是否均需要加盖单位公章？</w:t>
      </w:r>
    </w:p>
    <w:p w:rsidR="00DA2F6F" w:rsidRDefault="00DA2F6F" w:rsidP="0094640B">
      <w:pPr>
        <w:widowControl/>
        <w:tabs>
          <w:tab w:val="center" w:pos="4201"/>
          <w:tab w:val="right" w:leader="dot" w:pos="9298"/>
        </w:tabs>
        <w:autoSpaceDE w:val="0"/>
        <w:autoSpaceDN w:val="0"/>
        <w:ind w:leftChars="200" w:left="420"/>
        <w:jc w:val="left"/>
        <w:rPr>
          <w:rFonts w:ascii="宋体" w:hAnsi="Times New Roman" w:cs="Times New Roman"/>
          <w:kern w:val="0"/>
        </w:rPr>
      </w:pPr>
      <w:r>
        <w:rPr>
          <w:rFonts w:ascii="宋体" w:hAnsi="Times New Roman" w:cs="宋体" w:hint="eastAsia"/>
          <w:kern w:val="0"/>
        </w:rPr>
        <w:t>答：需要。</w:t>
      </w:r>
    </w:p>
    <w:p w:rsidR="00DA2F6F" w:rsidRDefault="00DA2F6F" w:rsidP="00B67384">
      <w:pPr>
        <w:widowControl/>
        <w:jc w:val="left"/>
        <w:rPr>
          <w:rFonts w:ascii="宋体" w:hAnsi="Times New Roman" w:cs="Times New Roman"/>
          <w:kern w:val="0"/>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095136">
      <w:pPr>
        <w:spacing w:line="360" w:lineRule="auto"/>
        <w:rPr>
          <w:rFonts w:ascii="黑体" w:eastAsia="黑体" w:hAnsi="黑体" w:cs="Times New Roman"/>
          <w:kern w:val="0"/>
          <w:sz w:val="28"/>
          <w:szCs w:val="28"/>
        </w:rPr>
      </w:pPr>
    </w:p>
    <w:p w:rsidR="00DA2F6F" w:rsidRDefault="00DA2F6F" w:rsidP="00B67384">
      <w:pPr>
        <w:widowControl/>
        <w:tabs>
          <w:tab w:val="center" w:pos="4201"/>
          <w:tab w:val="right" w:leader="dot" w:pos="9298"/>
        </w:tabs>
        <w:autoSpaceDE w:val="0"/>
        <w:autoSpaceDN w:val="0"/>
        <w:jc w:val="right"/>
        <w:rPr>
          <w:rFonts w:ascii="黑体" w:eastAsia="黑体" w:hAnsi="黑体" w:cs="黑体"/>
          <w:kern w:val="0"/>
          <w:sz w:val="28"/>
          <w:szCs w:val="28"/>
        </w:rPr>
      </w:pPr>
      <w:r>
        <w:rPr>
          <w:rFonts w:ascii="黑体" w:eastAsia="黑体" w:hAnsi="黑体" w:cs="黑体"/>
          <w:kern w:val="0"/>
          <w:sz w:val="28"/>
          <w:szCs w:val="28"/>
        </w:rPr>
        <w:lastRenderedPageBreak/>
        <w:t>FWZN-11410423MB13186946400011705700003</w:t>
      </w:r>
    </w:p>
    <w:p w:rsidR="00DA2F6F" w:rsidRDefault="00DA2F6F" w:rsidP="0094640B">
      <w:pPr>
        <w:widowControl/>
        <w:tabs>
          <w:tab w:val="center" w:pos="4201"/>
          <w:tab w:val="right" w:leader="dot" w:pos="9298"/>
        </w:tabs>
        <w:autoSpaceDE w:val="0"/>
        <w:autoSpaceDN w:val="0"/>
        <w:ind w:firstLineChars="200" w:firstLine="420"/>
        <w:rPr>
          <w:rFonts w:ascii="宋体" w:hAnsi="Times New Roman" w:cs="Times New Roman"/>
          <w:kern w:val="0"/>
        </w:rPr>
      </w:pPr>
    </w:p>
    <w:p w:rsidR="00DA2F6F" w:rsidRDefault="00DA2F6F" w:rsidP="00B67384">
      <w:pPr>
        <w:widowControl/>
        <w:tabs>
          <w:tab w:val="center" w:pos="4201"/>
          <w:tab w:val="right" w:leader="dot" w:pos="9298"/>
        </w:tabs>
        <w:autoSpaceDE w:val="0"/>
        <w:autoSpaceDN w:val="0"/>
        <w:rPr>
          <w:rFonts w:ascii="黑体" w:eastAsia="黑体" w:hAnsi="黑体" w:cs="Times New Roman"/>
          <w:kern w:val="0"/>
          <w:sz w:val="52"/>
          <w:szCs w:val="52"/>
        </w:rPr>
      </w:pPr>
    </w:p>
    <w:p w:rsidR="00DA2F6F" w:rsidRDefault="00DA2F6F" w:rsidP="00B67384">
      <w:pPr>
        <w:widowControl/>
        <w:tabs>
          <w:tab w:val="center" w:pos="4201"/>
          <w:tab w:val="right" w:leader="dot" w:pos="9298"/>
        </w:tabs>
        <w:autoSpaceDE w:val="0"/>
        <w:autoSpaceDN w:val="0"/>
        <w:rPr>
          <w:rFonts w:ascii="黑体" w:eastAsia="黑体" w:hAnsi="黑体" w:cs="Times New Roman"/>
          <w:kern w:val="0"/>
          <w:sz w:val="52"/>
          <w:szCs w:val="52"/>
        </w:rPr>
      </w:pP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52"/>
          <w:szCs w:val="52"/>
        </w:rPr>
      </w:pPr>
      <w:r>
        <w:rPr>
          <w:rFonts w:ascii="黑体" w:eastAsia="黑体" w:hAnsi="黑体" w:cs="黑体" w:hint="eastAsia"/>
          <w:kern w:val="0"/>
          <w:sz w:val="52"/>
          <w:szCs w:val="52"/>
        </w:rPr>
        <w:t>建筑起重机械设备备案注销</w:t>
      </w: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52"/>
          <w:szCs w:val="52"/>
        </w:rPr>
      </w:pPr>
      <w:r>
        <w:rPr>
          <w:rFonts w:ascii="黑体" w:eastAsia="黑体" w:hAnsi="黑体" w:cs="黑体" w:hint="eastAsia"/>
          <w:kern w:val="0"/>
          <w:sz w:val="52"/>
          <w:szCs w:val="52"/>
        </w:rPr>
        <w:t>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B67384">
      <w:pPr>
        <w:widowControl/>
        <w:tabs>
          <w:tab w:val="center" w:pos="4201"/>
          <w:tab w:val="right" w:leader="dot" w:pos="9298"/>
        </w:tabs>
        <w:autoSpaceDE w:val="0"/>
        <w:autoSpaceDN w:val="0"/>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B67384">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r>
        <w:rPr>
          <w:rFonts w:ascii="黑体" w:eastAsia="黑体" w:hAnsi="黑体" w:cs="Times New Roman"/>
          <w:kern w:val="0"/>
          <w:sz w:val="28"/>
          <w:szCs w:val="28"/>
        </w:rPr>
        <w:br w:type="page"/>
      </w: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32"/>
          <w:szCs w:val="32"/>
        </w:rPr>
      </w:pPr>
      <w:r>
        <w:rPr>
          <w:rFonts w:ascii="黑体" w:eastAsia="黑体" w:hAnsi="黑体" w:cs="黑体" w:hint="eastAsia"/>
          <w:kern w:val="0"/>
          <w:sz w:val="32"/>
          <w:szCs w:val="32"/>
        </w:rPr>
        <w:t>建筑起重机械设备备案注销服务指南</w:t>
      </w:r>
    </w:p>
    <w:p w:rsidR="00DA2F6F" w:rsidRDefault="00DA2F6F" w:rsidP="007E1452">
      <w:pPr>
        <w:widowControl/>
        <w:tabs>
          <w:tab w:val="center" w:pos="4201"/>
          <w:tab w:val="right" w:leader="dot" w:pos="9298"/>
        </w:tabs>
        <w:autoSpaceDE w:val="0"/>
        <w:autoSpaceDN w:val="0"/>
        <w:spacing w:beforeLines="50" w:afterLines="50"/>
        <w:ind w:firstLineChars="200" w:firstLine="562"/>
        <w:jc w:val="center"/>
        <w:rPr>
          <w:rFonts w:ascii="宋体" w:hAnsi="Times New Roman" w:cs="Times New Roman"/>
          <w:b/>
          <w:bCs/>
          <w:kern w:val="0"/>
          <w:sz w:val="28"/>
          <w:szCs w:val="28"/>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一、事项编码</w:t>
      </w:r>
    </w:p>
    <w:p w:rsidR="00DA2F6F" w:rsidRPr="0002668F" w:rsidRDefault="00DA2F6F" w:rsidP="007E1452">
      <w:pPr>
        <w:widowControl/>
        <w:tabs>
          <w:tab w:val="center" w:pos="4201"/>
          <w:tab w:val="right" w:leader="dot" w:pos="9298"/>
        </w:tabs>
        <w:autoSpaceDE w:val="0"/>
        <w:autoSpaceDN w:val="0"/>
        <w:spacing w:beforeLines="50" w:afterLines="50"/>
        <w:jc w:val="left"/>
        <w:rPr>
          <w:rFonts w:ascii="黑体" w:eastAsia="黑体" w:hAnsi="黑体" w:cs="黑体"/>
          <w:kern w:val="0"/>
        </w:rPr>
      </w:pPr>
      <w:r w:rsidRPr="0002668F">
        <w:rPr>
          <w:rFonts w:ascii="黑体" w:eastAsia="黑体" w:hAnsi="黑体" w:cs="黑体"/>
          <w:kern w:val="0"/>
        </w:rPr>
        <w:t>11410423MB13186946400011705700003</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二、适用范围</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法人</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三、事项类型</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其他职权</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四、设立依据</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kern w:val="0"/>
        </w:rPr>
        <w:t>1.</w:t>
      </w:r>
      <w:r>
        <w:rPr>
          <w:rFonts w:ascii="宋体" w:hAnsi="Times New Roman" w:cs="宋体" w:hint="eastAsia"/>
          <w:kern w:val="0"/>
        </w:rPr>
        <w:t>《建筑起重机械安全监督管理规定》（</w:t>
      </w:r>
      <w:r>
        <w:rPr>
          <w:rFonts w:ascii="宋体" w:hAnsi="Times New Roman" w:cs="宋体"/>
          <w:kern w:val="0"/>
        </w:rPr>
        <w:t>2008</w:t>
      </w:r>
      <w:r>
        <w:rPr>
          <w:rFonts w:ascii="宋体" w:hAnsi="Times New Roman" w:cs="宋体" w:hint="eastAsia"/>
          <w:kern w:val="0"/>
        </w:rPr>
        <w:t>年</w:t>
      </w:r>
      <w:r>
        <w:rPr>
          <w:rFonts w:ascii="宋体" w:hAnsi="Times New Roman" w:cs="宋体"/>
          <w:kern w:val="0"/>
        </w:rPr>
        <w:t>1</w:t>
      </w:r>
      <w:r>
        <w:rPr>
          <w:rFonts w:ascii="宋体" w:hAnsi="Times New Roman" w:cs="宋体" w:hint="eastAsia"/>
          <w:kern w:val="0"/>
        </w:rPr>
        <w:t>月</w:t>
      </w:r>
      <w:r>
        <w:rPr>
          <w:rFonts w:ascii="宋体" w:hAnsi="Times New Roman" w:cs="宋体"/>
          <w:kern w:val="0"/>
        </w:rPr>
        <w:t>8</w:t>
      </w:r>
      <w:r>
        <w:rPr>
          <w:rFonts w:ascii="宋体" w:hAnsi="Times New Roman" w:cs="宋体" w:hint="eastAsia"/>
          <w:kern w:val="0"/>
        </w:rPr>
        <w:t>号中华人民共和国建设部令第</w:t>
      </w:r>
      <w:r>
        <w:rPr>
          <w:rFonts w:ascii="宋体" w:hAnsi="Times New Roman" w:cs="宋体"/>
          <w:kern w:val="0"/>
        </w:rPr>
        <w:t>166</w:t>
      </w:r>
      <w:r>
        <w:rPr>
          <w:rFonts w:ascii="宋体" w:hAnsi="Times New Roman" w:cs="宋体" w:hint="eastAsia"/>
          <w:kern w:val="0"/>
        </w:rPr>
        <w:t>号公布）第五条　出租单位在建筑起重机械首次出租前，自购建筑起重机械的使用单位在建筑起重机械首次安装前，应当持建筑起重机械特种设备制造许可证、产品合格证和制造监督检验证明到本单位工商注册所在地县级以上地方人民政府建设主管部门办理备案。</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第七条　有下列情形之一的建筑起重机械，不得出租、使用：</w:t>
      </w:r>
    </w:p>
    <w:p w:rsidR="00DA2F6F" w:rsidRDefault="00DA2F6F" w:rsidP="007E1452">
      <w:pPr>
        <w:widowControl/>
        <w:tabs>
          <w:tab w:val="center" w:pos="4201"/>
          <w:tab w:val="right" w:leader="dot" w:pos="9298"/>
        </w:tabs>
        <w:autoSpaceDE w:val="0"/>
        <w:autoSpaceDN w:val="0"/>
        <w:spacing w:beforeLines="50" w:afterLines="50"/>
        <w:jc w:val="left"/>
        <w:rPr>
          <w:rFonts w:ascii="宋体" w:hAnsi="Times New Roman" w:cs="Times New Roman"/>
          <w:kern w:val="0"/>
        </w:rPr>
      </w:pPr>
      <w:r>
        <w:rPr>
          <w:rFonts w:ascii="宋体" w:hAnsi="Times New Roman" w:cs="宋体" w:hint="eastAsia"/>
          <w:kern w:val="0"/>
        </w:rPr>
        <w:t xml:space="preserve">　　（一）属国家明令淘汰或者禁止使用的；</w:t>
      </w:r>
    </w:p>
    <w:p w:rsidR="00DA2F6F" w:rsidRDefault="00DA2F6F" w:rsidP="007E1452">
      <w:pPr>
        <w:widowControl/>
        <w:tabs>
          <w:tab w:val="center" w:pos="4201"/>
          <w:tab w:val="right" w:leader="dot" w:pos="9298"/>
        </w:tabs>
        <w:autoSpaceDE w:val="0"/>
        <w:autoSpaceDN w:val="0"/>
        <w:spacing w:beforeLines="50" w:afterLines="50"/>
        <w:jc w:val="left"/>
        <w:rPr>
          <w:rFonts w:ascii="宋体" w:hAnsi="Times New Roman" w:cs="Times New Roman"/>
          <w:kern w:val="0"/>
        </w:rPr>
      </w:pPr>
      <w:r>
        <w:rPr>
          <w:rFonts w:ascii="宋体" w:hAnsi="Times New Roman" w:cs="宋体" w:hint="eastAsia"/>
          <w:kern w:val="0"/>
        </w:rPr>
        <w:t xml:space="preserve">　　（二）超过安全技术标准或者制造厂家规定的使用年限的；</w:t>
      </w:r>
    </w:p>
    <w:p w:rsidR="00DA2F6F" w:rsidRDefault="00DA2F6F" w:rsidP="007E1452">
      <w:pPr>
        <w:widowControl/>
        <w:tabs>
          <w:tab w:val="center" w:pos="4201"/>
          <w:tab w:val="right" w:leader="dot" w:pos="9298"/>
        </w:tabs>
        <w:autoSpaceDE w:val="0"/>
        <w:autoSpaceDN w:val="0"/>
        <w:spacing w:beforeLines="50" w:afterLines="50"/>
        <w:jc w:val="left"/>
        <w:rPr>
          <w:rFonts w:ascii="宋体" w:hAnsi="Times New Roman" w:cs="Times New Roman"/>
          <w:kern w:val="0"/>
        </w:rPr>
      </w:pPr>
      <w:r>
        <w:rPr>
          <w:rFonts w:ascii="宋体" w:hAnsi="Times New Roman" w:cs="宋体" w:hint="eastAsia"/>
          <w:kern w:val="0"/>
        </w:rPr>
        <w:t xml:space="preserve">　　（三）经检验达不到安全技术标准规定的；</w:t>
      </w:r>
    </w:p>
    <w:p w:rsidR="00DA2F6F" w:rsidRDefault="00DA2F6F" w:rsidP="007E1452">
      <w:pPr>
        <w:widowControl/>
        <w:tabs>
          <w:tab w:val="center" w:pos="4201"/>
          <w:tab w:val="right" w:leader="dot" w:pos="9298"/>
        </w:tabs>
        <w:autoSpaceDE w:val="0"/>
        <w:autoSpaceDN w:val="0"/>
        <w:spacing w:beforeLines="50" w:afterLines="50"/>
        <w:jc w:val="left"/>
        <w:rPr>
          <w:rFonts w:ascii="宋体" w:hAnsi="Times New Roman" w:cs="Times New Roman"/>
          <w:kern w:val="0"/>
        </w:rPr>
      </w:pPr>
      <w:r>
        <w:rPr>
          <w:rFonts w:ascii="宋体" w:hAnsi="Times New Roman" w:cs="宋体" w:hint="eastAsia"/>
          <w:kern w:val="0"/>
        </w:rPr>
        <w:t xml:space="preserve">　　（四）没有完整安全技术档案的；</w:t>
      </w:r>
    </w:p>
    <w:p w:rsidR="00DA2F6F" w:rsidRDefault="00DA2F6F" w:rsidP="007E1452">
      <w:pPr>
        <w:widowControl/>
        <w:tabs>
          <w:tab w:val="center" w:pos="4201"/>
          <w:tab w:val="right" w:leader="dot" w:pos="9298"/>
        </w:tabs>
        <w:autoSpaceDE w:val="0"/>
        <w:autoSpaceDN w:val="0"/>
        <w:spacing w:beforeLines="50" w:afterLines="50"/>
        <w:jc w:val="left"/>
        <w:rPr>
          <w:rFonts w:ascii="宋体" w:hAnsi="Times New Roman" w:cs="Times New Roman"/>
          <w:kern w:val="0"/>
        </w:rPr>
      </w:pPr>
      <w:r>
        <w:rPr>
          <w:rFonts w:ascii="宋体" w:hAnsi="Times New Roman" w:cs="宋体" w:hint="eastAsia"/>
          <w:kern w:val="0"/>
        </w:rPr>
        <w:t xml:space="preserve">　　（五）没有齐全有效的安全保护装置的。</w:t>
      </w:r>
    </w:p>
    <w:p w:rsidR="00DA2F6F" w:rsidRDefault="00DA2F6F" w:rsidP="007E1452">
      <w:pPr>
        <w:widowControl/>
        <w:tabs>
          <w:tab w:val="center" w:pos="4201"/>
          <w:tab w:val="right" w:leader="dot" w:pos="9298"/>
        </w:tabs>
        <w:autoSpaceDE w:val="0"/>
        <w:autoSpaceDN w:val="0"/>
        <w:spacing w:beforeLines="50" w:afterLines="50"/>
        <w:jc w:val="left"/>
        <w:rPr>
          <w:rFonts w:ascii="宋体" w:hAnsi="Times New Roman" w:cs="Times New Roman"/>
          <w:kern w:val="0"/>
        </w:rPr>
      </w:pPr>
      <w:r>
        <w:rPr>
          <w:rFonts w:ascii="宋体" w:hAnsi="Times New Roman" w:cs="宋体" w:hint="eastAsia"/>
          <w:kern w:val="0"/>
        </w:rPr>
        <w:t xml:space="preserve">　　第八条　建筑起重机械有本规定第七条第（一）、（二）、（三）项情形之一的，出租单位或者自购建筑起重机械的使用单位应当予以报废，并向原备案机关办理注销手续。</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kern w:val="0"/>
        </w:rPr>
        <w:t>2.</w:t>
      </w:r>
      <w:r>
        <w:rPr>
          <w:rFonts w:ascii="宋体" w:hAnsi="Times New Roman" w:cs="宋体" w:hint="eastAsia"/>
          <w:kern w:val="0"/>
        </w:rPr>
        <w:t>《建筑起重机械备案登记办法》（建质〔</w:t>
      </w:r>
      <w:r>
        <w:rPr>
          <w:rFonts w:ascii="宋体" w:hAnsi="Times New Roman" w:cs="宋体"/>
          <w:kern w:val="0"/>
        </w:rPr>
        <w:t>2008</w:t>
      </w:r>
      <w:r>
        <w:rPr>
          <w:rFonts w:ascii="宋体" w:hAnsi="Times New Roman" w:cs="宋体" w:hint="eastAsia"/>
          <w:kern w:val="0"/>
        </w:rPr>
        <w:t>〕</w:t>
      </w:r>
      <w:r>
        <w:rPr>
          <w:rFonts w:ascii="宋体" w:hAnsi="Times New Roman" w:cs="宋体"/>
          <w:kern w:val="0"/>
        </w:rPr>
        <w:t>76</w:t>
      </w:r>
      <w:r>
        <w:rPr>
          <w:rFonts w:ascii="宋体" w:hAnsi="Times New Roman" w:cs="宋体" w:hint="eastAsia"/>
          <w:kern w:val="0"/>
        </w:rPr>
        <w:t>号）第九条</w:t>
      </w:r>
      <w:r>
        <w:rPr>
          <w:rFonts w:ascii="宋体" w:hAnsi="Times New Roman" w:cs="宋体"/>
          <w:kern w:val="0"/>
        </w:rPr>
        <w:t xml:space="preserve"> </w:t>
      </w:r>
      <w:r>
        <w:rPr>
          <w:rFonts w:ascii="宋体" w:hAnsi="Times New Roman" w:cs="宋体" w:hint="eastAsia"/>
          <w:kern w:val="0"/>
        </w:rPr>
        <w:t>起重机械产权单位变更时，原产权单位应当持建筑起重机械备案证明到设备备案机关办理备案注销手续。设备备案机关应当收回其建筑起重机械备案证明。原产权单位应当将建筑起重机械的安全技术档案移交给现产权单位。现产权单位应当按照本办法办理建筑起重机械备案手续。</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五、受理机构</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鲁山县行政服务中心</w:t>
      </w:r>
      <w:r w:rsidR="000F1FFD">
        <w:rPr>
          <w:rFonts w:ascii="宋体" w:hAnsi="Times New Roman" w:cs="宋体" w:hint="eastAsia"/>
          <w:kern w:val="0"/>
        </w:rPr>
        <w:t>一楼综合</w:t>
      </w:r>
      <w:r>
        <w:rPr>
          <w:rFonts w:ascii="宋体" w:hAnsi="Times New Roman" w:cs="宋体" w:hint="eastAsia"/>
          <w:kern w:val="0"/>
        </w:rPr>
        <w:t>窗口</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lastRenderedPageBreak/>
        <w:t>六、决定机构</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鲁山县住房和城乡建设局</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七、办理条件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（一）准予批准的条件：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kern w:val="0"/>
        </w:rPr>
        <w:t>1.</w:t>
      </w:r>
      <w:r>
        <w:rPr>
          <w:rFonts w:ascii="宋体" w:hAnsi="Times New Roman" w:cs="宋体" w:hint="eastAsia"/>
          <w:kern w:val="0"/>
        </w:rPr>
        <w:t>具有《河南省建筑起重机械设备备案注销申请表》；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kern w:val="0"/>
        </w:rPr>
        <w:t>2.</w:t>
      </w:r>
      <w:r>
        <w:rPr>
          <w:rFonts w:ascii="宋体" w:hAnsi="Times New Roman" w:cs="宋体" w:hint="eastAsia"/>
          <w:kern w:val="0"/>
        </w:rPr>
        <w:t>具有原河南省建筑起重机械设备备案证及备案牌。</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（二）不准予批准的情形：</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kern w:val="0"/>
        </w:rPr>
        <w:t>1.</w:t>
      </w:r>
      <w:r>
        <w:rPr>
          <w:rFonts w:ascii="宋体" w:hAnsi="Times New Roman" w:cs="宋体" w:hint="eastAsia"/>
          <w:kern w:val="0"/>
        </w:rPr>
        <w:t>不具有《河南省建筑起重机械设备备案注销申请表》；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kern w:val="0"/>
        </w:rPr>
        <w:t>2.</w:t>
      </w:r>
      <w:r>
        <w:rPr>
          <w:rFonts w:ascii="宋体" w:hAnsi="Times New Roman" w:cs="宋体" w:hint="eastAsia"/>
          <w:kern w:val="0"/>
        </w:rPr>
        <w:t>不具有原河南省建筑起重机械设备备案证及备案牌。</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八、申办材料</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申请人把下列申请资料（文件、物品）送交办理窗口审查：</w:t>
      </w:r>
    </w:p>
    <w:tbl>
      <w:tblPr>
        <w:tblW w:w="8764" w:type="dxa"/>
        <w:tblInd w:w="-13" w:type="dxa"/>
        <w:tblLayout w:type="fixed"/>
        <w:tblCellMar>
          <w:top w:w="15" w:type="dxa"/>
          <w:left w:w="15" w:type="dxa"/>
          <w:bottom w:w="15" w:type="dxa"/>
          <w:right w:w="15" w:type="dxa"/>
        </w:tblCellMar>
        <w:tblLook w:val="00A0"/>
      </w:tblPr>
      <w:tblGrid>
        <w:gridCol w:w="695"/>
        <w:gridCol w:w="2165"/>
        <w:gridCol w:w="1062"/>
        <w:gridCol w:w="1285"/>
        <w:gridCol w:w="1061"/>
        <w:gridCol w:w="2496"/>
      </w:tblGrid>
      <w:tr w:rsidR="00DA2F6F">
        <w:trPr>
          <w:trHeight w:val="668"/>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序号</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材料名称</w:t>
            </w:r>
            <w:r>
              <w:rPr>
                <w:rFonts w:ascii="宋体" w:hAnsi="宋体" w:cs="宋体"/>
                <w:b/>
                <w:bCs/>
                <w:color w:val="000000"/>
                <w:kern w:val="0"/>
                <w:sz w:val="18"/>
                <w:szCs w:val="18"/>
              </w:rPr>
              <w:t xml:space="preserve">                     </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材料类型</w:t>
            </w:r>
            <w:r>
              <w:rPr>
                <w:rFonts w:ascii="宋体" w:hAnsi="宋体" w:cs="宋体"/>
                <w:b/>
                <w:bCs/>
                <w:color w:val="000000"/>
                <w:kern w:val="0"/>
                <w:sz w:val="18"/>
                <w:szCs w:val="18"/>
              </w:rPr>
              <w:t xml:space="preserve">            </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来源渠道</w:t>
            </w:r>
            <w:r>
              <w:rPr>
                <w:rFonts w:ascii="宋体" w:hAnsi="宋体" w:cs="宋体"/>
                <w:b/>
                <w:bCs/>
                <w:color w:val="000000"/>
                <w:kern w:val="0"/>
                <w:sz w:val="18"/>
                <w:szCs w:val="18"/>
              </w:rP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受理标准</w:t>
            </w:r>
            <w:r>
              <w:rPr>
                <w:rFonts w:ascii="宋体" w:hAnsi="宋体" w:cs="宋体"/>
                <w:b/>
                <w:bCs/>
                <w:color w:val="000000"/>
                <w:kern w:val="0"/>
                <w:sz w:val="18"/>
                <w:szCs w:val="18"/>
              </w:rPr>
              <w:t xml:space="preserve">         </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材料要求</w:t>
            </w:r>
            <w:r>
              <w:rPr>
                <w:rFonts w:ascii="宋体" w:hAnsi="宋体" w:cs="宋体"/>
                <w:b/>
                <w:bCs/>
                <w:color w:val="000000"/>
                <w:kern w:val="0"/>
                <w:sz w:val="18"/>
                <w:szCs w:val="18"/>
              </w:rPr>
              <w:t xml:space="preserve">      </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1</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《河南省建筑起重机械设备备案注销申请表》</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原件</w:t>
            </w:r>
            <w:r>
              <w:rPr>
                <w:rFonts w:ascii="宋体" w:hAnsi="宋体" w:cs="宋体"/>
                <w:color w:val="000000"/>
                <w:kern w:val="0"/>
                <w:sz w:val="18"/>
                <w:szCs w:val="18"/>
              </w:rPr>
              <w:t>1</w:t>
            </w:r>
            <w:r>
              <w:rPr>
                <w:rFonts w:ascii="宋体" w:hAnsi="宋体" w:cs="宋体" w:hint="eastAsia"/>
                <w:color w:val="000000"/>
                <w:kern w:val="0"/>
                <w:sz w:val="18"/>
                <w:szCs w:val="18"/>
              </w:rPr>
              <w:t>份</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2</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原河南省建筑起重机械设备备案证及备案牌</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原件</w:t>
            </w:r>
            <w:r>
              <w:rPr>
                <w:rFonts w:ascii="宋体" w:hAnsi="宋体" w:cs="宋体"/>
                <w:color w:val="000000"/>
                <w:kern w:val="0"/>
                <w:sz w:val="18"/>
                <w:szCs w:val="18"/>
              </w:rPr>
              <w:t>1</w:t>
            </w:r>
            <w:r>
              <w:rPr>
                <w:rFonts w:ascii="宋体" w:hAnsi="宋体" w:cs="宋体" w:hint="eastAsia"/>
                <w:color w:val="000000"/>
                <w:kern w:val="0"/>
                <w:sz w:val="18"/>
                <w:szCs w:val="18"/>
              </w:rPr>
              <w:t>份</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政府部门核发</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材料真实有效，内容填写、签章完整，无涂改，复印件加盖申请人单位公章。</w:t>
            </w:r>
          </w:p>
        </w:tc>
      </w:tr>
    </w:tbl>
    <w:p w:rsidR="00DA2F6F" w:rsidRDefault="00DA2F6F" w:rsidP="0094640B">
      <w:pPr>
        <w:widowControl/>
        <w:tabs>
          <w:tab w:val="center" w:pos="4201"/>
          <w:tab w:val="right" w:leader="dot" w:pos="9298"/>
        </w:tabs>
        <w:autoSpaceDE w:val="0"/>
        <w:autoSpaceDN w:val="0"/>
        <w:ind w:leftChars="200" w:left="420"/>
        <w:jc w:val="left"/>
        <w:rPr>
          <w:rFonts w:ascii="宋体" w:hAnsi="Times New Roman" w:cs="Times New Roman"/>
          <w:kern w:val="0"/>
        </w:rPr>
      </w:pPr>
    </w:p>
    <w:p w:rsidR="00DA2F6F" w:rsidRPr="0051516C" w:rsidRDefault="00DA2F6F" w:rsidP="002C739B">
      <w:pPr>
        <w:pStyle w:val="af2"/>
        <w:numPr>
          <w:ilvl w:val="0"/>
          <w:numId w:val="32"/>
        </w:numPr>
        <w:ind w:firstLineChars="0"/>
        <w:rPr>
          <w:rFonts w:ascii="黑体" w:eastAsia="黑体" w:hAnsi="黑体" w:cs="Times New Roman"/>
        </w:rPr>
      </w:pPr>
      <w:r w:rsidRPr="0051516C">
        <w:rPr>
          <w:rFonts w:ascii="黑体" w:eastAsia="黑体" w:hAnsi="黑体" w:cs="黑体" w:hint="eastAsia"/>
        </w:rPr>
        <w:t>受理方式</w:t>
      </w:r>
    </w:p>
    <w:p w:rsidR="00DA2F6F" w:rsidRDefault="00DA2F6F" w:rsidP="0094640B">
      <w:pPr>
        <w:pStyle w:val="af0"/>
        <w:widowControl/>
        <w:ind w:leftChars="135" w:left="283" w:firstLineChars="50" w:firstLine="105"/>
        <w:rPr>
          <w:rFonts w:hAnsi="宋体" w:cs="Times New Roman"/>
          <w:sz w:val="21"/>
          <w:szCs w:val="21"/>
        </w:rPr>
      </w:pPr>
      <w:r>
        <w:rPr>
          <w:rFonts w:hAnsi="宋体" w:hint="eastAsia"/>
          <w:sz w:val="21"/>
          <w:szCs w:val="21"/>
        </w:rPr>
        <w:t>（一）窗口受理：鲁山县行政服务中心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51516C">
      <w:pPr>
        <w:pStyle w:val="af0"/>
        <w:widowControl/>
        <w:ind w:left="426"/>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Pr="0051516C" w:rsidRDefault="00DA2F6F" w:rsidP="002C739B">
      <w:pPr>
        <w:pStyle w:val="af2"/>
        <w:numPr>
          <w:ilvl w:val="0"/>
          <w:numId w:val="32"/>
        </w:numPr>
        <w:ind w:firstLineChars="0"/>
        <w:rPr>
          <w:rFonts w:ascii="黑体" w:eastAsia="黑体" w:hAnsi="黑体" w:cs="Times New Roman"/>
        </w:rPr>
      </w:pPr>
      <w:r w:rsidRPr="0051516C">
        <w:rPr>
          <w:rFonts w:ascii="黑体" w:eastAsia="黑体" w:hAnsi="黑体" w:cs="黑体" w:hint="eastAsia"/>
        </w:rPr>
        <w:t>办理流程</w:t>
      </w:r>
    </w:p>
    <w:p w:rsidR="00DA2F6F" w:rsidRDefault="00DA2F6F" w:rsidP="0051516C">
      <w:pPr>
        <w:pStyle w:val="af1"/>
        <w:ind w:left="426"/>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w:t>
      </w:r>
      <w:r>
        <w:rPr>
          <w:rFonts w:ascii="宋体" w:hAnsi="宋体" w:cs="宋体" w:hint="eastAsia"/>
          <w:sz w:val="21"/>
          <w:szCs w:val="21"/>
        </w:rPr>
        <w:lastRenderedPageBreak/>
        <w:t>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51516C">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1</w:t>
      </w:r>
      <w:r>
        <w:rPr>
          <w:rFonts w:ascii="宋体" w:hAnsi="宋体" w:cs="宋体" w:hint="eastAsia"/>
          <w:sz w:val="21"/>
          <w:szCs w:val="21"/>
        </w:rPr>
        <w:t>个工作日。</w:t>
      </w:r>
    </w:p>
    <w:p w:rsidR="00DA2F6F" w:rsidRDefault="00DA2F6F" w:rsidP="0051516C">
      <w:pPr>
        <w:pStyle w:val="af1"/>
        <w:ind w:left="426"/>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w:t>
      </w:r>
      <w:r>
        <w:rPr>
          <w:rFonts w:ascii="宋体" w:hAnsi="宋体" w:cs="宋体" w:hint="eastAsia"/>
          <w:sz w:val="21"/>
          <w:szCs w:val="21"/>
        </w:rPr>
        <w:t>个工作日。</w:t>
      </w:r>
    </w:p>
    <w:p w:rsidR="00DA2F6F" w:rsidRDefault="00DA2F6F" w:rsidP="00B67384">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无</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w:t>
      </w:r>
      <w:r>
        <w:rPr>
          <w:rFonts w:ascii="宋体" w:hAnsi="宋体" w:cs="宋体" w:hint="eastAsia"/>
          <w:sz w:val="21"/>
          <w:szCs w:val="21"/>
        </w:rPr>
        <w:t>个工作日内直接送达。</w:t>
      </w:r>
    </w:p>
    <w:p w:rsidR="00DA2F6F" w:rsidRDefault="00DA2F6F" w:rsidP="00B67384">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51516C">
      <w:pPr>
        <w:pStyle w:val="af1"/>
        <w:ind w:left="426"/>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51516C">
      <w:pPr>
        <w:pStyle w:val="af1"/>
        <w:ind w:left="426"/>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02" w:firstLine="424"/>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7384">
      <w:pPr>
        <w:ind w:left="420"/>
        <w:rPr>
          <w:rFonts w:ascii="黑体" w:eastAsia="黑体" w:hAnsi="黑体" w:cs="Times New Roman"/>
        </w:rPr>
      </w:pPr>
      <w:r>
        <w:rPr>
          <w:rFonts w:ascii="黑体" w:eastAsia="黑体" w:hAnsi="黑体" w:cs="黑体" w:hint="eastAsia"/>
        </w:rPr>
        <w:t>十五、咨询方式</w:t>
      </w:r>
    </w:p>
    <w:p w:rsidR="00DA2F6F" w:rsidRDefault="00DA2F6F" w:rsidP="0051516C">
      <w:pPr>
        <w:pStyle w:val="af1"/>
        <w:ind w:left="426"/>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51516C">
      <w:pPr>
        <w:pStyle w:val="af1"/>
        <w:ind w:left="426"/>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51516C">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131"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7384">
      <w:pPr>
        <w:ind w:left="420"/>
        <w:rPr>
          <w:rFonts w:ascii="黑体" w:eastAsia="黑体" w:hAnsi="黑体" w:cs="Times New Roman"/>
        </w:rPr>
      </w:pPr>
      <w:r>
        <w:rPr>
          <w:rFonts w:ascii="黑体" w:eastAsia="黑体" w:hAnsi="黑体" w:cs="黑体" w:hint="eastAsia"/>
        </w:rPr>
        <w:t>十六、监督投诉渠道</w:t>
      </w:r>
    </w:p>
    <w:p w:rsidR="00DA2F6F" w:rsidRDefault="00DA2F6F" w:rsidP="0051516C">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51516C">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132"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7384">
      <w:pPr>
        <w:ind w:left="420"/>
        <w:rPr>
          <w:rFonts w:ascii="黑体" w:eastAsia="黑体" w:hAnsi="黑体" w:cs="Times New Roman"/>
        </w:rPr>
      </w:pPr>
      <w:r>
        <w:rPr>
          <w:rFonts w:ascii="黑体" w:eastAsia="黑体" w:hAnsi="黑体" w:cs="黑体" w:hint="eastAsia"/>
        </w:rPr>
        <w:lastRenderedPageBreak/>
        <w:t>十八、办理进程和结果查询</w:t>
      </w:r>
    </w:p>
    <w:p w:rsidR="00DA2F6F" w:rsidRDefault="00DA2F6F" w:rsidP="0051516C">
      <w:pPr>
        <w:pStyle w:val="af1"/>
        <w:ind w:left="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33"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34"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35"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36" w:history="1">
        <w:r w:rsidR="00DA2F6F">
          <w:rPr>
            <w:rFonts w:ascii="宋体" w:hAnsi="宋体" w:cs="宋体"/>
            <w:sz w:val="21"/>
            <w:szCs w:val="21"/>
          </w:rPr>
          <w:t>http://zwfw.pdslsspzx.gov.cn</w:t>
        </w:r>
      </w:hyperlink>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十九、附件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1</w:t>
      </w:r>
      <w:r>
        <w:rPr>
          <w:rFonts w:ascii="宋体" w:hAnsi="Times New Roman" w:cs="宋体" w:hint="eastAsia"/>
          <w:kern w:val="0"/>
        </w:rPr>
        <w:t>：建筑起重机械设备备案注销申请表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2</w:t>
      </w:r>
      <w:r>
        <w:rPr>
          <w:rFonts w:ascii="宋体" w:hAnsi="Times New Roman" w:cs="宋体" w:hint="eastAsia"/>
          <w:kern w:val="0"/>
        </w:rPr>
        <w:t>：办理流程图</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3</w:t>
      </w:r>
      <w:r>
        <w:rPr>
          <w:rFonts w:ascii="宋体" w:hAnsi="Times New Roman" w:cs="宋体" w:hint="eastAsia"/>
          <w:kern w:val="0"/>
        </w:rPr>
        <w:t>：常见问题解答</w:t>
      </w:r>
    </w:p>
    <w:p w:rsidR="00DA2F6F" w:rsidRDefault="00DA2F6F" w:rsidP="007E1452">
      <w:pPr>
        <w:widowControl/>
        <w:tabs>
          <w:tab w:val="center" w:pos="4201"/>
          <w:tab w:val="right" w:leader="dot" w:pos="9298"/>
        </w:tabs>
        <w:autoSpaceDE w:val="0"/>
        <w:autoSpaceDN w:val="0"/>
        <w:spacing w:beforeLines="50" w:afterLines="50"/>
        <w:rPr>
          <w:rFonts w:ascii="宋体" w:hAnsi="Times New Roman" w:cs="Times New Roman"/>
          <w:kern w:val="0"/>
        </w:rPr>
      </w:pPr>
      <w:r>
        <w:rPr>
          <w:rFonts w:ascii="宋体" w:hAnsi="Times New Roman" w:cs="Times New Roman"/>
          <w:kern w:val="0"/>
        </w:rPr>
        <w:br w:type="page"/>
      </w:r>
      <w:r>
        <w:rPr>
          <w:rFonts w:ascii="黑体" w:eastAsia="黑体" w:hAnsi="黑体" w:cs="黑体" w:hint="eastAsia"/>
          <w:kern w:val="0"/>
        </w:rPr>
        <w:lastRenderedPageBreak/>
        <w:t>附件</w:t>
      </w:r>
      <w:r>
        <w:rPr>
          <w:rFonts w:ascii="黑体" w:eastAsia="黑体" w:hAnsi="黑体" w:cs="黑体"/>
          <w:kern w:val="0"/>
        </w:rPr>
        <w:t xml:space="preserve">1 </w:t>
      </w:r>
      <w:r>
        <w:rPr>
          <w:rFonts w:ascii="黑体" w:eastAsia="黑体" w:hAnsi="黑体" w:cs="黑体" w:hint="eastAsia"/>
          <w:kern w:val="0"/>
        </w:rPr>
        <w:t>建筑起重机械设备备案注销申请表</w:t>
      </w:r>
    </w:p>
    <w:p w:rsidR="00DA2F6F" w:rsidRDefault="00DA2F6F" w:rsidP="007E1452">
      <w:pPr>
        <w:widowControl/>
        <w:tabs>
          <w:tab w:val="center" w:pos="4201"/>
          <w:tab w:val="right" w:leader="dot" w:pos="9298"/>
        </w:tabs>
        <w:autoSpaceDE w:val="0"/>
        <w:autoSpaceDN w:val="0"/>
        <w:spacing w:beforeLines="50" w:afterLines="50"/>
        <w:rPr>
          <w:rFonts w:ascii="宋体" w:hAnsi="Times New Roman" w:cs="Times New Roman"/>
          <w:kern w:val="0"/>
        </w:rPr>
      </w:pPr>
    </w:p>
    <w:p w:rsidR="00DA2F6F" w:rsidRDefault="00DA2F6F" w:rsidP="00B67384">
      <w:pPr>
        <w:jc w:val="center"/>
        <w:rPr>
          <w:rFonts w:ascii="黑体" w:eastAsia="黑体" w:hAnsi="Times New Roman" w:cs="Times New Roman"/>
          <w:sz w:val="44"/>
          <w:szCs w:val="44"/>
        </w:rPr>
      </w:pPr>
      <w:r>
        <w:rPr>
          <w:rFonts w:ascii="黑体" w:eastAsia="黑体" w:hAnsi="Times New Roman" w:cs="黑体" w:hint="eastAsia"/>
          <w:sz w:val="44"/>
          <w:szCs w:val="44"/>
        </w:rPr>
        <w:t>建筑起重机械设备备案注销申请表</w:t>
      </w:r>
    </w:p>
    <w:p w:rsidR="00DA2F6F" w:rsidRDefault="00DA2F6F" w:rsidP="00B67384">
      <w:pPr>
        <w:spacing w:line="240" w:lineRule="exact"/>
        <w:rPr>
          <w:rFonts w:ascii="仿宋_GB2312" w:eastAsia="仿宋_GB2312" w:hAnsi="Times New Roman" w:cs="Times New Roman"/>
          <w:sz w:val="28"/>
          <w:szCs w:val="28"/>
        </w:rPr>
      </w:pPr>
    </w:p>
    <w:p w:rsidR="00DA2F6F" w:rsidRDefault="00DA2F6F" w:rsidP="00B67384">
      <w:pPr>
        <w:spacing w:line="340" w:lineRule="exact"/>
        <w:rPr>
          <w:rFonts w:ascii="仿宋_GB2312" w:eastAsia="仿宋_GB2312" w:hAnsi="Times New Roman" w:cs="Times New Roman"/>
          <w:sz w:val="28"/>
          <w:szCs w:val="28"/>
        </w:rPr>
      </w:pPr>
      <w:r>
        <w:rPr>
          <w:rFonts w:ascii="仿宋_GB2312" w:eastAsia="仿宋_GB2312" w:hAnsi="Times New Roman" w:cs="仿宋_GB2312"/>
          <w:sz w:val="28"/>
          <w:szCs w:val="28"/>
        </w:rPr>
        <w:t xml:space="preserve">                                   </w:t>
      </w:r>
      <w:r>
        <w:rPr>
          <w:rFonts w:ascii="仿宋_GB2312" w:eastAsia="仿宋_GB2312" w:hAnsi="Times New Roman" w:cs="仿宋_GB2312" w:hint="eastAsia"/>
          <w:sz w:val="28"/>
          <w:szCs w:val="28"/>
        </w:rPr>
        <w:t>申请日期：</w:t>
      </w:r>
      <w:r>
        <w:rPr>
          <w:rFonts w:ascii="仿宋_GB2312" w:eastAsia="仿宋_GB2312" w:hAnsi="Times New Roman" w:cs="仿宋_GB2312"/>
          <w:sz w:val="28"/>
          <w:szCs w:val="28"/>
        </w:rPr>
        <w:t xml:space="preserve">    </w:t>
      </w:r>
      <w:r>
        <w:rPr>
          <w:rFonts w:ascii="仿宋_GB2312" w:eastAsia="仿宋_GB2312" w:hAnsi="Times New Roman" w:cs="仿宋_GB2312" w:hint="eastAsia"/>
          <w:sz w:val="28"/>
          <w:szCs w:val="28"/>
        </w:rPr>
        <w:t>年</w:t>
      </w:r>
      <w:r>
        <w:rPr>
          <w:rFonts w:ascii="仿宋_GB2312" w:eastAsia="仿宋_GB2312" w:hAnsi="Times New Roman" w:cs="仿宋_GB2312"/>
          <w:sz w:val="28"/>
          <w:szCs w:val="28"/>
        </w:rPr>
        <w:t xml:space="preserve">  </w:t>
      </w:r>
      <w:r>
        <w:rPr>
          <w:rFonts w:ascii="仿宋_GB2312" w:eastAsia="仿宋_GB2312" w:hAnsi="Times New Roman" w:cs="仿宋_GB2312" w:hint="eastAsia"/>
          <w:sz w:val="28"/>
          <w:szCs w:val="28"/>
        </w:rPr>
        <w:t>月</w:t>
      </w:r>
      <w:r>
        <w:rPr>
          <w:rFonts w:ascii="仿宋_GB2312" w:eastAsia="仿宋_GB2312" w:hAnsi="Times New Roman" w:cs="仿宋_GB2312"/>
          <w:sz w:val="28"/>
          <w:szCs w:val="28"/>
        </w:rPr>
        <w:t xml:space="preserve">  </w:t>
      </w:r>
      <w:r>
        <w:rPr>
          <w:rFonts w:ascii="仿宋_GB2312" w:eastAsia="仿宋_GB2312" w:hAnsi="Times New Roman" w:cs="仿宋_GB2312" w:hint="eastAsia"/>
          <w:sz w:val="28"/>
          <w:szCs w:val="28"/>
        </w:rPr>
        <w:t>日</w:t>
      </w:r>
    </w:p>
    <w:tbl>
      <w:tblPr>
        <w:tblW w:w="85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68"/>
        <w:gridCol w:w="1056"/>
        <w:gridCol w:w="2080"/>
        <w:gridCol w:w="1587"/>
        <w:gridCol w:w="2431"/>
      </w:tblGrid>
      <w:tr w:rsidR="00DA2F6F">
        <w:trPr>
          <w:trHeight w:hRule="exact" w:val="567"/>
        </w:trPr>
        <w:tc>
          <w:tcPr>
            <w:tcW w:w="2424" w:type="dxa"/>
            <w:gridSpan w:val="2"/>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设备名称</w:t>
            </w:r>
          </w:p>
        </w:tc>
        <w:tc>
          <w:tcPr>
            <w:tcW w:w="2080" w:type="dxa"/>
            <w:vAlign w:val="center"/>
          </w:tcPr>
          <w:p w:rsidR="00DA2F6F" w:rsidRDefault="00DA2F6F" w:rsidP="00B67384">
            <w:pPr>
              <w:jc w:val="center"/>
              <w:rPr>
                <w:rFonts w:ascii="仿宋_GB2312" w:eastAsia="仿宋_GB2312" w:hAnsi="Times New Roman" w:cs="Times New Roman"/>
                <w:sz w:val="24"/>
                <w:szCs w:val="24"/>
              </w:rPr>
            </w:pPr>
          </w:p>
        </w:tc>
        <w:tc>
          <w:tcPr>
            <w:tcW w:w="1587" w:type="dxa"/>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规格型号</w:t>
            </w:r>
          </w:p>
        </w:tc>
        <w:tc>
          <w:tcPr>
            <w:tcW w:w="2431" w:type="dxa"/>
            <w:vAlign w:val="center"/>
          </w:tcPr>
          <w:p w:rsidR="00DA2F6F" w:rsidRDefault="00DA2F6F" w:rsidP="00B67384">
            <w:pPr>
              <w:jc w:val="center"/>
              <w:rPr>
                <w:rFonts w:ascii="仿宋_GB2312" w:eastAsia="仿宋_GB2312" w:hAnsi="Times New Roman" w:cs="Times New Roman"/>
                <w:sz w:val="24"/>
                <w:szCs w:val="24"/>
              </w:rPr>
            </w:pPr>
          </w:p>
        </w:tc>
      </w:tr>
      <w:tr w:rsidR="00DA2F6F">
        <w:trPr>
          <w:trHeight w:hRule="exact" w:val="567"/>
        </w:trPr>
        <w:tc>
          <w:tcPr>
            <w:tcW w:w="2424" w:type="dxa"/>
            <w:gridSpan w:val="2"/>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生产厂家</w:t>
            </w:r>
          </w:p>
        </w:tc>
        <w:tc>
          <w:tcPr>
            <w:tcW w:w="2080" w:type="dxa"/>
            <w:vAlign w:val="center"/>
          </w:tcPr>
          <w:p w:rsidR="00DA2F6F" w:rsidRDefault="00DA2F6F" w:rsidP="00B67384">
            <w:pPr>
              <w:jc w:val="center"/>
              <w:rPr>
                <w:rFonts w:ascii="仿宋_GB2312" w:eastAsia="仿宋_GB2312" w:hAnsi="Times New Roman" w:cs="Times New Roman"/>
                <w:sz w:val="24"/>
                <w:szCs w:val="24"/>
              </w:rPr>
            </w:pPr>
          </w:p>
        </w:tc>
        <w:tc>
          <w:tcPr>
            <w:tcW w:w="1587" w:type="dxa"/>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出厂时间</w:t>
            </w:r>
          </w:p>
        </w:tc>
        <w:tc>
          <w:tcPr>
            <w:tcW w:w="2431" w:type="dxa"/>
            <w:vAlign w:val="center"/>
          </w:tcPr>
          <w:p w:rsidR="00DA2F6F" w:rsidRDefault="00DA2F6F" w:rsidP="00B67384">
            <w:pPr>
              <w:jc w:val="center"/>
              <w:rPr>
                <w:rFonts w:ascii="仿宋_GB2312" w:eastAsia="仿宋_GB2312" w:hAnsi="Times New Roman" w:cs="Times New Roman"/>
                <w:sz w:val="24"/>
                <w:szCs w:val="24"/>
              </w:rPr>
            </w:pPr>
          </w:p>
        </w:tc>
      </w:tr>
      <w:tr w:rsidR="00DA2F6F">
        <w:trPr>
          <w:trHeight w:hRule="exact" w:val="567"/>
        </w:trPr>
        <w:tc>
          <w:tcPr>
            <w:tcW w:w="2424" w:type="dxa"/>
            <w:gridSpan w:val="2"/>
            <w:vMerge w:val="restart"/>
            <w:vAlign w:val="center"/>
          </w:tcPr>
          <w:p w:rsidR="00DA2F6F" w:rsidRDefault="00DA2F6F" w:rsidP="00B67384">
            <w:pPr>
              <w:spacing w:line="400" w:lineRule="exact"/>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制造许可证</w:t>
            </w:r>
          </w:p>
          <w:p w:rsidR="00DA2F6F" w:rsidRDefault="00DA2F6F" w:rsidP="00B67384">
            <w:pPr>
              <w:spacing w:line="400" w:lineRule="exact"/>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编</w:t>
            </w:r>
            <w:r>
              <w:rPr>
                <w:rFonts w:ascii="仿宋_GB2312" w:eastAsia="仿宋_GB2312" w:hAnsi="Times New Roman" w:cs="仿宋_GB2312"/>
                <w:sz w:val="24"/>
                <w:szCs w:val="24"/>
              </w:rPr>
              <w:t xml:space="preserve">   </w:t>
            </w:r>
            <w:r>
              <w:rPr>
                <w:rFonts w:ascii="仿宋_GB2312" w:eastAsia="仿宋_GB2312" w:hAnsi="Times New Roman" w:cs="仿宋_GB2312" w:hint="eastAsia"/>
                <w:sz w:val="24"/>
                <w:szCs w:val="24"/>
              </w:rPr>
              <w:t>号</w:t>
            </w:r>
          </w:p>
        </w:tc>
        <w:tc>
          <w:tcPr>
            <w:tcW w:w="2080" w:type="dxa"/>
            <w:vMerge w:val="restart"/>
            <w:vAlign w:val="center"/>
          </w:tcPr>
          <w:p w:rsidR="00DA2F6F" w:rsidRDefault="00DA2F6F" w:rsidP="00B67384">
            <w:pPr>
              <w:jc w:val="center"/>
              <w:rPr>
                <w:rFonts w:ascii="仿宋_GB2312" w:eastAsia="仿宋_GB2312" w:hAnsi="Times New Roman" w:cs="Times New Roman"/>
                <w:sz w:val="24"/>
                <w:szCs w:val="24"/>
              </w:rPr>
            </w:pPr>
          </w:p>
        </w:tc>
        <w:tc>
          <w:tcPr>
            <w:tcW w:w="1587" w:type="dxa"/>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出厂编号</w:t>
            </w:r>
          </w:p>
        </w:tc>
        <w:tc>
          <w:tcPr>
            <w:tcW w:w="2431" w:type="dxa"/>
            <w:vAlign w:val="center"/>
          </w:tcPr>
          <w:p w:rsidR="00DA2F6F" w:rsidRDefault="00DA2F6F" w:rsidP="00B67384">
            <w:pPr>
              <w:jc w:val="center"/>
              <w:rPr>
                <w:rFonts w:ascii="仿宋_GB2312" w:eastAsia="仿宋_GB2312" w:hAnsi="Times New Roman" w:cs="Times New Roman"/>
                <w:sz w:val="24"/>
                <w:szCs w:val="24"/>
              </w:rPr>
            </w:pPr>
          </w:p>
        </w:tc>
      </w:tr>
      <w:tr w:rsidR="00DA2F6F">
        <w:trPr>
          <w:trHeight w:hRule="exact" w:val="567"/>
        </w:trPr>
        <w:tc>
          <w:tcPr>
            <w:tcW w:w="2424" w:type="dxa"/>
            <w:gridSpan w:val="2"/>
            <w:vMerge/>
            <w:vAlign w:val="center"/>
          </w:tcPr>
          <w:p w:rsidR="00DA2F6F" w:rsidRDefault="00DA2F6F" w:rsidP="00B67384">
            <w:pPr>
              <w:spacing w:line="400" w:lineRule="exact"/>
              <w:jc w:val="center"/>
              <w:rPr>
                <w:rFonts w:ascii="仿宋_GB2312" w:eastAsia="仿宋_GB2312" w:hAnsi="Times New Roman" w:cs="Times New Roman"/>
                <w:sz w:val="24"/>
                <w:szCs w:val="24"/>
              </w:rPr>
            </w:pPr>
          </w:p>
        </w:tc>
        <w:tc>
          <w:tcPr>
            <w:tcW w:w="2080" w:type="dxa"/>
            <w:vMerge/>
            <w:vAlign w:val="center"/>
          </w:tcPr>
          <w:p w:rsidR="00DA2F6F" w:rsidRDefault="00DA2F6F" w:rsidP="00B67384">
            <w:pPr>
              <w:jc w:val="center"/>
              <w:rPr>
                <w:rFonts w:ascii="仿宋_GB2312" w:eastAsia="仿宋_GB2312" w:hAnsi="Times New Roman" w:cs="Times New Roman"/>
                <w:sz w:val="24"/>
                <w:szCs w:val="24"/>
              </w:rPr>
            </w:pPr>
          </w:p>
        </w:tc>
        <w:tc>
          <w:tcPr>
            <w:tcW w:w="1587" w:type="dxa"/>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购买时间</w:t>
            </w:r>
          </w:p>
        </w:tc>
        <w:tc>
          <w:tcPr>
            <w:tcW w:w="2431" w:type="dxa"/>
            <w:vAlign w:val="center"/>
          </w:tcPr>
          <w:p w:rsidR="00DA2F6F" w:rsidRDefault="00DA2F6F" w:rsidP="00B67384">
            <w:pPr>
              <w:jc w:val="center"/>
              <w:rPr>
                <w:rFonts w:ascii="仿宋_GB2312" w:eastAsia="仿宋_GB2312" w:hAnsi="Times New Roman" w:cs="Times New Roman"/>
                <w:sz w:val="24"/>
                <w:szCs w:val="24"/>
              </w:rPr>
            </w:pPr>
          </w:p>
        </w:tc>
      </w:tr>
      <w:tr w:rsidR="00DA2F6F">
        <w:trPr>
          <w:trHeight w:hRule="exact" w:val="567"/>
        </w:trPr>
        <w:tc>
          <w:tcPr>
            <w:tcW w:w="2424" w:type="dxa"/>
            <w:gridSpan w:val="2"/>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产权单位名称</w:t>
            </w:r>
          </w:p>
        </w:tc>
        <w:tc>
          <w:tcPr>
            <w:tcW w:w="2080" w:type="dxa"/>
            <w:vAlign w:val="center"/>
          </w:tcPr>
          <w:p w:rsidR="00DA2F6F" w:rsidRDefault="00DA2F6F" w:rsidP="00B67384">
            <w:pPr>
              <w:jc w:val="center"/>
              <w:rPr>
                <w:rFonts w:ascii="仿宋_GB2312" w:eastAsia="仿宋_GB2312" w:hAnsi="Times New Roman" w:cs="Times New Roman"/>
                <w:sz w:val="24"/>
                <w:szCs w:val="24"/>
              </w:rPr>
            </w:pPr>
          </w:p>
        </w:tc>
        <w:tc>
          <w:tcPr>
            <w:tcW w:w="1587" w:type="dxa"/>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单位地址</w:t>
            </w:r>
          </w:p>
        </w:tc>
        <w:tc>
          <w:tcPr>
            <w:tcW w:w="2431" w:type="dxa"/>
            <w:vAlign w:val="center"/>
          </w:tcPr>
          <w:p w:rsidR="00DA2F6F" w:rsidRDefault="00DA2F6F" w:rsidP="00B67384">
            <w:pPr>
              <w:jc w:val="center"/>
              <w:rPr>
                <w:rFonts w:ascii="仿宋_GB2312" w:eastAsia="仿宋_GB2312" w:hAnsi="Times New Roman" w:cs="Times New Roman"/>
                <w:sz w:val="24"/>
                <w:szCs w:val="24"/>
              </w:rPr>
            </w:pPr>
          </w:p>
        </w:tc>
      </w:tr>
      <w:tr w:rsidR="00DA2F6F">
        <w:trPr>
          <w:trHeight w:hRule="exact" w:val="567"/>
        </w:trPr>
        <w:tc>
          <w:tcPr>
            <w:tcW w:w="2424" w:type="dxa"/>
            <w:gridSpan w:val="2"/>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法定代表人</w:t>
            </w:r>
          </w:p>
        </w:tc>
        <w:tc>
          <w:tcPr>
            <w:tcW w:w="2080" w:type="dxa"/>
            <w:vAlign w:val="center"/>
          </w:tcPr>
          <w:p w:rsidR="00DA2F6F" w:rsidRDefault="00DA2F6F" w:rsidP="00B67384">
            <w:pPr>
              <w:jc w:val="center"/>
              <w:rPr>
                <w:rFonts w:ascii="仿宋_GB2312" w:eastAsia="仿宋_GB2312" w:hAnsi="Times New Roman" w:cs="Times New Roman"/>
                <w:sz w:val="24"/>
                <w:szCs w:val="24"/>
              </w:rPr>
            </w:pPr>
          </w:p>
        </w:tc>
        <w:tc>
          <w:tcPr>
            <w:tcW w:w="1587" w:type="dxa"/>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联系电话</w:t>
            </w:r>
          </w:p>
        </w:tc>
        <w:tc>
          <w:tcPr>
            <w:tcW w:w="2431" w:type="dxa"/>
            <w:vAlign w:val="center"/>
          </w:tcPr>
          <w:p w:rsidR="00DA2F6F" w:rsidRDefault="00DA2F6F" w:rsidP="00B67384">
            <w:pPr>
              <w:jc w:val="center"/>
              <w:rPr>
                <w:rFonts w:ascii="仿宋_GB2312" w:eastAsia="仿宋_GB2312" w:hAnsi="Times New Roman" w:cs="Times New Roman"/>
                <w:sz w:val="24"/>
                <w:szCs w:val="24"/>
              </w:rPr>
            </w:pPr>
          </w:p>
        </w:tc>
      </w:tr>
      <w:tr w:rsidR="00DA2F6F">
        <w:trPr>
          <w:trHeight w:hRule="exact" w:val="567"/>
        </w:trPr>
        <w:tc>
          <w:tcPr>
            <w:tcW w:w="2424" w:type="dxa"/>
            <w:gridSpan w:val="2"/>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备案编号</w:t>
            </w:r>
          </w:p>
        </w:tc>
        <w:tc>
          <w:tcPr>
            <w:tcW w:w="6098" w:type="dxa"/>
            <w:gridSpan w:val="3"/>
            <w:vAlign w:val="center"/>
          </w:tcPr>
          <w:p w:rsidR="00DA2F6F" w:rsidRDefault="00DA2F6F" w:rsidP="00B67384">
            <w:pPr>
              <w:jc w:val="center"/>
              <w:rPr>
                <w:rFonts w:ascii="仿宋_GB2312" w:eastAsia="仿宋_GB2312" w:hAnsi="Times New Roman" w:cs="Times New Roman"/>
                <w:sz w:val="24"/>
                <w:szCs w:val="24"/>
              </w:rPr>
            </w:pPr>
          </w:p>
        </w:tc>
      </w:tr>
      <w:tr w:rsidR="00DA2F6F">
        <w:tc>
          <w:tcPr>
            <w:tcW w:w="1368" w:type="dxa"/>
            <w:vAlign w:val="center"/>
          </w:tcPr>
          <w:p w:rsidR="00DA2F6F" w:rsidRDefault="00DA2F6F" w:rsidP="00B67384">
            <w:pPr>
              <w:jc w:val="center"/>
              <w:rPr>
                <w:rFonts w:ascii="仿宋_GB2312" w:eastAsia="仿宋_GB2312" w:hAnsi="Times New Roman" w:cs="Times New Roman"/>
                <w:sz w:val="24"/>
                <w:szCs w:val="24"/>
              </w:rPr>
            </w:pPr>
            <w:r>
              <w:rPr>
                <w:rFonts w:ascii="仿宋_GB2312" w:eastAsia="仿宋_GB2312" w:hAnsi="Times New Roman" w:cs="仿宋_GB2312" w:hint="eastAsia"/>
                <w:sz w:val="24"/>
                <w:szCs w:val="24"/>
              </w:rPr>
              <w:t>注销原因</w:t>
            </w:r>
          </w:p>
        </w:tc>
        <w:tc>
          <w:tcPr>
            <w:tcW w:w="7154" w:type="dxa"/>
            <w:gridSpan w:val="4"/>
            <w:vAlign w:val="center"/>
          </w:tcPr>
          <w:p w:rsidR="00DA2F6F" w:rsidRDefault="00DA2F6F" w:rsidP="0094640B">
            <w:pPr>
              <w:widowControl/>
              <w:spacing w:line="580" w:lineRule="exact"/>
              <w:ind w:leftChars="100" w:left="210" w:firstLineChars="100" w:firstLine="240"/>
              <w:jc w:val="left"/>
              <w:rPr>
                <w:rFonts w:ascii="宋体" w:cs="Times New Roman"/>
                <w:color w:val="000000"/>
                <w:kern w:val="0"/>
                <w:sz w:val="24"/>
                <w:szCs w:val="24"/>
              </w:rPr>
            </w:pPr>
            <w:r>
              <w:rPr>
                <w:rFonts w:ascii="宋体" w:hAnsi="宋体" w:cs="宋体" w:hint="eastAsia"/>
                <w:color w:val="000000"/>
                <w:kern w:val="0"/>
                <w:sz w:val="24"/>
                <w:szCs w:val="24"/>
              </w:rPr>
              <w:t>□产权发生变更的；</w:t>
            </w:r>
          </w:p>
          <w:p w:rsidR="00DA2F6F" w:rsidRDefault="00DA2F6F" w:rsidP="0094640B">
            <w:pPr>
              <w:widowControl/>
              <w:spacing w:line="580" w:lineRule="exact"/>
              <w:ind w:leftChars="100" w:left="210" w:firstLineChars="100" w:firstLine="240"/>
              <w:jc w:val="left"/>
              <w:rPr>
                <w:rFonts w:ascii="仿宋_GB2312" w:eastAsia="仿宋_GB2312" w:hAnsi="宋体" w:cs="Times New Roman"/>
                <w:color w:val="000000"/>
                <w:kern w:val="0"/>
                <w:sz w:val="24"/>
                <w:szCs w:val="24"/>
              </w:rPr>
            </w:pPr>
            <w:r>
              <w:rPr>
                <w:rFonts w:ascii="仿宋" w:eastAsia="仿宋" w:hAnsi="仿宋" w:cs="仿宋" w:hint="eastAsia"/>
                <w:color w:val="000000"/>
                <w:kern w:val="0"/>
                <w:sz w:val="24"/>
                <w:szCs w:val="24"/>
              </w:rPr>
              <w:t>□</w:t>
            </w:r>
            <w:r>
              <w:rPr>
                <w:rFonts w:ascii="宋体" w:hAnsi="宋体" w:cs="宋体" w:hint="eastAsia"/>
                <w:color w:val="000000"/>
                <w:kern w:val="0"/>
                <w:sz w:val="24"/>
                <w:szCs w:val="24"/>
              </w:rPr>
              <w:t>属国家明令淘汰或者禁止使用的</w:t>
            </w:r>
            <w:r>
              <w:rPr>
                <w:rFonts w:ascii="仿宋_GB2312" w:eastAsia="仿宋_GB2312" w:hAnsi="宋体" w:cs="仿宋_GB2312" w:hint="eastAsia"/>
                <w:color w:val="000000"/>
                <w:kern w:val="0"/>
                <w:sz w:val="24"/>
                <w:szCs w:val="24"/>
              </w:rPr>
              <w:t>；</w:t>
            </w:r>
          </w:p>
          <w:p w:rsidR="00DA2F6F" w:rsidRDefault="00DA2F6F" w:rsidP="0094640B">
            <w:pPr>
              <w:widowControl/>
              <w:spacing w:line="580" w:lineRule="exact"/>
              <w:ind w:leftChars="100" w:left="210" w:firstLineChars="100" w:firstLine="240"/>
              <w:jc w:val="left"/>
              <w:rPr>
                <w:rFonts w:ascii="仿宋_GB2312" w:eastAsia="仿宋_GB2312" w:hAnsi="宋体" w:cs="Times New Roman"/>
                <w:color w:val="000000"/>
                <w:kern w:val="0"/>
                <w:sz w:val="24"/>
                <w:szCs w:val="24"/>
              </w:rPr>
            </w:pPr>
            <w:r>
              <w:rPr>
                <w:rFonts w:ascii="仿宋" w:eastAsia="仿宋" w:hAnsi="仿宋" w:cs="仿宋" w:hint="eastAsia"/>
                <w:color w:val="000000"/>
                <w:kern w:val="0"/>
                <w:sz w:val="24"/>
                <w:szCs w:val="24"/>
              </w:rPr>
              <w:t>□</w:t>
            </w:r>
            <w:r>
              <w:rPr>
                <w:rFonts w:ascii="宋体" w:hAnsi="宋体" w:cs="宋体" w:hint="eastAsia"/>
                <w:color w:val="000000"/>
                <w:kern w:val="0"/>
                <w:sz w:val="24"/>
                <w:szCs w:val="24"/>
              </w:rPr>
              <w:t>超过安全技术标准或者制造厂家规定的使用年限的</w:t>
            </w:r>
            <w:r>
              <w:rPr>
                <w:rFonts w:ascii="仿宋_GB2312" w:eastAsia="仿宋_GB2312" w:hAnsi="宋体" w:cs="仿宋_GB2312" w:hint="eastAsia"/>
                <w:color w:val="000000"/>
                <w:kern w:val="0"/>
                <w:sz w:val="24"/>
                <w:szCs w:val="24"/>
              </w:rPr>
              <w:t>；</w:t>
            </w:r>
          </w:p>
          <w:p w:rsidR="00DA2F6F" w:rsidRDefault="00DA2F6F" w:rsidP="0094640B">
            <w:pPr>
              <w:widowControl/>
              <w:spacing w:line="580" w:lineRule="exact"/>
              <w:ind w:leftChars="100" w:left="210" w:firstLineChars="100" w:firstLine="240"/>
              <w:jc w:val="left"/>
              <w:rPr>
                <w:rFonts w:ascii="仿宋_GB2312" w:eastAsia="仿宋_GB2312" w:hAnsi="宋体" w:cs="Times New Roman"/>
                <w:color w:val="000000"/>
                <w:kern w:val="0"/>
                <w:sz w:val="24"/>
                <w:szCs w:val="24"/>
              </w:rPr>
            </w:pPr>
            <w:r>
              <w:rPr>
                <w:rFonts w:ascii="仿宋" w:eastAsia="仿宋" w:hAnsi="仿宋" w:cs="仿宋" w:hint="eastAsia"/>
                <w:color w:val="000000"/>
                <w:kern w:val="0"/>
                <w:sz w:val="24"/>
                <w:szCs w:val="24"/>
              </w:rPr>
              <w:t>□</w:t>
            </w:r>
            <w:r>
              <w:rPr>
                <w:rFonts w:ascii="宋体" w:hAnsi="宋体" w:cs="宋体" w:hint="eastAsia"/>
                <w:color w:val="000000"/>
                <w:kern w:val="0"/>
                <w:sz w:val="24"/>
                <w:szCs w:val="24"/>
              </w:rPr>
              <w:t>经检验达不到安全技术标准规定的</w:t>
            </w:r>
            <w:r>
              <w:rPr>
                <w:rFonts w:ascii="仿宋_GB2312" w:eastAsia="仿宋_GB2312" w:hAnsi="宋体" w:cs="仿宋_GB2312" w:hint="eastAsia"/>
                <w:color w:val="000000"/>
                <w:kern w:val="0"/>
                <w:sz w:val="24"/>
                <w:szCs w:val="24"/>
              </w:rPr>
              <w:t>；</w:t>
            </w:r>
          </w:p>
          <w:p w:rsidR="00DA2F6F" w:rsidRDefault="00DA2F6F" w:rsidP="0094640B">
            <w:pPr>
              <w:widowControl/>
              <w:spacing w:line="580" w:lineRule="exact"/>
              <w:ind w:leftChars="100" w:left="210" w:firstLineChars="100" w:firstLine="240"/>
              <w:jc w:val="left"/>
              <w:rPr>
                <w:rFonts w:ascii="仿宋_GB2312" w:eastAsia="仿宋_GB2312" w:hAnsi="宋体" w:cs="Times New Roman"/>
                <w:color w:val="000000"/>
                <w:kern w:val="0"/>
                <w:sz w:val="24"/>
                <w:szCs w:val="24"/>
              </w:rPr>
            </w:pPr>
            <w:r>
              <w:rPr>
                <w:rFonts w:ascii="仿宋" w:eastAsia="仿宋" w:hAnsi="仿宋" w:cs="仿宋" w:hint="eastAsia"/>
                <w:color w:val="000000"/>
                <w:kern w:val="0"/>
                <w:sz w:val="24"/>
                <w:szCs w:val="24"/>
              </w:rPr>
              <w:t>□</w:t>
            </w:r>
            <w:r>
              <w:rPr>
                <w:rFonts w:ascii="宋体" w:hAnsi="宋体" w:cs="宋体" w:hint="eastAsia"/>
                <w:color w:val="000000"/>
                <w:kern w:val="0"/>
                <w:sz w:val="24"/>
                <w:szCs w:val="24"/>
              </w:rPr>
              <w:t>没有完整安全技术档案的</w:t>
            </w:r>
            <w:r>
              <w:rPr>
                <w:rFonts w:ascii="仿宋_GB2312" w:eastAsia="仿宋_GB2312" w:hAnsi="宋体" w:cs="仿宋_GB2312" w:hint="eastAsia"/>
                <w:color w:val="000000"/>
                <w:kern w:val="0"/>
                <w:sz w:val="24"/>
                <w:szCs w:val="24"/>
              </w:rPr>
              <w:t>；</w:t>
            </w:r>
          </w:p>
          <w:p w:rsidR="00DA2F6F" w:rsidRDefault="00DA2F6F" w:rsidP="0094640B">
            <w:pPr>
              <w:widowControl/>
              <w:spacing w:line="580" w:lineRule="exact"/>
              <w:ind w:leftChars="100" w:left="210" w:firstLineChars="100" w:firstLine="240"/>
              <w:jc w:val="left"/>
              <w:rPr>
                <w:rFonts w:ascii="仿宋_GB2312" w:eastAsia="仿宋_GB2312" w:hAnsi="宋体" w:cs="Times New Roman"/>
                <w:color w:val="000000"/>
                <w:kern w:val="0"/>
                <w:sz w:val="24"/>
                <w:szCs w:val="24"/>
              </w:rPr>
            </w:pPr>
            <w:r>
              <w:rPr>
                <w:rFonts w:ascii="仿宋" w:eastAsia="仿宋" w:hAnsi="仿宋" w:cs="仿宋" w:hint="eastAsia"/>
                <w:color w:val="000000"/>
                <w:kern w:val="0"/>
                <w:sz w:val="24"/>
                <w:szCs w:val="24"/>
              </w:rPr>
              <w:t>□</w:t>
            </w:r>
            <w:r>
              <w:rPr>
                <w:rFonts w:ascii="宋体" w:hAnsi="宋体" w:cs="宋体" w:hint="eastAsia"/>
                <w:color w:val="000000"/>
                <w:kern w:val="0"/>
                <w:sz w:val="24"/>
                <w:szCs w:val="24"/>
              </w:rPr>
              <w:t>没有齐全有效的安全保护装置的</w:t>
            </w:r>
            <w:r>
              <w:rPr>
                <w:rFonts w:ascii="仿宋_GB2312" w:eastAsia="仿宋_GB2312" w:hAnsi="宋体" w:cs="仿宋_GB2312" w:hint="eastAsia"/>
                <w:color w:val="000000"/>
                <w:kern w:val="0"/>
                <w:sz w:val="24"/>
                <w:szCs w:val="24"/>
              </w:rPr>
              <w:t>；</w:t>
            </w:r>
          </w:p>
          <w:p w:rsidR="00DA2F6F" w:rsidRDefault="00DA2F6F" w:rsidP="0094640B">
            <w:pPr>
              <w:widowControl/>
              <w:spacing w:line="580" w:lineRule="exact"/>
              <w:ind w:leftChars="100" w:left="210" w:firstLineChars="100" w:firstLine="240"/>
              <w:jc w:val="left"/>
              <w:rPr>
                <w:rFonts w:ascii="仿宋" w:eastAsia="仿宋" w:hAnsi="仿宋" w:cs="Times New Roman"/>
                <w:color w:val="000000"/>
                <w:kern w:val="0"/>
                <w:sz w:val="24"/>
                <w:szCs w:val="24"/>
                <w:u w:val="single"/>
              </w:rPr>
            </w:pPr>
            <w:r>
              <w:rPr>
                <w:rFonts w:ascii="仿宋" w:eastAsia="仿宋" w:hAnsi="仿宋" w:cs="仿宋" w:hint="eastAsia"/>
                <w:color w:val="000000"/>
                <w:kern w:val="0"/>
                <w:sz w:val="24"/>
                <w:szCs w:val="24"/>
              </w:rPr>
              <w:t>□其他原因</w:t>
            </w:r>
            <w:r>
              <w:rPr>
                <w:rFonts w:ascii="仿宋" w:eastAsia="仿宋" w:hAnsi="仿宋" w:cs="仿宋"/>
                <w:color w:val="000000"/>
                <w:kern w:val="0"/>
                <w:sz w:val="24"/>
                <w:szCs w:val="24"/>
              </w:rPr>
              <w:t xml:space="preserve"> </w:t>
            </w:r>
          </w:p>
          <w:p w:rsidR="00DA2F6F" w:rsidRDefault="00DA2F6F" w:rsidP="00B67384">
            <w:pPr>
              <w:jc w:val="center"/>
              <w:rPr>
                <w:rFonts w:ascii="仿宋_GB2312" w:eastAsia="仿宋_GB2312" w:hAnsi="Times New Roman" w:cs="Times New Roman"/>
                <w:sz w:val="24"/>
                <w:szCs w:val="24"/>
              </w:rPr>
            </w:pPr>
          </w:p>
        </w:tc>
      </w:tr>
    </w:tbl>
    <w:p w:rsidR="00DA2F6F" w:rsidRDefault="00DA2F6F" w:rsidP="00B67384">
      <w:pPr>
        <w:rPr>
          <w:rFonts w:ascii="Times New Roman" w:hAnsi="Times New Roman" w:cs="Times New Roman"/>
        </w:rPr>
      </w:pPr>
    </w:p>
    <w:p w:rsidR="00DA2F6F" w:rsidRDefault="00DA2F6F" w:rsidP="00B67384">
      <w:pPr>
        <w:rPr>
          <w:rFonts w:ascii="Times New Roman" w:hAnsi="Times New Roman" w:cs="Times New Roman"/>
        </w:rPr>
      </w:pPr>
    </w:p>
    <w:p w:rsidR="00DA2F6F" w:rsidRDefault="00DA2F6F" w:rsidP="00B67384">
      <w:pPr>
        <w:rPr>
          <w:rFonts w:ascii="Times New Roman" w:hAnsi="Times New Roman" w:cs="Times New Roman"/>
        </w:rPr>
      </w:pPr>
    </w:p>
    <w:p w:rsidR="00DA2F6F" w:rsidRDefault="00DA2F6F" w:rsidP="007E1452">
      <w:pPr>
        <w:widowControl/>
        <w:tabs>
          <w:tab w:val="center" w:pos="4201"/>
          <w:tab w:val="right" w:leader="dot" w:pos="9298"/>
        </w:tabs>
        <w:autoSpaceDE w:val="0"/>
        <w:autoSpaceDN w:val="0"/>
        <w:spacing w:beforeLines="50" w:afterLines="50"/>
        <w:rPr>
          <w:rFonts w:ascii="宋体" w:hAnsi="Times New Roman" w:cs="Times New Roman" w:hint="eastAsia"/>
          <w:kern w:val="0"/>
        </w:rPr>
      </w:pPr>
    </w:p>
    <w:p w:rsidR="003C57CD" w:rsidRDefault="003C57CD" w:rsidP="007E1452">
      <w:pPr>
        <w:widowControl/>
        <w:tabs>
          <w:tab w:val="center" w:pos="4201"/>
          <w:tab w:val="right" w:leader="dot" w:pos="9298"/>
        </w:tabs>
        <w:autoSpaceDE w:val="0"/>
        <w:autoSpaceDN w:val="0"/>
        <w:spacing w:beforeLines="50" w:afterLines="50"/>
        <w:rPr>
          <w:rFonts w:ascii="宋体" w:hAnsi="Times New Roman" w:cs="Times New Roman" w:hint="eastAsia"/>
          <w:kern w:val="0"/>
        </w:rPr>
      </w:pPr>
    </w:p>
    <w:p w:rsidR="003C57CD" w:rsidRDefault="003C57CD" w:rsidP="007E1452">
      <w:pPr>
        <w:widowControl/>
        <w:tabs>
          <w:tab w:val="center" w:pos="4201"/>
          <w:tab w:val="right" w:leader="dot" w:pos="9298"/>
        </w:tabs>
        <w:autoSpaceDE w:val="0"/>
        <w:autoSpaceDN w:val="0"/>
        <w:spacing w:beforeLines="50" w:afterLines="50"/>
        <w:rPr>
          <w:rFonts w:ascii="宋体" w:hAnsi="Times New Roman" w:cs="Times New Roman"/>
          <w:kern w:val="0"/>
        </w:rPr>
      </w:pPr>
    </w:p>
    <w:p w:rsidR="00DA2F6F" w:rsidRDefault="00DA2F6F" w:rsidP="007E1452">
      <w:pPr>
        <w:widowControl/>
        <w:tabs>
          <w:tab w:val="center" w:pos="4201"/>
          <w:tab w:val="right" w:leader="dot" w:pos="9298"/>
        </w:tabs>
        <w:autoSpaceDE w:val="0"/>
        <w:autoSpaceDN w:val="0"/>
        <w:spacing w:beforeLines="50" w:afterLines="50"/>
        <w:rPr>
          <w:rFonts w:ascii="黑体" w:eastAsia="黑体" w:hAnsi="黑体" w:cs="Times New Roman"/>
          <w:kern w:val="0"/>
        </w:rPr>
      </w:pPr>
      <w:r>
        <w:rPr>
          <w:rFonts w:ascii="黑体" w:eastAsia="黑体" w:hAnsi="黑体" w:cs="黑体" w:hint="eastAsia"/>
          <w:kern w:val="0"/>
        </w:rPr>
        <w:t>附件</w:t>
      </w:r>
      <w:r>
        <w:rPr>
          <w:rFonts w:ascii="黑体" w:eastAsia="黑体" w:hAnsi="黑体" w:cs="黑体"/>
          <w:kern w:val="0"/>
        </w:rPr>
        <w:t xml:space="preserve">2 </w:t>
      </w:r>
      <w:r>
        <w:rPr>
          <w:rFonts w:ascii="黑体" w:eastAsia="黑体" w:hAnsi="黑体" w:cs="黑体" w:hint="eastAsia"/>
          <w:kern w:val="0"/>
        </w:rPr>
        <w:t>办理流程图</w:t>
      </w:r>
    </w:p>
    <w:p w:rsidR="00DA2F6F" w:rsidRDefault="00DA2F6F" w:rsidP="00B67384">
      <w:pPr>
        <w:widowControl/>
        <w:shd w:val="clear" w:color="auto" w:fill="FFFFFF"/>
        <w:spacing w:line="460" w:lineRule="exact"/>
        <w:jc w:val="left"/>
        <w:rPr>
          <w:rFonts w:ascii="Times New Roman" w:hAnsi="Times New Roman" w:cs="Times New Roman"/>
        </w:rPr>
      </w:pPr>
    </w:p>
    <w:p w:rsidR="00DA2F6F" w:rsidRDefault="00DA2F6F" w:rsidP="00B67384">
      <w:pPr>
        <w:jc w:val="center"/>
        <w:rPr>
          <w:rFonts w:ascii="楷体_GB2312" w:eastAsia="楷体_GB2312" w:hAnsi="宋体" w:cs="Times New Roman"/>
          <w:b/>
          <w:bCs/>
          <w:sz w:val="32"/>
          <w:szCs w:val="32"/>
        </w:rPr>
      </w:pPr>
      <w:r>
        <w:rPr>
          <w:rFonts w:ascii="楷体_GB2312" w:eastAsia="楷体_GB2312" w:hAnsi="宋体" w:cs="楷体_GB2312" w:hint="eastAsia"/>
          <w:b/>
          <w:bCs/>
          <w:sz w:val="32"/>
          <w:szCs w:val="32"/>
        </w:rPr>
        <w:t>建筑起重机械设备备案注销流程图</w:t>
      </w:r>
    </w:p>
    <w:p w:rsidR="00DA2F6F" w:rsidRDefault="00DA2F6F" w:rsidP="00B67384">
      <w:pPr>
        <w:jc w:val="center"/>
        <w:rPr>
          <w:rFonts w:ascii="楷体_GB2312" w:eastAsia="楷体_GB2312" w:hAnsi="宋体" w:cs="Times New Roman"/>
          <w:b/>
          <w:bCs/>
          <w:sz w:val="32"/>
          <w:szCs w:val="32"/>
        </w:rPr>
      </w:pPr>
    </w:p>
    <w:p w:rsidR="00DA2F6F" w:rsidRDefault="00DA2F6F" w:rsidP="00B67384">
      <w:pPr>
        <w:jc w:val="center"/>
        <w:rPr>
          <w:rFonts w:ascii="Times New Roman" w:hAnsi="Times New Roman" w:cs="Times New Roman"/>
        </w:rPr>
      </w:pPr>
    </w:p>
    <w:p w:rsidR="00DA2F6F" w:rsidRDefault="00C179C4" w:rsidP="00B67384">
      <w:pPr>
        <w:jc w:val="center"/>
        <w:rPr>
          <w:rFonts w:ascii="Times New Roman" w:hAnsi="Times New Roman" w:cs="Times New Roman"/>
        </w:rPr>
      </w:pPr>
      <w:r w:rsidRPr="00C179C4">
        <w:rPr>
          <w:noProof/>
        </w:rPr>
        <w:pict>
          <v:shape id="流程图: 终止 76" o:spid="_x0000_s1086" type="#_x0000_t116" style="position:absolute;left:0;text-align:left;margin-left:121.9pt;margin-top:14.2pt;width:1in;height:31.3pt;z-index:61" o:preferrelative="t" strokeweight="1pt">
            <v:stroke miterlimit="2"/>
            <v:textbox style="mso-next-textbox:#流程图: 终止 76">
              <w:txbxContent>
                <w:p w:rsidR="007E1452" w:rsidRDefault="007E1452" w:rsidP="00B67384">
                  <w:pPr>
                    <w:jc w:val="center"/>
                    <w:rPr>
                      <w:rFonts w:cs="Times New Roman"/>
                    </w:rPr>
                  </w:pPr>
                  <w:r>
                    <w:rPr>
                      <w:rFonts w:cs="宋体" w:hint="eastAsia"/>
                    </w:rPr>
                    <w:t>开始</w:t>
                  </w:r>
                </w:p>
              </w:txbxContent>
            </v:textbox>
          </v:shape>
        </w:pict>
      </w:r>
    </w:p>
    <w:p w:rsidR="00DA2F6F" w:rsidRDefault="00DA2F6F" w:rsidP="00B67384">
      <w:pPr>
        <w:jc w:val="center"/>
        <w:rPr>
          <w:rFonts w:ascii="Times New Roman" w:hAnsi="Times New Roman" w:cs="Times New Roman"/>
        </w:rPr>
      </w:pPr>
    </w:p>
    <w:p w:rsidR="00DA2F6F" w:rsidRDefault="00C179C4" w:rsidP="00B67384">
      <w:pPr>
        <w:rPr>
          <w:rFonts w:ascii="Times New Roman" w:hAnsi="Times New Roman" w:cs="Times New Roman"/>
        </w:rPr>
      </w:pPr>
      <w:r w:rsidRPr="00C179C4">
        <w:rPr>
          <w:noProof/>
        </w:rPr>
        <w:pict>
          <v:shape id="左中括号 77" o:spid="_x0000_s1087" type="#_x0000_t85" style="position:absolute;left:0;text-align:left;margin-left:246.65pt;margin-top:14.15pt;width:17.95pt;height:117.6pt;z-index:62" o:preferrelative="t" adj="295" strokeweight=".5pt">
            <v:stroke miterlimit="2"/>
          </v:shape>
        </w:pict>
      </w:r>
      <w:r w:rsidRPr="00C179C4">
        <w:rPr>
          <w:noProof/>
        </w:rPr>
        <w:pict>
          <v:shape id="直接箭头连接符 78" o:spid="_x0000_s1088" type="#_x0000_t32" style="position:absolute;left:0;text-align:left;margin-left:156.55pt;margin-top:14.35pt;width:.1pt;height:31.25pt;flip:x;z-index:63" o:preferrelative="t" filled="t" strokeweight=".5pt">
            <v:stroke endarrow="block" miterlimit="2"/>
          </v:shape>
        </w:pict>
      </w:r>
    </w:p>
    <w:p w:rsidR="00DA2F6F" w:rsidRDefault="00C179C4" w:rsidP="00B67384">
      <w:pPr>
        <w:rPr>
          <w:rFonts w:ascii="Times New Roman" w:hAnsi="Times New Roman" w:cs="Times New Roman"/>
        </w:rPr>
      </w:pPr>
      <w:r w:rsidRPr="00C179C4">
        <w:rPr>
          <w:noProof/>
        </w:rPr>
        <w:pict>
          <v:rect id="文本框 79" o:spid="_x0000_s1089" style="position:absolute;left:0;text-align:left;margin-left:268.7pt;margin-top:5.15pt;width:231.1pt;height:130.55pt;z-index:64" o:preferrelative="t" stroked="f">
            <v:textbox style="mso-next-textbox:#文本框 79">
              <w:txbxContent>
                <w:p w:rsidR="007E1452" w:rsidRDefault="007E1452" w:rsidP="00B67384">
                  <w:pPr>
                    <w:snapToGrid w:val="0"/>
                    <w:rPr>
                      <w:rFonts w:ascii="仿宋" w:eastAsia="仿宋" w:hAnsi="仿宋" w:cs="Times New Roman"/>
                      <w:color w:val="000000"/>
                      <w:sz w:val="24"/>
                      <w:szCs w:val="24"/>
                    </w:rPr>
                  </w:pPr>
                  <w:r>
                    <w:rPr>
                      <w:rFonts w:ascii="仿宋" w:eastAsia="仿宋" w:hAnsi="仿宋" w:cs="仿宋" w:hint="eastAsia"/>
                      <w:color w:val="000000"/>
                      <w:sz w:val="24"/>
                      <w:szCs w:val="24"/>
                    </w:rPr>
                    <w:t>需要提交如下材料：</w:t>
                  </w:r>
                </w:p>
                <w:p w:rsidR="007E1452" w:rsidRDefault="007E1452" w:rsidP="00B67384">
                  <w:pPr>
                    <w:snapToGrid w:val="0"/>
                    <w:rPr>
                      <w:rFonts w:ascii="仿宋_GB2312" w:eastAsia="仿宋_GB2312" w:cs="Times New Roman"/>
                      <w:color w:val="000000"/>
                      <w:sz w:val="24"/>
                      <w:szCs w:val="24"/>
                    </w:rPr>
                  </w:pPr>
                  <w:r>
                    <w:rPr>
                      <w:rFonts w:ascii="仿宋_GB2312" w:eastAsia="仿宋_GB2312" w:cs="仿宋_GB2312"/>
                      <w:color w:val="000000"/>
                      <w:sz w:val="24"/>
                      <w:szCs w:val="24"/>
                    </w:rPr>
                    <w:t>1</w:t>
                  </w:r>
                  <w:r>
                    <w:rPr>
                      <w:rFonts w:ascii="仿宋_GB2312" w:eastAsia="仿宋_GB2312" w:cs="仿宋_GB2312" w:hint="eastAsia"/>
                      <w:color w:val="000000"/>
                      <w:sz w:val="24"/>
                      <w:szCs w:val="24"/>
                    </w:rPr>
                    <w:t>．</w:t>
                  </w:r>
                  <w:r>
                    <w:rPr>
                      <w:rFonts w:ascii="仿宋" w:eastAsia="仿宋" w:hAnsi="仿宋" w:cs="仿宋" w:hint="eastAsia"/>
                      <w:sz w:val="24"/>
                      <w:szCs w:val="24"/>
                    </w:rPr>
                    <w:t>《河南省建筑起重机械设备备案注销申请表》一份</w:t>
                  </w:r>
                  <w:r>
                    <w:rPr>
                      <w:rFonts w:ascii="仿宋_GB2312" w:eastAsia="仿宋_GB2312" w:cs="仿宋_GB2312" w:hint="eastAsia"/>
                      <w:color w:val="000000"/>
                      <w:sz w:val="24"/>
                      <w:szCs w:val="24"/>
                    </w:rPr>
                    <w:t>；</w:t>
                  </w:r>
                </w:p>
                <w:p w:rsidR="007E1452" w:rsidRDefault="007E1452" w:rsidP="00B67384">
                  <w:pPr>
                    <w:snapToGrid w:val="0"/>
                    <w:rPr>
                      <w:rFonts w:ascii="仿宋" w:eastAsia="仿宋" w:hAnsi="仿宋" w:cs="Times New Roman"/>
                      <w:sz w:val="24"/>
                      <w:szCs w:val="24"/>
                    </w:rPr>
                  </w:pPr>
                  <w:r>
                    <w:rPr>
                      <w:rFonts w:ascii="仿宋_GB2312" w:eastAsia="仿宋_GB2312" w:cs="仿宋_GB2312"/>
                      <w:color w:val="000000"/>
                      <w:sz w:val="24"/>
                      <w:szCs w:val="24"/>
                    </w:rPr>
                    <w:t>2.</w:t>
                  </w:r>
                  <w:r>
                    <w:rPr>
                      <w:rFonts w:ascii="仿宋" w:eastAsia="仿宋" w:hAnsi="仿宋" w:cs="仿宋" w:hint="eastAsia"/>
                      <w:sz w:val="24"/>
                      <w:szCs w:val="24"/>
                    </w:rPr>
                    <w:t>原河南省建筑起重机械设备备案证及备案牌一份。</w:t>
                  </w: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p w:rsidR="007E1452" w:rsidRDefault="007E1452" w:rsidP="00B67384">
                  <w:pPr>
                    <w:snapToGrid w:val="0"/>
                    <w:rPr>
                      <w:rFonts w:ascii="仿宋" w:eastAsia="仿宋" w:hAnsi="仿宋" w:cs="Times New Roman"/>
                      <w:sz w:val="24"/>
                      <w:szCs w:val="24"/>
                    </w:rPr>
                  </w:pPr>
                </w:p>
              </w:txbxContent>
            </v:textbox>
          </v:rect>
        </w:pict>
      </w:r>
    </w:p>
    <w:p w:rsidR="00DA2F6F" w:rsidRDefault="00C179C4" w:rsidP="00B67384">
      <w:pPr>
        <w:rPr>
          <w:rFonts w:ascii="Times New Roman" w:hAnsi="Times New Roman" w:cs="Times New Roman"/>
        </w:rPr>
      </w:pPr>
      <w:r w:rsidRPr="00C179C4">
        <w:rPr>
          <w:noProof/>
        </w:rPr>
        <w:pict>
          <v:rect id="矩形 80" o:spid="_x0000_s1090" style="position:absolute;left:0;text-align:left;margin-left:102.5pt;margin-top:14.75pt;width:110.25pt;height:29.9pt;z-index:65" o:preferrelative="t" filled="f" strokeweight=".5pt">
            <v:stroke miterlimit="2"/>
            <v:textbox style="mso-next-textbox:#矩形 80">
              <w:txbxContent>
                <w:p w:rsidR="007E1452" w:rsidRDefault="007E1452" w:rsidP="00B67384">
                  <w:pPr>
                    <w:jc w:val="center"/>
                    <w:rPr>
                      <w:rFonts w:cs="Times New Roman"/>
                    </w:rPr>
                  </w:pPr>
                  <w:r>
                    <w:rPr>
                      <w:rFonts w:cs="宋体" w:hint="eastAsia"/>
                    </w:rPr>
                    <w:t>申请</w:t>
                  </w:r>
                </w:p>
              </w:txbxContent>
            </v:textbox>
          </v:rect>
        </w:pict>
      </w:r>
    </w:p>
    <w:p w:rsidR="00DA2F6F" w:rsidRDefault="00C179C4" w:rsidP="00B67384">
      <w:pPr>
        <w:rPr>
          <w:rFonts w:ascii="Times New Roman" w:hAnsi="Times New Roman" w:cs="Times New Roman"/>
        </w:rPr>
      </w:pPr>
      <w:r w:rsidRPr="00C179C4">
        <w:rPr>
          <w:noProof/>
        </w:rPr>
        <w:pict>
          <v:shape id="直接箭头连接符 81" o:spid="_x0000_s1091" type="#_x0000_t32" style="position:absolute;left:0;text-align:left;margin-left:213.15pt;margin-top:13.55pt;width:31pt;height:.05pt;flip:x;z-index:66" o:preferrelative="t" filled="t">
            <v:stroke dashstyle="dash" miterlimit="2"/>
          </v:shape>
        </w:pict>
      </w:r>
    </w:p>
    <w:p w:rsidR="00DA2F6F" w:rsidRDefault="00C179C4" w:rsidP="00B67384">
      <w:pPr>
        <w:rPr>
          <w:rFonts w:ascii="Times New Roman" w:hAnsi="Times New Roman" w:cs="Times New Roman"/>
        </w:rPr>
      </w:pPr>
      <w:r w:rsidRPr="00C179C4">
        <w:rPr>
          <w:noProof/>
        </w:rPr>
        <w:pict>
          <v:shape id="直接箭头连接符 82" o:spid="_x0000_s1092" type="#_x0000_t32" style="position:absolute;left:0;text-align:left;margin-left:156.6pt;margin-top:10.1pt;width:.05pt;height:35.8pt;z-index:67" o:preferrelative="t" filled="t">
            <v:stroke endarrow="block" miterlimit="2"/>
          </v:shape>
        </w:pict>
      </w:r>
      <w:r w:rsidRPr="00C179C4">
        <w:rPr>
          <w:noProof/>
        </w:rPr>
        <w:pict>
          <v:rect id="文本框 83" o:spid="_x0000_s1093" style="position:absolute;left:0;text-align:left;margin-left:160.55pt;margin-top:79.2pt;width:81.4pt;height:22.3pt;z-index:68" o:preferrelative="t" stroked="f">
            <v:textbox style="mso-next-textbox:#文本框 83">
              <w:txbxContent>
                <w:p w:rsidR="007E1452" w:rsidRDefault="007E1452" w:rsidP="00B67384">
                  <w:pPr>
                    <w:rPr>
                      <w:rFonts w:cs="Times New Roman"/>
                    </w:rPr>
                  </w:pPr>
                  <w:r>
                    <w:rPr>
                      <w:rFonts w:cs="宋体" w:hint="eastAsia"/>
                    </w:rPr>
                    <w:t>符合办理条件</w:t>
                  </w:r>
                </w:p>
              </w:txbxContent>
            </v:textbox>
          </v:rect>
        </w:pict>
      </w:r>
      <w:r w:rsidRPr="00C179C4">
        <w:rPr>
          <w:noProof/>
        </w:rPr>
        <w:pict>
          <v:shape id="流程图: 终止 84" o:spid="_x0000_s1094" type="#_x0000_t116" style="position:absolute;left:0;text-align:left;margin-left:125.15pt;margin-top:163.05pt;width:55.35pt;height:28.5pt;z-index:69" o:preferrelative="t" filled="f" strokeweight=".5pt">
            <v:stroke miterlimit="2"/>
            <v:textbox style="mso-next-textbox:#流程图: 终止 84">
              <w:txbxContent>
                <w:p w:rsidR="007E1452" w:rsidRDefault="007E1452" w:rsidP="00B67384">
                  <w:pPr>
                    <w:jc w:val="center"/>
                    <w:rPr>
                      <w:rFonts w:cs="Times New Roman"/>
                    </w:rPr>
                  </w:pPr>
                  <w:r>
                    <w:rPr>
                      <w:rFonts w:cs="宋体" w:hint="eastAsia"/>
                    </w:rPr>
                    <w:t>结束</w:t>
                  </w: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p w:rsidR="007E1452" w:rsidRDefault="007E1452" w:rsidP="00B67384">
                  <w:pPr>
                    <w:jc w:val="center"/>
                    <w:rPr>
                      <w:rFonts w:cs="Times New Roman"/>
                    </w:rPr>
                  </w:pPr>
                </w:p>
              </w:txbxContent>
            </v:textbox>
          </v:shape>
        </w:pict>
      </w:r>
      <w:r w:rsidRPr="00C179C4">
        <w:rPr>
          <w:noProof/>
        </w:rPr>
        <w:pict>
          <v:shape id="直接箭头连接符 85" o:spid="_x0000_s1095" type="#_x0000_t32" style="position:absolute;left:0;text-align:left;margin-left:154.25pt;margin-top:135pt;width:.05pt;height:28.05pt;z-index:70" o:preferrelative="t" filled="t" strokeweight=".5pt">
            <v:stroke endarrow="block" miterlimit="2"/>
          </v:shape>
        </w:pict>
      </w:r>
      <w:r w:rsidRPr="00C179C4">
        <w:rPr>
          <w:noProof/>
        </w:rPr>
        <w:pict>
          <v:rect id="矩形 86" o:spid="_x0000_s1096" style="position:absolute;left:0;text-align:left;margin-left:120.15pt;margin-top:108.95pt;width:64.9pt;height:26.05pt;z-index:71" o:preferrelative="t" filled="f" strokeweight=".5pt">
            <v:stroke miterlimit="2"/>
            <v:textbox style="mso-next-textbox:#矩形 86">
              <w:txbxContent>
                <w:p w:rsidR="007E1452" w:rsidRDefault="007E1452" w:rsidP="00B67384">
                  <w:pPr>
                    <w:jc w:val="center"/>
                    <w:rPr>
                      <w:rFonts w:cs="Times New Roman"/>
                    </w:rPr>
                  </w:pPr>
                  <w:r>
                    <w:rPr>
                      <w:rFonts w:cs="宋体" w:hint="eastAsia"/>
                    </w:rPr>
                    <w:t>注销证书</w:t>
                  </w:r>
                </w:p>
              </w:txbxContent>
            </v:textbox>
          </v:rect>
        </w:pict>
      </w:r>
    </w:p>
    <w:p w:rsidR="00DA2F6F" w:rsidRDefault="00DA2F6F" w:rsidP="00B67384">
      <w:pPr>
        <w:widowControl/>
        <w:tabs>
          <w:tab w:val="center" w:pos="4201"/>
          <w:tab w:val="right" w:leader="dot" w:pos="9298"/>
        </w:tabs>
        <w:autoSpaceDE w:val="0"/>
        <w:autoSpaceDN w:val="0"/>
        <w:ind w:left="420"/>
        <w:jc w:val="left"/>
        <w:rPr>
          <w:rFonts w:ascii="宋体" w:hAnsi="Times New Roman" w:cs="Times New Roman"/>
          <w:kern w:val="0"/>
        </w:rPr>
      </w:pPr>
    </w:p>
    <w:p w:rsidR="00DA2F6F" w:rsidRDefault="00C179C4" w:rsidP="00B67384">
      <w:pPr>
        <w:widowControl/>
        <w:tabs>
          <w:tab w:val="center" w:pos="4201"/>
          <w:tab w:val="right" w:leader="dot" w:pos="9298"/>
        </w:tabs>
        <w:autoSpaceDE w:val="0"/>
        <w:autoSpaceDN w:val="0"/>
        <w:ind w:left="420"/>
        <w:jc w:val="left"/>
        <w:rPr>
          <w:rFonts w:ascii="宋体" w:hAnsi="Times New Roman" w:cs="Times New Roman"/>
          <w:kern w:val="0"/>
        </w:rPr>
      </w:pPr>
      <w:r w:rsidRPr="00C179C4">
        <w:rPr>
          <w:noProof/>
        </w:rPr>
        <w:pict>
          <v:shape id="流程图: 决策 87" o:spid="_x0000_s1097" type="#_x0000_t110" style="position:absolute;left:0;text-align:left;margin-left:86.8pt;margin-top:11.3pt;width:139.05pt;height:39.85pt;z-index:72" o:preferrelative="t" filled="f" strokeweight=".5pt">
            <v:stroke miterlimit="2"/>
            <v:textbox style="mso-next-textbox:#流程图: 决策 87">
              <w:txbxContent>
                <w:p w:rsidR="007E1452" w:rsidRDefault="007E1452" w:rsidP="0094640B">
                  <w:pPr>
                    <w:ind w:firstLineChars="200" w:firstLine="420"/>
                    <w:rPr>
                      <w:rFonts w:cs="Times New Roman"/>
                    </w:rPr>
                  </w:pPr>
                  <w:r>
                    <w:rPr>
                      <w:rFonts w:cs="宋体" w:hint="eastAsia"/>
                    </w:rPr>
                    <w:t>审查</w:t>
                  </w:r>
                </w:p>
              </w:txbxContent>
            </v:textbox>
          </v:shape>
        </w:pict>
      </w:r>
      <w:r w:rsidRPr="00C179C4">
        <w:rPr>
          <w:noProof/>
        </w:rPr>
        <w:pict>
          <v:rect id="文本框 88" o:spid="_x0000_s1098" style="position:absolute;left:0;text-align:left;margin-left:6.6pt;margin-top:.8pt;width:93pt;height:20.3pt;z-index:73" o:preferrelative="t" stroked="f">
            <v:textbox style="mso-next-textbox:#文本框 88">
              <w:txbxContent>
                <w:p w:rsidR="007E1452" w:rsidRDefault="007E1452" w:rsidP="00B67384">
                  <w:pPr>
                    <w:rPr>
                      <w:rFonts w:cs="Times New Roman"/>
                    </w:rPr>
                  </w:pPr>
                  <w:r>
                    <w:rPr>
                      <w:rFonts w:cs="宋体" w:hint="eastAsia"/>
                    </w:rPr>
                    <w:t>不符合办理条件</w:t>
                  </w:r>
                </w:p>
                <w:p w:rsidR="007E1452" w:rsidRDefault="007E1452" w:rsidP="00B67384">
                  <w:pPr>
                    <w:rPr>
                      <w:rFonts w:cs="Times New Roman"/>
                    </w:rPr>
                  </w:pPr>
                </w:p>
              </w:txbxContent>
            </v:textbox>
          </v:rect>
        </w:pict>
      </w:r>
    </w:p>
    <w:p w:rsidR="00DA2F6F" w:rsidRDefault="00C179C4" w:rsidP="00B67384">
      <w:pPr>
        <w:widowControl/>
        <w:tabs>
          <w:tab w:val="center" w:pos="4201"/>
          <w:tab w:val="right" w:leader="dot" w:pos="9298"/>
        </w:tabs>
        <w:autoSpaceDE w:val="0"/>
        <w:autoSpaceDN w:val="0"/>
        <w:rPr>
          <w:rFonts w:ascii="宋体" w:hAnsi="Times New Roman" w:cs="Times New Roman"/>
          <w:kern w:val="0"/>
        </w:rPr>
      </w:pPr>
      <w:r w:rsidRPr="00C179C4">
        <w:rPr>
          <w:noProof/>
        </w:rPr>
        <w:pict>
          <v:shape id="直接箭头连接符 89" o:spid="_x0000_s1099" type="#_x0000_t32" style="position:absolute;left:0;text-align:left;margin-left:43.95pt;margin-top:15.7pt;width:45.45pt;height:.05pt;z-index:74" o:preferrelative="t" filled="t">
            <v:stroke miterlimit="2"/>
          </v:shape>
        </w:pict>
      </w:r>
    </w:p>
    <w:p w:rsidR="00DA2F6F" w:rsidRDefault="00C179C4" w:rsidP="00B67384">
      <w:pPr>
        <w:widowControl/>
        <w:tabs>
          <w:tab w:val="center" w:pos="4201"/>
          <w:tab w:val="right" w:leader="dot" w:pos="9298"/>
        </w:tabs>
        <w:autoSpaceDE w:val="0"/>
        <w:autoSpaceDN w:val="0"/>
        <w:rPr>
          <w:rFonts w:ascii="宋体" w:hAnsi="Times New Roman" w:cs="Times New Roman"/>
          <w:kern w:val="0"/>
        </w:rPr>
      </w:pPr>
      <w:r w:rsidRPr="00C179C4">
        <w:rPr>
          <w:noProof/>
        </w:rPr>
        <w:pict>
          <v:shape id="直接箭头连接符 90" o:spid="_x0000_s1100" type="#_x0000_t32" style="position:absolute;left:0;text-align:left;margin-left:43.6pt;margin-top:.25pt;width:.6pt;height:36.15pt;flip:x;z-index:75" o:preferrelative="t" filled="t" strokeweight=".5pt">
            <v:stroke endarrow="block" miterlimit="2"/>
          </v:shape>
        </w:pict>
      </w:r>
      <w:r w:rsidRPr="00C179C4">
        <w:rPr>
          <w:noProof/>
        </w:rPr>
        <w:pict>
          <v:shape id="直接箭头连接符 91" o:spid="_x0000_s1101" type="#_x0000_t32" style="position:absolute;left:0;text-align:left;margin-left:156.05pt;margin-top:13.6pt;width:.2pt;height:35.65pt;z-index:76" o:preferrelative="t" filled="t" strokeweight=".5pt">
            <v:stroke endarrow="block" miterlimit="2"/>
          </v:shape>
        </w:pict>
      </w:r>
    </w:p>
    <w:p w:rsidR="00DA2F6F" w:rsidRDefault="00DA2F6F" w:rsidP="00B67384">
      <w:pPr>
        <w:spacing w:line="14" w:lineRule="exact"/>
        <w:ind w:left="811" w:hanging="448"/>
        <w:outlineLvl w:val="0"/>
        <w:rPr>
          <w:rFonts w:ascii="Times New Roman" w:hAnsi="Times New Roman" w:cs="Times New Roman"/>
          <w:color w:val="FFFFFF"/>
        </w:rPr>
      </w:pPr>
    </w:p>
    <w:p w:rsidR="00DA2F6F" w:rsidRDefault="00C179C4" w:rsidP="00B67384">
      <w:pPr>
        <w:rPr>
          <w:rFonts w:ascii="Times New Roman" w:hAnsi="Times New Roman" w:cs="Times New Roman"/>
        </w:rPr>
      </w:pPr>
      <w:r w:rsidRPr="00C179C4">
        <w:rPr>
          <w:noProof/>
        </w:rPr>
        <w:pict>
          <v:rect id="矩形 92" o:spid="_x0000_s1102" style="position:absolute;left:0;text-align:left;margin-left:-4.7pt;margin-top:20.25pt;width:93.05pt;height:28.15pt;z-index:77" o:preferrelative="t" filled="f" strokeweight=".5pt">
            <v:stroke miterlimit="2"/>
            <v:textbox style="mso-next-textbox:#矩形 92">
              <w:txbxContent>
                <w:p w:rsidR="007E1452" w:rsidRDefault="007E1452" w:rsidP="00B67384">
                  <w:pPr>
                    <w:jc w:val="center"/>
                    <w:rPr>
                      <w:rFonts w:cs="Times New Roman"/>
                    </w:rPr>
                  </w:pPr>
                  <w:r>
                    <w:rPr>
                      <w:rFonts w:cs="宋体" w:hint="eastAsia"/>
                    </w:rPr>
                    <w:t>告知不予办理</w:t>
                  </w:r>
                </w:p>
              </w:txbxContent>
            </v:textbox>
          </v:rect>
        </w:pict>
      </w:r>
    </w:p>
    <w:p w:rsidR="00DA2F6F" w:rsidRDefault="00C179C4" w:rsidP="00B67384">
      <w:pPr>
        <w:rPr>
          <w:rFonts w:cs="Times New Roman"/>
        </w:rPr>
        <w:sectPr w:rsidR="00DA2F6F">
          <w:headerReference w:type="default" r:id="rId137"/>
          <w:footerReference w:type="default" r:id="rId138"/>
          <w:pgSz w:w="11906" w:h="16838"/>
          <w:pgMar w:top="2098" w:right="1474" w:bottom="1984" w:left="1587" w:header="851" w:footer="992" w:gutter="0"/>
          <w:cols w:space="0"/>
          <w:docGrid w:type="lines" w:linePitch="312"/>
        </w:sectPr>
      </w:pPr>
      <w:r w:rsidRPr="00C179C4">
        <w:rPr>
          <w:noProof/>
        </w:rPr>
        <w:pict>
          <v:shape id="流程图: 终止 93" o:spid="_x0000_s1103" type="#_x0000_t116" style="position:absolute;left:0;text-align:left;margin-left:16.5pt;margin-top:63.5pt;width:55.35pt;height:28pt;z-index:78" o:preferrelative="t" filled="f" strokeweight=".5pt">
            <v:stroke miterlimit="2"/>
            <v:textbox style="mso-next-textbox:#流程图: 终止 93">
              <w:txbxContent>
                <w:p w:rsidR="007E1452" w:rsidRDefault="007E1452" w:rsidP="00B67384">
                  <w:pPr>
                    <w:jc w:val="center"/>
                    <w:rPr>
                      <w:rFonts w:cs="Times New Roman"/>
                    </w:rPr>
                  </w:pPr>
                  <w:r>
                    <w:rPr>
                      <w:rFonts w:cs="宋体" w:hint="eastAsia"/>
                    </w:rPr>
                    <w:t>结束</w:t>
                  </w:r>
                </w:p>
              </w:txbxContent>
            </v:textbox>
          </v:shape>
        </w:pict>
      </w:r>
      <w:r w:rsidRPr="00C179C4">
        <w:rPr>
          <w:noProof/>
        </w:rPr>
        <w:pict>
          <v:shape id="直接箭头连接符 94" o:spid="_x0000_s1104" type="#_x0000_t32" style="position:absolute;left:0;text-align:left;margin-left:43.9pt;margin-top:30.8pt;width:.45pt;height:32.65pt;z-index:79" o:preferrelative="t" filled="t" strokeweight=".5pt">
            <v:stroke endarrow="block" miterlimit="2"/>
          </v:shape>
        </w:pict>
      </w:r>
    </w:p>
    <w:p w:rsidR="00DA2F6F" w:rsidRDefault="00DA2F6F" w:rsidP="00B67384">
      <w:pPr>
        <w:widowControl/>
        <w:shd w:val="clear" w:color="auto" w:fill="FFFFFF"/>
        <w:spacing w:line="460" w:lineRule="exact"/>
        <w:rPr>
          <w:rFonts w:ascii="Times New Roman" w:eastAsia="仿宋_GB2312" w:hAnsi="Times New Roman" w:cs="Times New Roman"/>
          <w:sz w:val="44"/>
          <w:szCs w:val="44"/>
          <w:u w:val="single"/>
        </w:rPr>
      </w:pPr>
      <w:r>
        <w:rPr>
          <w:rFonts w:ascii="黑体" w:eastAsia="黑体" w:hAnsi="黑体" w:cs="黑体" w:hint="eastAsia"/>
        </w:rPr>
        <w:lastRenderedPageBreak/>
        <w:t>附件</w:t>
      </w:r>
      <w:r>
        <w:rPr>
          <w:rFonts w:ascii="黑体" w:eastAsia="黑体" w:hAnsi="黑体" w:cs="黑体"/>
        </w:rPr>
        <w:t xml:space="preserve">3 </w:t>
      </w:r>
      <w:r>
        <w:rPr>
          <w:rFonts w:ascii="黑体" w:eastAsia="黑体" w:hAnsi="黑体" w:cs="黑体" w:hint="eastAsia"/>
        </w:rPr>
        <w:t>常见问题解答</w:t>
      </w:r>
    </w:p>
    <w:p w:rsidR="00DA2F6F" w:rsidRDefault="00DA2F6F" w:rsidP="0094640B">
      <w:pPr>
        <w:spacing w:line="360" w:lineRule="auto"/>
        <w:ind w:firstLineChars="150" w:firstLine="316"/>
        <w:jc w:val="center"/>
        <w:rPr>
          <w:rFonts w:ascii="Times New Roman" w:hAnsi="Times New Roman" w:cs="Times New Roman"/>
          <w:b/>
          <w:bCs/>
        </w:rPr>
      </w:pPr>
    </w:p>
    <w:p w:rsidR="00DA2F6F" w:rsidRDefault="00DA2F6F" w:rsidP="0094640B">
      <w:pPr>
        <w:spacing w:line="360" w:lineRule="auto"/>
        <w:ind w:firstLineChars="201" w:firstLine="422"/>
        <w:jc w:val="left"/>
        <w:rPr>
          <w:rFonts w:ascii="宋体" w:cs="Times New Roman"/>
        </w:rPr>
      </w:pPr>
      <w:r>
        <w:rPr>
          <w:rFonts w:ascii="宋体" w:hAnsi="宋体" w:cs="宋体"/>
        </w:rPr>
        <w:t>1.</w:t>
      </w:r>
      <w:r>
        <w:rPr>
          <w:rFonts w:ascii="宋体" w:hAnsi="宋体" w:cs="宋体" w:hint="eastAsia"/>
        </w:rPr>
        <w:t>问：是否需要提供资料原件以供审查？</w:t>
      </w:r>
    </w:p>
    <w:p w:rsidR="00DA2F6F" w:rsidRDefault="00DA2F6F" w:rsidP="0094640B">
      <w:pPr>
        <w:spacing w:line="360" w:lineRule="auto"/>
        <w:ind w:firstLineChars="201" w:firstLine="422"/>
        <w:jc w:val="left"/>
        <w:rPr>
          <w:rFonts w:ascii="宋体" w:cs="Times New Roman"/>
        </w:rPr>
      </w:pPr>
      <w:r>
        <w:rPr>
          <w:rFonts w:ascii="宋体" w:hAnsi="宋体" w:cs="宋体" w:hint="eastAsia"/>
        </w:rPr>
        <w:t>答：需要提供原件。</w:t>
      </w:r>
    </w:p>
    <w:p w:rsidR="00DA2F6F" w:rsidRDefault="00DA2F6F" w:rsidP="0094640B">
      <w:pPr>
        <w:widowControl/>
        <w:tabs>
          <w:tab w:val="center" w:pos="4201"/>
          <w:tab w:val="right" w:leader="dot" w:pos="9298"/>
        </w:tabs>
        <w:autoSpaceDE w:val="0"/>
        <w:autoSpaceDN w:val="0"/>
        <w:ind w:leftChars="200" w:left="420"/>
        <w:jc w:val="left"/>
        <w:rPr>
          <w:rFonts w:ascii="宋体" w:hAnsi="Times New Roman" w:cs="Times New Roman"/>
          <w:kern w:val="0"/>
        </w:rPr>
      </w:pPr>
      <w:r>
        <w:rPr>
          <w:rFonts w:ascii="宋体" w:hAnsi="Times New Roman" w:cs="宋体"/>
          <w:kern w:val="0"/>
        </w:rPr>
        <w:t>2.</w:t>
      </w:r>
      <w:r>
        <w:rPr>
          <w:rFonts w:ascii="宋体" w:hAnsi="Times New Roman" w:cs="宋体" w:hint="eastAsia"/>
          <w:kern w:val="0"/>
        </w:rPr>
        <w:t>问：上传网站的申请资料，是否均需要加盖单位公章？</w:t>
      </w:r>
    </w:p>
    <w:p w:rsidR="00DA2F6F" w:rsidRDefault="00DA2F6F" w:rsidP="0094640B">
      <w:pPr>
        <w:widowControl/>
        <w:tabs>
          <w:tab w:val="center" w:pos="4201"/>
          <w:tab w:val="right" w:leader="dot" w:pos="9298"/>
        </w:tabs>
        <w:autoSpaceDE w:val="0"/>
        <w:autoSpaceDN w:val="0"/>
        <w:ind w:leftChars="200" w:left="420"/>
        <w:jc w:val="left"/>
        <w:rPr>
          <w:rFonts w:ascii="宋体" w:hAnsi="Times New Roman" w:cs="Times New Roman"/>
          <w:kern w:val="0"/>
        </w:rPr>
      </w:pPr>
      <w:r>
        <w:rPr>
          <w:rFonts w:ascii="宋体" w:hAnsi="Times New Roman" w:cs="宋体" w:hint="eastAsia"/>
          <w:kern w:val="0"/>
        </w:rPr>
        <w:t>答：需要。</w:t>
      </w:r>
    </w:p>
    <w:p w:rsidR="00DA2F6F" w:rsidRDefault="00DA2F6F" w:rsidP="007E1452">
      <w:pPr>
        <w:widowControl/>
        <w:tabs>
          <w:tab w:val="center" w:pos="4201"/>
          <w:tab w:val="right" w:leader="dot" w:pos="9298"/>
        </w:tabs>
        <w:autoSpaceDE w:val="0"/>
        <w:autoSpaceDN w:val="0"/>
        <w:spacing w:beforeLines="50" w:afterLines="50"/>
        <w:jc w:val="left"/>
        <w:rPr>
          <w:rFonts w:ascii="宋体" w:hAnsi="Times New Roman" w:cs="Times New Roman"/>
          <w:kern w:val="0"/>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B67384">
      <w:pPr>
        <w:widowControl/>
        <w:tabs>
          <w:tab w:val="center" w:pos="4201"/>
          <w:tab w:val="right" w:leader="dot" w:pos="9298"/>
        </w:tabs>
        <w:autoSpaceDE w:val="0"/>
        <w:autoSpaceDN w:val="0"/>
        <w:jc w:val="right"/>
        <w:rPr>
          <w:rFonts w:ascii="黑体" w:eastAsia="黑体" w:hAnsi="黑体" w:cs="黑体"/>
          <w:kern w:val="0"/>
          <w:sz w:val="28"/>
          <w:szCs w:val="28"/>
        </w:rPr>
      </w:pPr>
      <w:r>
        <w:rPr>
          <w:rFonts w:ascii="黑体" w:eastAsia="黑体" w:hAnsi="黑体" w:cs="黑体"/>
          <w:kern w:val="0"/>
          <w:sz w:val="28"/>
          <w:szCs w:val="28"/>
        </w:rPr>
        <w:t>FWZN-11410423MB13186946400011705700002</w:t>
      </w:r>
    </w:p>
    <w:p w:rsidR="00DA2F6F" w:rsidRDefault="00DA2F6F" w:rsidP="0094640B">
      <w:pPr>
        <w:widowControl/>
        <w:tabs>
          <w:tab w:val="center" w:pos="4201"/>
          <w:tab w:val="right" w:leader="dot" w:pos="9298"/>
        </w:tabs>
        <w:autoSpaceDE w:val="0"/>
        <w:autoSpaceDN w:val="0"/>
        <w:ind w:firstLineChars="200" w:firstLine="420"/>
        <w:rPr>
          <w:rFonts w:ascii="宋体" w:hAnsi="Times New Roman" w:cs="Times New Roman"/>
          <w:kern w:val="0"/>
        </w:rPr>
      </w:pP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52"/>
          <w:szCs w:val="52"/>
        </w:rPr>
      </w:pP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52"/>
          <w:szCs w:val="52"/>
        </w:rPr>
      </w:pPr>
      <w:r>
        <w:rPr>
          <w:rFonts w:ascii="黑体" w:eastAsia="黑体" w:hAnsi="黑体" w:cs="黑体" w:hint="eastAsia"/>
          <w:kern w:val="0"/>
          <w:sz w:val="52"/>
          <w:szCs w:val="52"/>
        </w:rPr>
        <w:t>建筑起重机械设备安装（拆卸）告知</w:t>
      </w: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52"/>
          <w:szCs w:val="52"/>
        </w:rPr>
      </w:pPr>
      <w:r>
        <w:rPr>
          <w:rFonts w:ascii="黑体" w:eastAsia="黑体" w:hAnsi="黑体" w:cs="黑体" w:hint="eastAsia"/>
          <w:kern w:val="0"/>
          <w:sz w:val="52"/>
          <w:szCs w:val="52"/>
        </w:rPr>
        <w:t>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B67384">
      <w:pPr>
        <w:widowControl/>
        <w:tabs>
          <w:tab w:val="center" w:pos="4201"/>
          <w:tab w:val="right" w:leader="dot" w:pos="9298"/>
        </w:tabs>
        <w:autoSpaceDE w:val="0"/>
        <w:autoSpaceDN w:val="0"/>
        <w:rPr>
          <w:rFonts w:ascii="宋体" w:hAnsi="Times New Roman" w:cs="Times New Roman"/>
          <w:b/>
          <w:bCs/>
          <w:kern w:val="0"/>
          <w:sz w:val="28"/>
          <w:szCs w:val="28"/>
        </w:rPr>
      </w:pPr>
    </w:p>
    <w:p w:rsidR="00DA2F6F" w:rsidRDefault="00DA2F6F" w:rsidP="00B67384">
      <w:pPr>
        <w:widowControl/>
        <w:tabs>
          <w:tab w:val="center" w:pos="4201"/>
          <w:tab w:val="right" w:leader="dot" w:pos="9298"/>
        </w:tabs>
        <w:autoSpaceDE w:val="0"/>
        <w:autoSpaceDN w:val="0"/>
        <w:rPr>
          <w:rFonts w:ascii="宋体" w:hAnsi="Times New Roman" w:cs="Times New Roman"/>
          <w:b/>
          <w:bCs/>
          <w:kern w:val="0"/>
          <w:sz w:val="28"/>
          <w:szCs w:val="28"/>
        </w:rPr>
      </w:pPr>
    </w:p>
    <w:p w:rsidR="00DA2F6F" w:rsidRDefault="00DA2F6F" w:rsidP="00B67384">
      <w:pPr>
        <w:widowControl/>
        <w:tabs>
          <w:tab w:val="center" w:pos="4201"/>
          <w:tab w:val="right" w:leader="dot" w:pos="9298"/>
        </w:tabs>
        <w:autoSpaceDE w:val="0"/>
        <w:autoSpaceDN w:val="0"/>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B67384">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32"/>
          <w:szCs w:val="32"/>
        </w:rPr>
      </w:pPr>
      <w:r>
        <w:rPr>
          <w:rFonts w:ascii="黑体" w:eastAsia="黑体" w:hAnsi="黑体" w:cs="Times New Roman"/>
          <w:kern w:val="0"/>
          <w:sz w:val="28"/>
          <w:szCs w:val="28"/>
        </w:rPr>
        <w:br w:type="page"/>
      </w:r>
      <w:r>
        <w:rPr>
          <w:rFonts w:ascii="黑体" w:eastAsia="黑体" w:hAnsi="黑体" w:cs="黑体" w:hint="eastAsia"/>
          <w:kern w:val="0"/>
          <w:sz w:val="32"/>
          <w:szCs w:val="32"/>
        </w:rPr>
        <w:lastRenderedPageBreak/>
        <w:t>建筑起重机械设备安装（拆卸）告知服务指南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一、事项编码</w:t>
      </w:r>
    </w:p>
    <w:p w:rsidR="00DA2F6F" w:rsidRPr="00403D30" w:rsidRDefault="00DA2F6F" w:rsidP="007E1452">
      <w:pPr>
        <w:widowControl/>
        <w:tabs>
          <w:tab w:val="center" w:pos="4201"/>
          <w:tab w:val="right" w:leader="dot" w:pos="9298"/>
        </w:tabs>
        <w:autoSpaceDE w:val="0"/>
        <w:autoSpaceDN w:val="0"/>
        <w:spacing w:beforeLines="50" w:afterLines="50"/>
        <w:jc w:val="left"/>
        <w:rPr>
          <w:rFonts w:ascii="黑体" w:eastAsia="黑体" w:hAnsi="黑体" w:cs="黑体"/>
          <w:kern w:val="0"/>
        </w:rPr>
      </w:pPr>
      <w:r w:rsidRPr="00403D30">
        <w:rPr>
          <w:rFonts w:ascii="黑体" w:eastAsia="黑体" w:hAnsi="黑体" w:cs="黑体"/>
          <w:kern w:val="0"/>
        </w:rPr>
        <w:t>11410423MB13186946400011705700002</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二、适用范围</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法人。</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三、事项类型</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其他职权</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四、设立依据</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kern w:val="0"/>
        </w:rPr>
        <w:t>1.</w:t>
      </w:r>
      <w:r>
        <w:rPr>
          <w:rFonts w:ascii="宋体" w:hAnsi="Times New Roman" w:cs="宋体" w:hint="eastAsia"/>
          <w:kern w:val="0"/>
        </w:rPr>
        <w:t>《建筑起重机械安全监督管理规定》（</w:t>
      </w:r>
      <w:r>
        <w:rPr>
          <w:rFonts w:ascii="宋体" w:hAnsi="Times New Roman" w:cs="宋体"/>
          <w:kern w:val="0"/>
        </w:rPr>
        <w:t>2008</w:t>
      </w:r>
      <w:r>
        <w:rPr>
          <w:rFonts w:ascii="宋体" w:hAnsi="Times New Roman" w:cs="宋体" w:hint="eastAsia"/>
          <w:kern w:val="0"/>
        </w:rPr>
        <w:t>年</w:t>
      </w:r>
      <w:r>
        <w:rPr>
          <w:rFonts w:ascii="宋体" w:hAnsi="Times New Roman" w:cs="宋体"/>
          <w:kern w:val="0"/>
        </w:rPr>
        <w:t>1</w:t>
      </w:r>
      <w:r>
        <w:rPr>
          <w:rFonts w:ascii="宋体" w:hAnsi="Times New Roman" w:cs="宋体" w:hint="eastAsia"/>
          <w:kern w:val="0"/>
        </w:rPr>
        <w:t>月</w:t>
      </w:r>
      <w:r>
        <w:rPr>
          <w:rFonts w:ascii="宋体" w:hAnsi="Times New Roman" w:cs="宋体"/>
          <w:kern w:val="0"/>
        </w:rPr>
        <w:t>8</w:t>
      </w:r>
      <w:r>
        <w:rPr>
          <w:rFonts w:ascii="宋体" w:hAnsi="Times New Roman" w:cs="宋体" w:hint="eastAsia"/>
          <w:kern w:val="0"/>
        </w:rPr>
        <w:t>号中华人民共和国建设部令第</w:t>
      </w:r>
      <w:r>
        <w:rPr>
          <w:rFonts w:ascii="宋体" w:hAnsi="Times New Roman" w:cs="宋体"/>
          <w:kern w:val="0"/>
        </w:rPr>
        <w:t>166</w:t>
      </w:r>
      <w:r>
        <w:rPr>
          <w:rFonts w:ascii="宋体" w:hAnsi="Times New Roman" w:cs="宋体" w:hint="eastAsia"/>
          <w:kern w:val="0"/>
        </w:rPr>
        <w:t>号公布）第十二条，安装单位应当履行下列安全职责：（五）将建筑起重机械安装、拆卸工程专项施工方案，安装、拆卸人员名单，安装、拆卸时间等材料报施工总承包单位和监理单位审核后，告知工程所在地县级以上地方人民政府建设主管部门。</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kern w:val="0"/>
        </w:rPr>
        <w:t>2.</w:t>
      </w:r>
      <w:r>
        <w:rPr>
          <w:rFonts w:ascii="宋体" w:hAnsi="Times New Roman" w:cs="宋体" w:hint="eastAsia"/>
          <w:kern w:val="0"/>
        </w:rPr>
        <w:t>《建筑起重机械备案登记办法》（建质〔</w:t>
      </w:r>
      <w:r>
        <w:rPr>
          <w:rFonts w:ascii="宋体" w:hAnsi="Times New Roman" w:cs="宋体"/>
          <w:kern w:val="0"/>
        </w:rPr>
        <w:t>2008</w:t>
      </w:r>
      <w:r>
        <w:rPr>
          <w:rFonts w:ascii="宋体" w:hAnsi="Times New Roman" w:cs="宋体" w:hint="eastAsia"/>
          <w:kern w:val="0"/>
        </w:rPr>
        <w:t>〕</w:t>
      </w:r>
      <w:r>
        <w:rPr>
          <w:rFonts w:ascii="宋体" w:hAnsi="Times New Roman" w:cs="宋体"/>
          <w:kern w:val="0"/>
        </w:rPr>
        <w:t>76</w:t>
      </w:r>
      <w:r>
        <w:rPr>
          <w:rFonts w:ascii="宋体" w:hAnsi="Times New Roman" w:cs="宋体" w:hint="eastAsia"/>
          <w:kern w:val="0"/>
        </w:rPr>
        <w:t>号）</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第十一条</w:t>
      </w:r>
      <w:r>
        <w:rPr>
          <w:rFonts w:ascii="宋体" w:hAnsi="Times New Roman" w:cs="宋体"/>
          <w:kern w:val="0"/>
        </w:rPr>
        <w:t xml:space="preserve"> </w:t>
      </w:r>
      <w:r>
        <w:rPr>
          <w:rFonts w:ascii="宋体" w:hAnsi="Times New Roman" w:cs="宋体" w:hint="eastAsia"/>
          <w:kern w:val="0"/>
        </w:rPr>
        <w:t>从事建筑起重机械安装、拆卸活动的单位（以下简称“安装单位”）办理建筑起重机械安装（拆卸）告知手续前，应当将以下资料报送施工总承包单位、监理单位审核：</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（一）建筑起重机械备案证明；</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（二）安装单位资质证书、安全生产许可证副本；</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（三）安装单位特种作业人员证书；</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（四）建筑起重机械安装（拆卸）工程专项施工方案；</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（五）安装单位与使用单位签订的安装（拆卸）合同及安装单位与施工总承包单位签订的安全协议书；</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（六）安装单位负责建筑起重机械安装（拆卸）工程专职安全生产管理人员、专业技术人员名单；</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（七）建筑起重机械安装（拆卸）工程生产安全事故应急救援预案；</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（八）辅助起重机械资料及其特种作业人员证书；</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（九）施工总承包单位、监理单位要求的其他资料。</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第十三条</w:t>
      </w:r>
      <w:r>
        <w:rPr>
          <w:rFonts w:ascii="宋体" w:hAnsi="Times New Roman" w:cs="宋体"/>
          <w:kern w:val="0"/>
        </w:rPr>
        <w:t xml:space="preserve"> </w:t>
      </w:r>
      <w:r>
        <w:rPr>
          <w:rFonts w:ascii="宋体" w:hAnsi="Times New Roman" w:cs="宋体" w:hint="eastAsia"/>
          <w:kern w:val="0"/>
        </w:rPr>
        <w:t>安装单位应当在建筑起重机械安装（拆卸）前</w:t>
      </w:r>
      <w:r>
        <w:rPr>
          <w:rFonts w:ascii="宋体" w:hAnsi="Times New Roman" w:cs="宋体"/>
          <w:kern w:val="0"/>
        </w:rPr>
        <w:t>2</w:t>
      </w:r>
      <w:r>
        <w:rPr>
          <w:rFonts w:ascii="宋体" w:hAnsi="Times New Roman" w:cs="宋体" w:hint="eastAsia"/>
          <w:kern w:val="0"/>
        </w:rPr>
        <w:t>个工作日内通过书面形式、传真或者计算机信息系统告知工程所在地县级以上地方人民政府建设主管部门，同时按规定提交经施工总承包单位、监理单位审核合格的有关资料。</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第十八条</w:t>
      </w:r>
      <w:r>
        <w:rPr>
          <w:rFonts w:ascii="宋体" w:hAnsi="Times New Roman" w:cs="宋体"/>
          <w:kern w:val="0"/>
        </w:rPr>
        <w:t xml:space="preserve"> </w:t>
      </w:r>
      <w:r>
        <w:rPr>
          <w:rFonts w:ascii="宋体" w:hAnsi="Times New Roman" w:cs="宋体" w:hint="eastAsia"/>
          <w:kern w:val="0"/>
        </w:rPr>
        <w:t>使用登记机关应当在安装单位办理建筑起重机械拆卸告知手续时，注销建筑起重机械使用登记证明。</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lastRenderedPageBreak/>
        <w:t>五、受理机构</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鲁山县行政服务中心</w:t>
      </w:r>
      <w:r w:rsidR="000F1FFD">
        <w:rPr>
          <w:rFonts w:ascii="宋体" w:hAnsi="Times New Roman" w:cs="宋体" w:hint="eastAsia"/>
          <w:kern w:val="0"/>
        </w:rPr>
        <w:t>一楼综合</w:t>
      </w:r>
      <w:r>
        <w:rPr>
          <w:rFonts w:ascii="宋体" w:hAnsi="Times New Roman" w:cs="宋体" w:hint="eastAsia"/>
          <w:kern w:val="0"/>
        </w:rPr>
        <w:t>窗口</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六、决定机构</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鲁山县住房和城乡建设局</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七、办理条件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（一）准予批准的条件：</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安装单位具有法人主体资格；</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安装单位具有专业资质和特种作业人员资格证；</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申请材料齐全。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（二）不准予批准的情形：</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安装单位不具有法人主体资格；</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安装单位不具有专业资质和特种作业人员资格证；</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申请材料不齐全。</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八、申办材料</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申请人把下列申请资料（文件、物品）送交办理窗口审查：</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p>
    <w:tbl>
      <w:tblPr>
        <w:tblW w:w="8764" w:type="dxa"/>
        <w:tblInd w:w="-13" w:type="dxa"/>
        <w:tblLayout w:type="fixed"/>
        <w:tblCellMar>
          <w:top w:w="15" w:type="dxa"/>
          <w:left w:w="15" w:type="dxa"/>
          <w:bottom w:w="15" w:type="dxa"/>
          <w:right w:w="15" w:type="dxa"/>
        </w:tblCellMar>
        <w:tblLook w:val="00A0"/>
      </w:tblPr>
      <w:tblGrid>
        <w:gridCol w:w="695"/>
        <w:gridCol w:w="2165"/>
        <w:gridCol w:w="1062"/>
        <w:gridCol w:w="1285"/>
        <w:gridCol w:w="1061"/>
        <w:gridCol w:w="2496"/>
      </w:tblGrid>
      <w:tr w:rsidR="00DA2F6F">
        <w:trPr>
          <w:trHeight w:val="668"/>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序号</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材料名称</w:t>
            </w:r>
            <w:r>
              <w:rPr>
                <w:rFonts w:ascii="宋体" w:hAnsi="宋体" w:cs="宋体"/>
                <w:b/>
                <w:bCs/>
                <w:color w:val="000000"/>
                <w:kern w:val="0"/>
                <w:sz w:val="18"/>
                <w:szCs w:val="18"/>
              </w:rPr>
              <w:t xml:space="preserve">                     </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材料类型</w:t>
            </w:r>
            <w:r>
              <w:rPr>
                <w:rFonts w:ascii="宋体" w:hAnsi="宋体" w:cs="宋体"/>
                <w:b/>
                <w:bCs/>
                <w:color w:val="000000"/>
                <w:kern w:val="0"/>
                <w:sz w:val="18"/>
                <w:szCs w:val="18"/>
              </w:rPr>
              <w:t xml:space="preserve">            </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来源渠道</w:t>
            </w:r>
            <w:r>
              <w:rPr>
                <w:rFonts w:ascii="宋体" w:hAnsi="宋体" w:cs="宋体"/>
                <w:b/>
                <w:bCs/>
                <w:color w:val="000000"/>
                <w:kern w:val="0"/>
                <w:sz w:val="18"/>
                <w:szCs w:val="18"/>
              </w:rP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受理标准</w:t>
            </w:r>
            <w:r>
              <w:rPr>
                <w:rFonts w:ascii="宋体" w:hAnsi="宋体" w:cs="宋体"/>
                <w:b/>
                <w:bCs/>
                <w:color w:val="000000"/>
                <w:kern w:val="0"/>
                <w:sz w:val="18"/>
                <w:szCs w:val="18"/>
              </w:rPr>
              <w:t xml:space="preserve">         </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材料要求</w:t>
            </w:r>
            <w:r>
              <w:rPr>
                <w:rFonts w:ascii="宋体" w:hAnsi="宋体" w:cs="宋体"/>
                <w:b/>
                <w:bCs/>
                <w:color w:val="000000"/>
                <w:kern w:val="0"/>
                <w:sz w:val="18"/>
                <w:szCs w:val="18"/>
              </w:rPr>
              <w:t xml:space="preserve">      </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1</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《建筑起重机械设备安装（拆卸）审核表》</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原件</w:t>
            </w:r>
            <w:r>
              <w:rPr>
                <w:rFonts w:ascii="宋体" w:hAnsi="宋体" w:cs="宋体"/>
                <w:color w:val="000000"/>
                <w:kern w:val="0"/>
                <w:sz w:val="18"/>
                <w:szCs w:val="18"/>
              </w:rPr>
              <w:t>1</w:t>
            </w:r>
            <w:r>
              <w:rPr>
                <w:rFonts w:ascii="宋体" w:hAnsi="宋体" w:cs="宋体" w:hint="eastAsia"/>
                <w:color w:val="000000"/>
                <w:kern w:val="0"/>
                <w:sz w:val="18"/>
                <w:szCs w:val="18"/>
              </w:rPr>
              <w:t>份</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2</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《建筑起重机械设备安装（拆卸）告知书》</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复印件或原件扫描件一份</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政府部门核发</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3</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建筑起重机械设备备案证</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复印件或原件扫描件一份</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政府部门核发</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4</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安装单位资质证书、安全生产许可证副本</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复印件或原件扫描件一份</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lastRenderedPageBreak/>
              <w:t>5</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安装单位特种作业人员名单及证书</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复印件或原件扫描件一份</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color w:val="000000"/>
                <w:kern w:val="0"/>
                <w:sz w:val="18"/>
                <w:szCs w:val="18"/>
              </w:rPr>
              <w:t>6</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建筑起重机械设备安装（拆卸）专项施工方案</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复印件或原件扫描件一份</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kern w:val="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color w:val="000000"/>
                <w:kern w:val="0"/>
                <w:sz w:val="18"/>
                <w:szCs w:val="18"/>
              </w:rPr>
              <w:t>7</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安装单位与使用单位签订的安装（拆卸）合同及安装单位与施工总承包单位签订的安全协议书</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复印件或原件扫描件一份</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kern w:val="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color w:val="000000"/>
                <w:kern w:val="0"/>
                <w:sz w:val="18"/>
                <w:szCs w:val="18"/>
              </w:rPr>
              <w:t>8</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建筑起重机械设备安装（拆卸）工程生产安全事故应急救援预案</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复印件或原件扫描件一份</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kern w:val="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color w:val="000000"/>
                <w:kern w:val="0"/>
                <w:sz w:val="18"/>
                <w:szCs w:val="18"/>
              </w:rPr>
              <w:t>9</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辅助起重机械设备产品合格证明和操作人员资格证书</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复印件或原件扫描件一份</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kern w:val="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kern w:val="0"/>
                <w:sz w:val="18"/>
                <w:szCs w:val="18"/>
              </w:rPr>
            </w:pPr>
            <w:r>
              <w:rPr>
                <w:rFonts w:ascii="宋体" w:hAnsi="宋体" w:cs="宋体" w:hint="eastAsia"/>
                <w:color w:val="000000"/>
                <w:kern w:val="0"/>
                <w:sz w:val="18"/>
                <w:szCs w:val="18"/>
              </w:rPr>
              <w:t>材料真实有效，内容填写、签章完整，无涂改，复印件加盖申请人单位公章。</w:t>
            </w:r>
          </w:p>
        </w:tc>
      </w:tr>
    </w:tbl>
    <w:p w:rsidR="00DA2F6F" w:rsidRDefault="00DA2F6F" w:rsidP="00B67384">
      <w:pPr>
        <w:tabs>
          <w:tab w:val="left" w:pos="5000"/>
        </w:tabs>
        <w:jc w:val="left"/>
        <w:rPr>
          <w:rFonts w:cs="Times New Roman"/>
        </w:rPr>
      </w:pPr>
    </w:p>
    <w:p w:rsidR="00DA2F6F" w:rsidRPr="0051516C" w:rsidRDefault="00DA2F6F" w:rsidP="002C739B">
      <w:pPr>
        <w:pStyle w:val="af2"/>
        <w:numPr>
          <w:ilvl w:val="0"/>
          <w:numId w:val="33"/>
        </w:numPr>
        <w:ind w:firstLineChars="0"/>
        <w:rPr>
          <w:rFonts w:ascii="黑体" w:eastAsia="黑体" w:hAnsi="黑体" w:cs="Times New Roman"/>
        </w:rPr>
      </w:pPr>
      <w:r w:rsidRPr="0051516C">
        <w:rPr>
          <w:rFonts w:ascii="黑体" w:eastAsia="黑体" w:hAnsi="黑体" w:cs="黑体" w:hint="eastAsia"/>
        </w:rPr>
        <w:t>受理方式</w:t>
      </w:r>
    </w:p>
    <w:p w:rsidR="00DA2F6F" w:rsidRDefault="00DA2F6F" w:rsidP="0051516C">
      <w:pPr>
        <w:pStyle w:val="af0"/>
        <w:widowControl/>
        <w:ind w:left="426"/>
        <w:rPr>
          <w:rFonts w:hAnsi="宋体" w:cs="Times New Roman"/>
          <w:sz w:val="21"/>
          <w:szCs w:val="21"/>
        </w:rPr>
      </w:pPr>
      <w:r>
        <w:rPr>
          <w:rFonts w:hAnsi="宋体" w:hint="eastAsia"/>
          <w:sz w:val="21"/>
          <w:szCs w:val="21"/>
        </w:rPr>
        <w:t>（一）窗口受理：鲁山县行政服务中心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51516C">
      <w:pPr>
        <w:pStyle w:val="af0"/>
        <w:widowControl/>
        <w:ind w:left="426"/>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十、办理流程</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建筑起重机械设备安装（拆卸）告知包括受理、审查、决定、送达等程序：</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受理</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登记机关对申请材料进行审查，能当场予以确认的，应当场出具受理通知书；数量较多不能当场确认的，自收到申请材料之日起</w:t>
      </w:r>
      <w:r>
        <w:rPr>
          <w:rFonts w:ascii="宋体" w:hAnsi="Times New Roman" w:cs="宋体"/>
          <w:kern w:val="0"/>
        </w:rPr>
        <w:t>2</w:t>
      </w:r>
      <w:r>
        <w:rPr>
          <w:rFonts w:ascii="宋体" w:hAnsi="Times New Roman" w:cs="宋体" w:hint="eastAsia"/>
          <w:kern w:val="0"/>
        </w:rPr>
        <w:t>个工作日内作出是否受理的决定；不符合规定的，向申请单位出具不予受理通知书。</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审查</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登记机关依据审批材料进行审查，履行审批程序；符合条件的，报上级审批。不符合条件的，不予办理，并书面说明理由。</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决定</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报经主管局长审核，做出建筑起重机械设备安装（拆卸）告知决定。</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4.</w:t>
      </w:r>
      <w:r>
        <w:rPr>
          <w:rFonts w:ascii="宋体" w:hAnsi="Times New Roman" w:cs="宋体" w:hint="eastAsia"/>
          <w:kern w:val="0"/>
        </w:rPr>
        <w:t>办结送达</w:t>
      </w:r>
    </w:p>
    <w:p w:rsidR="00DA2F6F" w:rsidRDefault="00DA2F6F" w:rsidP="007E1452">
      <w:pPr>
        <w:widowControl/>
        <w:tabs>
          <w:tab w:val="center" w:pos="4201"/>
          <w:tab w:val="right" w:leader="dot" w:pos="9298"/>
        </w:tabs>
        <w:autoSpaceDE w:val="0"/>
        <w:autoSpaceDN w:val="0"/>
        <w:spacing w:beforeLines="50" w:afterLines="50"/>
        <w:ind w:firstLineChars="300" w:firstLine="630"/>
        <w:rPr>
          <w:rFonts w:ascii="宋体" w:hAnsi="Times New Roman" w:cs="Times New Roman"/>
          <w:kern w:val="0"/>
        </w:rPr>
      </w:pPr>
      <w:r>
        <w:rPr>
          <w:rFonts w:ascii="宋体" w:hAnsi="Times New Roman" w:cs="宋体" w:hint="eastAsia"/>
          <w:kern w:val="0"/>
        </w:rPr>
        <w:t>无送达</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51516C">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lastRenderedPageBreak/>
        <w:t>自受理之日起</w:t>
      </w:r>
      <w:r>
        <w:rPr>
          <w:rFonts w:ascii="宋体" w:hAnsi="宋体" w:cs="宋体"/>
          <w:sz w:val="21"/>
          <w:szCs w:val="21"/>
        </w:rPr>
        <w:t>1</w:t>
      </w:r>
      <w:r>
        <w:rPr>
          <w:rFonts w:ascii="宋体" w:hAnsi="宋体" w:cs="宋体" w:hint="eastAsia"/>
          <w:sz w:val="21"/>
          <w:szCs w:val="21"/>
        </w:rPr>
        <w:t>个工作日。</w:t>
      </w:r>
    </w:p>
    <w:p w:rsidR="00DA2F6F" w:rsidRDefault="00DA2F6F" w:rsidP="0051516C">
      <w:pPr>
        <w:pStyle w:val="af1"/>
        <w:ind w:left="426"/>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w:t>
      </w:r>
      <w:r>
        <w:rPr>
          <w:rFonts w:ascii="宋体" w:hAnsi="宋体" w:cs="宋体" w:hint="eastAsia"/>
          <w:sz w:val="21"/>
          <w:szCs w:val="21"/>
        </w:rPr>
        <w:t>个工作日。</w:t>
      </w:r>
    </w:p>
    <w:p w:rsidR="00DA2F6F" w:rsidRDefault="00DA2F6F" w:rsidP="00B67384">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无</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无</w:t>
      </w:r>
    </w:p>
    <w:p w:rsidR="00DA2F6F" w:rsidRDefault="00DA2F6F" w:rsidP="00B67384">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51516C">
      <w:pPr>
        <w:pStyle w:val="af1"/>
        <w:ind w:left="426"/>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51516C">
      <w:pPr>
        <w:pStyle w:val="af1"/>
        <w:ind w:left="426"/>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51516C">
      <w:pPr>
        <w:pStyle w:val="af1"/>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7384">
      <w:pPr>
        <w:ind w:left="420"/>
        <w:rPr>
          <w:rFonts w:ascii="黑体" w:eastAsia="黑体" w:hAnsi="黑体" w:cs="Times New Roman"/>
        </w:rPr>
      </w:pPr>
      <w:r>
        <w:rPr>
          <w:rFonts w:ascii="黑体" w:eastAsia="黑体" w:hAnsi="黑体" w:cs="黑体" w:hint="eastAsia"/>
        </w:rPr>
        <w:t>十五、咨询方式</w:t>
      </w:r>
    </w:p>
    <w:p w:rsidR="00DA2F6F" w:rsidRDefault="00DA2F6F" w:rsidP="0051516C">
      <w:pPr>
        <w:pStyle w:val="af1"/>
        <w:ind w:left="426"/>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51516C">
      <w:pPr>
        <w:pStyle w:val="af1"/>
        <w:ind w:left="426"/>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51516C">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139"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7384">
      <w:pPr>
        <w:ind w:left="420"/>
        <w:rPr>
          <w:rFonts w:ascii="黑体" w:eastAsia="黑体" w:hAnsi="黑体" w:cs="Times New Roman"/>
        </w:rPr>
      </w:pPr>
      <w:r>
        <w:rPr>
          <w:rFonts w:ascii="黑体" w:eastAsia="黑体" w:hAnsi="黑体" w:cs="黑体" w:hint="eastAsia"/>
        </w:rPr>
        <w:t>十六、监督投诉渠道</w:t>
      </w:r>
    </w:p>
    <w:p w:rsidR="00DA2F6F" w:rsidRDefault="00DA2F6F" w:rsidP="0051516C">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51516C">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140"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7384">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51516C">
      <w:pPr>
        <w:pStyle w:val="af1"/>
        <w:ind w:left="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41"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42"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lastRenderedPageBreak/>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43" w:history="1">
        <w:r w:rsidR="00DA2F6F">
          <w:rPr>
            <w:rFonts w:ascii="宋体" w:hAnsi="宋体" w:cs="宋体"/>
            <w:sz w:val="21"/>
            <w:szCs w:val="21"/>
          </w:rPr>
          <w:t>http://pdsls.hnzwfw.gov.cn</w:t>
        </w:r>
      </w:hyperlink>
    </w:p>
    <w:p w:rsidR="00DA2F6F" w:rsidRDefault="00C179C4" w:rsidP="0094640B">
      <w:pPr>
        <w:pStyle w:val="af1"/>
        <w:ind w:firstLineChars="200" w:firstLine="480"/>
        <w:rPr>
          <w:rFonts w:cs="Times New Roman"/>
        </w:rPr>
      </w:pPr>
      <w:hyperlink r:id="rId144" w:history="1">
        <w:r w:rsidR="00DA2F6F">
          <w:rPr>
            <w:rFonts w:ascii="宋体" w:hAnsi="宋体" w:cs="宋体"/>
            <w:sz w:val="21"/>
            <w:szCs w:val="21"/>
          </w:rPr>
          <w:t>http://zwfw.pdslsspzx.gov.cn</w:t>
        </w:r>
      </w:hyperlink>
    </w:p>
    <w:p w:rsidR="00DA2F6F" w:rsidRPr="00F17FFC" w:rsidRDefault="00DA2F6F" w:rsidP="0094640B">
      <w:pPr>
        <w:pStyle w:val="af1"/>
        <w:ind w:firstLineChars="200" w:firstLine="420"/>
        <w:rPr>
          <w:rFonts w:ascii="黑体" w:eastAsia="黑体" w:hAnsi="黑体" w:cs="Times New Roman"/>
          <w:sz w:val="21"/>
          <w:szCs w:val="21"/>
        </w:rPr>
      </w:pPr>
      <w:r w:rsidRPr="00F17FFC">
        <w:rPr>
          <w:rFonts w:ascii="黑体" w:eastAsia="黑体" w:hAnsi="黑体" w:cs="黑体" w:hint="eastAsia"/>
          <w:sz w:val="21"/>
          <w:szCs w:val="21"/>
        </w:rPr>
        <w:t>十九、办理结果样本</w:t>
      </w:r>
    </w:p>
    <w:p w:rsidR="00DA2F6F" w:rsidRDefault="00DA2F6F" w:rsidP="007E1452">
      <w:pPr>
        <w:widowControl/>
        <w:tabs>
          <w:tab w:val="center" w:pos="4201"/>
          <w:tab w:val="right" w:leader="dot" w:pos="9298"/>
        </w:tabs>
        <w:autoSpaceDE w:val="0"/>
        <w:autoSpaceDN w:val="0"/>
        <w:spacing w:beforeLines="50" w:afterLines="50"/>
        <w:ind w:firstLineChars="300" w:firstLine="630"/>
        <w:jc w:val="left"/>
        <w:rPr>
          <w:rFonts w:ascii="宋体" w:cs="Times New Roman"/>
          <w:spacing w:val="60"/>
          <w:kern w:val="0"/>
          <w:sz w:val="48"/>
          <w:szCs w:val="48"/>
        </w:rPr>
      </w:pPr>
      <w:r>
        <w:rPr>
          <w:rFonts w:ascii="宋体" w:hAnsi="宋体" w:cs="宋体" w:hint="eastAsia"/>
          <w:kern w:val="0"/>
        </w:rPr>
        <w:t>无</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二十、附件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1</w:t>
      </w:r>
      <w:r>
        <w:rPr>
          <w:rFonts w:ascii="宋体" w:hAnsi="Times New Roman" w:cs="宋体" w:hint="eastAsia"/>
          <w:kern w:val="0"/>
        </w:rPr>
        <w:t>：建筑起重机械设备安装（拆卸）审核表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2</w:t>
      </w:r>
      <w:r>
        <w:rPr>
          <w:rFonts w:ascii="宋体" w:hAnsi="Times New Roman" w:cs="宋体" w:hint="eastAsia"/>
          <w:kern w:val="0"/>
        </w:rPr>
        <w:t>：建筑起重机械设备安装（拆卸）告知书</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3</w:t>
      </w:r>
      <w:r>
        <w:rPr>
          <w:rFonts w:ascii="宋体" w:hAnsi="Times New Roman" w:cs="宋体" w:hint="eastAsia"/>
          <w:kern w:val="0"/>
        </w:rPr>
        <w:t>：办理流程图</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4</w:t>
      </w:r>
      <w:r>
        <w:rPr>
          <w:rFonts w:ascii="宋体" w:hAnsi="Times New Roman" w:cs="宋体" w:hint="eastAsia"/>
          <w:kern w:val="0"/>
        </w:rPr>
        <w:t>：常见问题解答</w:t>
      </w:r>
    </w:p>
    <w:p w:rsidR="003C57CD" w:rsidRDefault="00DA2F6F" w:rsidP="007E1452">
      <w:pPr>
        <w:widowControl/>
        <w:tabs>
          <w:tab w:val="center" w:pos="4201"/>
          <w:tab w:val="right" w:leader="dot" w:pos="9298"/>
        </w:tabs>
        <w:autoSpaceDE w:val="0"/>
        <w:autoSpaceDN w:val="0"/>
        <w:spacing w:beforeLines="50" w:afterLines="50"/>
        <w:rPr>
          <w:rFonts w:ascii="宋体" w:hAnsi="Times New Roman" w:cs="Times New Roman" w:hint="eastAsia"/>
          <w:kern w:val="0"/>
        </w:rPr>
      </w:pPr>
      <w:r>
        <w:rPr>
          <w:rFonts w:ascii="宋体" w:hAnsi="Times New Roman" w:cs="Times New Roman"/>
          <w:kern w:val="0"/>
        </w:rPr>
        <w:br w:type="page"/>
      </w:r>
    </w:p>
    <w:p w:rsidR="00DA2F6F" w:rsidRDefault="00DA2F6F" w:rsidP="007E1452">
      <w:pPr>
        <w:widowControl/>
        <w:tabs>
          <w:tab w:val="center" w:pos="4201"/>
          <w:tab w:val="right" w:leader="dot" w:pos="9298"/>
        </w:tabs>
        <w:autoSpaceDE w:val="0"/>
        <w:autoSpaceDN w:val="0"/>
        <w:spacing w:beforeLines="50" w:afterLines="50"/>
        <w:rPr>
          <w:rFonts w:ascii="宋体" w:hAnsi="Times New Roman" w:cs="Times New Roman"/>
          <w:kern w:val="0"/>
        </w:rPr>
      </w:pPr>
      <w:r>
        <w:rPr>
          <w:rFonts w:ascii="黑体" w:eastAsia="黑体" w:hAnsi="黑体" w:cs="黑体" w:hint="eastAsia"/>
          <w:kern w:val="0"/>
        </w:rPr>
        <w:t>附件</w:t>
      </w:r>
      <w:r>
        <w:rPr>
          <w:rFonts w:ascii="黑体" w:eastAsia="黑体" w:hAnsi="黑体" w:cs="黑体"/>
          <w:kern w:val="0"/>
        </w:rPr>
        <w:t xml:space="preserve">1 </w:t>
      </w:r>
      <w:r>
        <w:rPr>
          <w:rFonts w:ascii="黑体" w:eastAsia="黑体" w:hAnsi="黑体" w:cs="黑体" w:hint="eastAsia"/>
          <w:kern w:val="0"/>
        </w:rPr>
        <w:t>建筑起重机械设备安装（拆卸）审核表</w:t>
      </w:r>
    </w:p>
    <w:p w:rsidR="00DA2F6F" w:rsidRDefault="00DA2F6F" w:rsidP="007E1452">
      <w:pPr>
        <w:widowControl/>
        <w:tabs>
          <w:tab w:val="center" w:pos="4201"/>
          <w:tab w:val="right" w:leader="dot" w:pos="9298"/>
        </w:tabs>
        <w:autoSpaceDE w:val="0"/>
        <w:autoSpaceDN w:val="0"/>
        <w:spacing w:beforeLines="50" w:afterLines="50"/>
        <w:jc w:val="center"/>
        <w:rPr>
          <w:rFonts w:ascii="黑体" w:eastAsia="黑体" w:hAnsi="Times New Roman" w:cs="Times New Roman"/>
          <w:kern w:val="0"/>
          <w:sz w:val="36"/>
          <w:szCs w:val="36"/>
        </w:rPr>
      </w:pPr>
      <w:r>
        <w:rPr>
          <w:rFonts w:ascii="黑体" w:eastAsia="黑体" w:hAnsi="Times New Roman" w:cs="黑体" w:hint="eastAsia"/>
          <w:kern w:val="0"/>
          <w:sz w:val="36"/>
          <w:szCs w:val="36"/>
        </w:rPr>
        <w:t>建筑起重机械设备安装（拆卸）审核表</w:t>
      </w:r>
    </w:p>
    <w:tbl>
      <w:tblPr>
        <w:tblW w:w="85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88"/>
        <w:gridCol w:w="720"/>
        <w:gridCol w:w="360"/>
        <w:gridCol w:w="2160"/>
        <w:gridCol w:w="540"/>
        <w:gridCol w:w="1423"/>
        <w:gridCol w:w="2131"/>
      </w:tblGrid>
      <w:tr w:rsidR="00DA2F6F">
        <w:trPr>
          <w:trHeight w:hRule="exact" w:val="567"/>
        </w:trPr>
        <w:tc>
          <w:tcPr>
            <w:tcW w:w="2268" w:type="dxa"/>
            <w:gridSpan w:val="3"/>
            <w:vAlign w:val="center"/>
          </w:tcPr>
          <w:p w:rsidR="00DA2F6F" w:rsidRDefault="00DA2F6F" w:rsidP="00B67384">
            <w:pPr>
              <w:jc w:val="center"/>
              <w:rPr>
                <w:rFonts w:ascii="仿宋" w:eastAsia="仿宋" w:hAnsi="仿宋" w:cs="Times New Roman"/>
                <w:sz w:val="28"/>
                <w:szCs w:val="28"/>
              </w:rPr>
            </w:pPr>
            <w:r>
              <w:rPr>
                <w:rFonts w:ascii="仿宋" w:eastAsia="仿宋" w:hAnsi="仿宋" w:cs="仿宋" w:hint="eastAsia"/>
                <w:sz w:val="28"/>
                <w:szCs w:val="28"/>
              </w:rPr>
              <w:t>设备名称</w:t>
            </w:r>
          </w:p>
        </w:tc>
        <w:tc>
          <w:tcPr>
            <w:tcW w:w="2160" w:type="dxa"/>
            <w:vAlign w:val="center"/>
          </w:tcPr>
          <w:p w:rsidR="00DA2F6F" w:rsidRDefault="00DA2F6F" w:rsidP="00B67384">
            <w:pPr>
              <w:jc w:val="center"/>
              <w:rPr>
                <w:rFonts w:ascii="仿宋" w:eastAsia="仿宋" w:hAnsi="仿宋" w:cs="Times New Roman"/>
                <w:sz w:val="28"/>
                <w:szCs w:val="28"/>
              </w:rPr>
            </w:pPr>
          </w:p>
        </w:tc>
        <w:tc>
          <w:tcPr>
            <w:tcW w:w="1963" w:type="dxa"/>
            <w:gridSpan w:val="2"/>
            <w:vAlign w:val="center"/>
          </w:tcPr>
          <w:p w:rsidR="00DA2F6F" w:rsidRDefault="00DA2F6F" w:rsidP="00B67384">
            <w:pPr>
              <w:jc w:val="center"/>
              <w:rPr>
                <w:rFonts w:ascii="仿宋" w:eastAsia="仿宋" w:hAnsi="仿宋" w:cs="Times New Roman"/>
                <w:sz w:val="28"/>
                <w:szCs w:val="28"/>
              </w:rPr>
            </w:pPr>
            <w:r>
              <w:rPr>
                <w:rFonts w:ascii="仿宋" w:eastAsia="仿宋" w:hAnsi="仿宋" w:cs="仿宋" w:hint="eastAsia"/>
                <w:sz w:val="28"/>
                <w:szCs w:val="28"/>
              </w:rPr>
              <w:t>规格型号</w:t>
            </w:r>
          </w:p>
        </w:tc>
        <w:tc>
          <w:tcPr>
            <w:tcW w:w="2131" w:type="dxa"/>
            <w:vAlign w:val="center"/>
          </w:tcPr>
          <w:p w:rsidR="00DA2F6F" w:rsidRDefault="00DA2F6F" w:rsidP="00B67384">
            <w:pPr>
              <w:jc w:val="center"/>
              <w:rPr>
                <w:rFonts w:ascii="仿宋" w:eastAsia="仿宋" w:hAnsi="仿宋" w:cs="Times New Roman"/>
                <w:sz w:val="28"/>
                <w:szCs w:val="28"/>
              </w:rPr>
            </w:pPr>
          </w:p>
        </w:tc>
      </w:tr>
      <w:tr w:rsidR="00DA2F6F">
        <w:trPr>
          <w:trHeight w:hRule="exact" w:val="567"/>
        </w:trPr>
        <w:tc>
          <w:tcPr>
            <w:tcW w:w="2268" w:type="dxa"/>
            <w:gridSpan w:val="3"/>
            <w:vAlign w:val="center"/>
          </w:tcPr>
          <w:p w:rsidR="00DA2F6F" w:rsidRDefault="00DA2F6F" w:rsidP="00B67384">
            <w:pPr>
              <w:jc w:val="center"/>
              <w:rPr>
                <w:rFonts w:ascii="仿宋" w:eastAsia="仿宋" w:hAnsi="仿宋" w:cs="Times New Roman"/>
                <w:sz w:val="28"/>
                <w:szCs w:val="28"/>
              </w:rPr>
            </w:pPr>
            <w:r>
              <w:rPr>
                <w:rFonts w:ascii="仿宋" w:eastAsia="仿宋" w:hAnsi="仿宋" w:cs="仿宋" w:hint="eastAsia"/>
                <w:sz w:val="28"/>
                <w:szCs w:val="28"/>
              </w:rPr>
              <w:t>设备备案号</w:t>
            </w:r>
          </w:p>
        </w:tc>
        <w:tc>
          <w:tcPr>
            <w:tcW w:w="2160" w:type="dxa"/>
            <w:vAlign w:val="center"/>
          </w:tcPr>
          <w:p w:rsidR="00DA2F6F" w:rsidRDefault="00DA2F6F" w:rsidP="00B67384">
            <w:pPr>
              <w:jc w:val="center"/>
              <w:rPr>
                <w:rFonts w:ascii="仿宋" w:eastAsia="仿宋" w:hAnsi="仿宋" w:cs="Times New Roman"/>
                <w:sz w:val="28"/>
                <w:szCs w:val="28"/>
              </w:rPr>
            </w:pPr>
          </w:p>
        </w:tc>
        <w:tc>
          <w:tcPr>
            <w:tcW w:w="1963" w:type="dxa"/>
            <w:gridSpan w:val="2"/>
            <w:vAlign w:val="center"/>
          </w:tcPr>
          <w:p w:rsidR="00DA2F6F" w:rsidRDefault="00DA2F6F" w:rsidP="00B67384">
            <w:pPr>
              <w:jc w:val="center"/>
              <w:rPr>
                <w:rFonts w:ascii="仿宋" w:eastAsia="仿宋" w:hAnsi="仿宋" w:cs="Times New Roman"/>
                <w:sz w:val="28"/>
                <w:szCs w:val="28"/>
              </w:rPr>
            </w:pPr>
            <w:r>
              <w:rPr>
                <w:rFonts w:ascii="仿宋" w:eastAsia="仿宋" w:hAnsi="仿宋" w:cs="仿宋" w:hint="eastAsia"/>
                <w:sz w:val="28"/>
                <w:szCs w:val="28"/>
              </w:rPr>
              <w:t>设备安拆高度</w:t>
            </w:r>
          </w:p>
        </w:tc>
        <w:tc>
          <w:tcPr>
            <w:tcW w:w="2131" w:type="dxa"/>
            <w:vAlign w:val="center"/>
          </w:tcPr>
          <w:p w:rsidR="00DA2F6F" w:rsidRDefault="00DA2F6F" w:rsidP="00B67384">
            <w:pPr>
              <w:jc w:val="center"/>
              <w:rPr>
                <w:rFonts w:ascii="仿宋" w:eastAsia="仿宋" w:hAnsi="仿宋" w:cs="Times New Roman"/>
                <w:sz w:val="28"/>
                <w:szCs w:val="28"/>
              </w:rPr>
            </w:pPr>
          </w:p>
        </w:tc>
      </w:tr>
      <w:tr w:rsidR="00DA2F6F">
        <w:trPr>
          <w:trHeight w:hRule="exact" w:val="567"/>
        </w:trPr>
        <w:tc>
          <w:tcPr>
            <w:tcW w:w="2268" w:type="dxa"/>
            <w:gridSpan w:val="3"/>
            <w:vAlign w:val="center"/>
          </w:tcPr>
          <w:p w:rsidR="00DA2F6F" w:rsidRDefault="00DA2F6F" w:rsidP="00B67384">
            <w:pPr>
              <w:jc w:val="center"/>
              <w:rPr>
                <w:rFonts w:ascii="仿宋" w:eastAsia="仿宋" w:hAnsi="仿宋" w:cs="Times New Roman"/>
                <w:sz w:val="28"/>
                <w:szCs w:val="28"/>
              </w:rPr>
            </w:pPr>
            <w:r>
              <w:rPr>
                <w:rFonts w:ascii="仿宋" w:eastAsia="仿宋" w:hAnsi="仿宋" w:cs="仿宋" w:hint="eastAsia"/>
                <w:sz w:val="28"/>
                <w:szCs w:val="28"/>
              </w:rPr>
              <w:t>工程名称</w:t>
            </w:r>
          </w:p>
        </w:tc>
        <w:tc>
          <w:tcPr>
            <w:tcW w:w="2160" w:type="dxa"/>
            <w:vAlign w:val="center"/>
          </w:tcPr>
          <w:p w:rsidR="00DA2F6F" w:rsidRDefault="00DA2F6F" w:rsidP="00B67384">
            <w:pPr>
              <w:jc w:val="center"/>
              <w:rPr>
                <w:rFonts w:ascii="仿宋" w:eastAsia="仿宋" w:hAnsi="仿宋" w:cs="Times New Roman"/>
                <w:sz w:val="28"/>
                <w:szCs w:val="28"/>
              </w:rPr>
            </w:pPr>
          </w:p>
        </w:tc>
        <w:tc>
          <w:tcPr>
            <w:tcW w:w="1963" w:type="dxa"/>
            <w:gridSpan w:val="2"/>
            <w:vAlign w:val="center"/>
          </w:tcPr>
          <w:p w:rsidR="00DA2F6F" w:rsidRDefault="00DA2F6F" w:rsidP="00B67384">
            <w:pPr>
              <w:jc w:val="center"/>
              <w:rPr>
                <w:rFonts w:ascii="仿宋" w:eastAsia="仿宋" w:hAnsi="仿宋" w:cs="Times New Roman"/>
                <w:sz w:val="28"/>
                <w:szCs w:val="28"/>
              </w:rPr>
            </w:pPr>
            <w:r>
              <w:rPr>
                <w:rFonts w:ascii="仿宋" w:eastAsia="仿宋" w:hAnsi="仿宋" w:cs="仿宋" w:hint="eastAsia"/>
                <w:sz w:val="28"/>
                <w:szCs w:val="28"/>
              </w:rPr>
              <w:t>工作内容</w:t>
            </w:r>
          </w:p>
        </w:tc>
        <w:tc>
          <w:tcPr>
            <w:tcW w:w="2131" w:type="dxa"/>
            <w:vAlign w:val="center"/>
          </w:tcPr>
          <w:p w:rsidR="00DA2F6F" w:rsidRDefault="00DA2F6F" w:rsidP="00B67384">
            <w:pPr>
              <w:jc w:val="center"/>
              <w:rPr>
                <w:rFonts w:ascii="仿宋" w:eastAsia="仿宋" w:hAnsi="仿宋" w:cs="Times New Roman"/>
                <w:sz w:val="28"/>
                <w:szCs w:val="28"/>
              </w:rPr>
            </w:pPr>
          </w:p>
        </w:tc>
      </w:tr>
      <w:tr w:rsidR="00DA2F6F">
        <w:trPr>
          <w:trHeight w:hRule="exact" w:val="567"/>
        </w:trPr>
        <w:tc>
          <w:tcPr>
            <w:tcW w:w="2268" w:type="dxa"/>
            <w:gridSpan w:val="3"/>
            <w:vAlign w:val="center"/>
          </w:tcPr>
          <w:p w:rsidR="00DA2F6F" w:rsidRDefault="00DA2F6F" w:rsidP="00B67384">
            <w:pPr>
              <w:jc w:val="center"/>
              <w:rPr>
                <w:rFonts w:ascii="仿宋" w:eastAsia="仿宋" w:hAnsi="仿宋" w:cs="Times New Roman"/>
                <w:sz w:val="28"/>
                <w:szCs w:val="28"/>
              </w:rPr>
            </w:pPr>
            <w:r>
              <w:rPr>
                <w:rFonts w:ascii="仿宋" w:eastAsia="仿宋" w:hAnsi="仿宋" w:cs="仿宋" w:hint="eastAsia"/>
                <w:sz w:val="28"/>
                <w:szCs w:val="28"/>
              </w:rPr>
              <w:t>安拆单位</w:t>
            </w:r>
          </w:p>
        </w:tc>
        <w:tc>
          <w:tcPr>
            <w:tcW w:w="2160" w:type="dxa"/>
            <w:vAlign w:val="center"/>
          </w:tcPr>
          <w:p w:rsidR="00DA2F6F" w:rsidRDefault="00DA2F6F" w:rsidP="00B67384">
            <w:pPr>
              <w:jc w:val="center"/>
              <w:rPr>
                <w:rFonts w:ascii="仿宋" w:eastAsia="仿宋" w:hAnsi="仿宋" w:cs="Times New Roman"/>
                <w:sz w:val="28"/>
                <w:szCs w:val="28"/>
              </w:rPr>
            </w:pPr>
          </w:p>
        </w:tc>
        <w:tc>
          <w:tcPr>
            <w:tcW w:w="1963" w:type="dxa"/>
            <w:gridSpan w:val="2"/>
            <w:vAlign w:val="center"/>
          </w:tcPr>
          <w:p w:rsidR="00DA2F6F" w:rsidRDefault="00DA2F6F" w:rsidP="00B67384">
            <w:pPr>
              <w:jc w:val="center"/>
              <w:rPr>
                <w:rFonts w:ascii="仿宋" w:eastAsia="仿宋" w:hAnsi="仿宋" w:cs="Times New Roman"/>
                <w:sz w:val="28"/>
                <w:szCs w:val="28"/>
              </w:rPr>
            </w:pPr>
            <w:r>
              <w:rPr>
                <w:rFonts w:ascii="仿宋" w:eastAsia="仿宋" w:hAnsi="仿宋" w:cs="仿宋" w:hint="eastAsia"/>
                <w:sz w:val="28"/>
                <w:szCs w:val="28"/>
              </w:rPr>
              <w:t>负责人</w:t>
            </w:r>
          </w:p>
        </w:tc>
        <w:tc>
          <w:tcPr>
            <w:tcW w:w="2131" w:type="dxa"/>
            <w:vAlign w:val="center"/>
          </w:tcPr>
          <w:p w:rsidR="00DA2F6F" w:rsidRDefault="00DA2F6F" w:rsidP="00B67384">
            <w:pPr>
              <w:jc w:val="center"/>
              <w:rPr>
                <w:rFonts w:ascii="仿宋" w:eastAsia="仿宋" w:hAnsi="仿宋" w:cs="Times New Roman"/>
                <w:sz w:val="28"/>
                <w:szCs w:val="28"/>
              </w:rPr>
            </w:pPr>
          </w:p>
        </w:tc>
      </w:tr>
      <w:tr w:rsidR="00DA2F6F">
        <w:trPr>
          <w:trHeight w:hRule="exact" w:val="567"/>
        </w:trPr>
        <w:tc>
          <w:tcPr>
            <w:tcW w:w="2268" w:type="dxa"/>
            <w:gridSpan w:val="3"/>
            <w:vAlign w:val="center"/>
          </w:tcPr>
          <w:p w:rsidR="00DA2F6F" w:rsidRDefault="00DA2F6F" w:rsidP="00B67384">
            <w:pPr>
              <w:jc w:val="center"/>
              <w:rPr>
                <w:rFonts w:ascii="仿宋" w:eastAsia="仿宋" w:hAnsi="仿宋" w:cs="Times New Roman"/>
                <w:sz w:val="28"/>
                <w:szCs w:val="28"/>
              </w:rPr>
            </w:pPr>
            <w:r>
              <w:rPr>
                <w:rFonts w:ascii="仿宋" w:eastAsia="仿宋" w:hAnsi="仿宋" w:cs="仿宋" w:hint="eastAsia"/>
                <w:sz w:val="28"/>
                <w:szCs w:val="28"/>
              </w:rPr>
              <w:t>技术负责人</w:t>
            </w:r>
          </w:p>
        </w:tc>
        <w:tc>
          <w:tcPr>
            <w:tcW w:w="2160" w:type="dxa"/>
            <w:vAlign w:val="center"/>
          </w:tcPr>
          <w:p w:rsidR="00DA2F6F" w:rsidRDefault="00DA2F6F" w:rsidP="00B67384">
            <w:pPr>
              <w:jc w:val="center"/>
              <w:rPr>
                <w:rFonts w:ascii="仿宋" w:eastAsia="仿宋" w:hAnsi="仿宋" w:cs="Times New Roman"/>
                <w:sz w:val="28"/>
                <w:szCs w:val="28"/>
              </w:rPr>
            </w:pPr>
          </w:p>
        </w:tc>
        <w:tc>
          <w:tcPr>
            <w:tcW w:w="1963" w:type="dxa"/>
            <w:gridSpan w:val="2"/>
            <w:vAlign w:val="center"/>
          </w:tcPr>
          <w:p w:rsidR="00DA2F6F" w:rsidRDefault="00DA2F6F" w:rsidP="00B67384">
            <w:pPr>
              <w:jc w:val="center"/>
              <w:rPr>
                <w:rFonts w:ascii="仿宋" w:eastAsia="仿宋" w:hAnsi="仿宋" w:cs="Times New Roman"/>
                <w:sz w:val="28"/>
                <w:szCs w:val="28"/>
              </w:rPr>
            </w:pPr>
            <w:r>
              <w:rPr>
                <w:rFonts w:ascii="仿宋" w:eastAsia="仿宋" w:hAnsi="仿宋" w:cs="仿宋" w:hint="eastAsia"/>
                <w:sz w:val="28"/>
                <w:szCs w:val="28"/>
              </w:rPr>
              <w:t>现场负责人</w:t>
            </w:r>
          </w:p>
        </w:tc>
        <w:tc>
          <w:tcPr>
            <w:tcW w:w="2131" w:type="dxa"/>
            <w:vAlign w:val="center"/>
          </w:tcPr>
          <w:p w:rsidR="00DA2F6F" w:rsidRDefault="00DA2F6F" w:rsidP="00B67384">
            <w:pPr>
              <w:jc w:val="center"/>
              <w:rPr>
                <w:rFonts w:ascii="仿宋" w:eastAsia="仿宋" w:hAnsi="仿宋" w:cs="Times New Roman"/>
                <w:sz w:val="28"/>
                <w:szCs w:val="28"/>
              </w:rPr>
            </w:pPr>
          </w:p>
        </w:tc>
      </w:tr>
      <w:tr w:rsidR="00DA2F6F">
        <w:trPr>
          <w:trHeight w:hRule="exact" w:val="567"/>
        </w:trPr>
        <w:tc>
          <w:tcPr>
            <w:tcW w:w="1188" w:type="dxa"/>
            <w:vMerge w:val="restart"/>
            <w:vAlign w:val="center"/>
          </w:tcPr>
          <w:p w:rsidR="00DA2F6F" w:rsidRDefault="00DA2F6F" w:rsidP="00B67384">
            <w:pPr>
              <w:jc w:val="center"/>
              <w:rPr>
                <w:rFonts w:ascii="仿宋" w:eastAsia="仿宋" w:hAnsi="仿宋" w:cs="Times New Roman"/>
                <w:sz w:val="28"/>
                <w:szCs w:val="28"/>
              </w:rPr>
            </w:pPr>
            <w:r>
              <w:rPr>
                <w:rFonts w:ascii="仿宋" w:eastAsia="仿宋" w:hAnsi="仿宋" w:cs="仿宋" w:hint="eastAsia"/>
                <w:sz w:val="28"/>
                <w:szCs w:val="28"/>
              </w:rPr>
              <w:t>报送</w:t>
            </w:r>
          </w:p>
          <w:p w:rsidR="00DA2F6F" w:rsidRDefault="00DA2F6F" w:rsidP="00B67384">
            <w:pPr>
              <w:jc w:val="center"/>
              <w:rPr>
                <w:rFonts w:ascii="仿宋" w:eastAsia="仿宋" w:hAnsi="仿宋" w:cs="Times New Roman"/>
                <w:sz w:val="28"/>
                <w:szCs w:val="28"/>
              </w:rPr>
            </w:pPr>
            <w:r>
              <w:rPr>
                <w:rFonts w:ascii="仿宋" w:eastAsia="仿宋" w:hAnsi="仿宋" w:cs="仿宋" w:hint="eastAsia"/>
                <w:sz w:val="28"/>
                <w:szCs w:val="28"/>
              </w:rPr>
              <w:t>审核</w:t>
            </w:r>
          </w:p>
          <w:p w:rsidR="00DA2F6F" w:rsidRDefault="00DA2F6F" w:rsidP="00B67384">
            <w:pPr>
              <w:jc w:val="center"/>
              <w:rPr>
                <w:rFonts w:ascii="仿宋" w:eastAsia="仿宋" w:hAnsi="仿宋" w:cs="Times New Roman"/>
                <w:sz w:val="28"/>
                <w:szCs w:val="28"/>
              </w:rPr>
            </w:pPr>
            <w:r>
              <w:rPr>
                <w:rFonts w:ascii="仿宋" w:eastAsia="仿宋" w:hAnsi="仿宋" w:cs="仿宋" w:hint="eastAsia"/>
                <w:sz w:val="28"/>
                <w:szCs w:val="28"/>
              </w:rPr>
              <w:t>材料</w:t>
            </w:r>
          </w:p>
        </w:tc>
        <w:tc>
          <w:tcPr>
            <w:tcW w:w="5203" w:type="dxa"/>
            <w:gridSpan w:val="5"/>
            <w:vAlign w:val="center"/>
          </w:tcPr>
          <w:p w:rsidR="00DA2F6F" w:rsidRDefault="00DA2F6F" w:rsidP="00B67384">
            <w:pPr>
              <w:jc w:val="center"/>
              <w:rPr>
                <w:rFonts w:ascii="仿宋" w:eastAsia="仿宋" w:hAnsi="仿宋" w:cs="Times New Roman"/>
                <w:sz w:val="28"/>
                <w:szCs w:val="28"/>
              </w:rPr>
            </w:pPr>
            <w:r>
              <w:rPr>
                <w:rFonts w:ascii="仿宋" w:eastAsia="仿宋" w:hAnsi="仿宋" w:cs="仿宋" w:hint="eastAsia"/>
                <w:sz w:val="28"/>
                <w:szCs w:val="28"/>
              </w:rPr>
              <w:t>材料分项名称</w:t>
            </w:r>
          </w:p>
        </w:tc>
        <w:tc>
          <w:tcPr>
            <w:tcW w:w="2131" w:type="dxa"/>
            <w:vAlign w:val="center"/>
          </w:tcPr>
          <w:p w:rsidR="00DA2F6F" w:rsidRDefault="00DA2F6F" w:rsidP="00B67384">
            <w:pPr>
              <w:jc w:val="center"/>
              <w:rPr>
                <w:rFonts w:ascii="仿宋" w:eastAsia="仿宋" w:hAnsi="仿宋" w:cs="Times New Roman"/>
                <w:sz w:val="28"/>
                <w:szCs w:val="28"/>
              </w:rPr>
            </w:pPr>
            <w:r>
              <w:rPr>
                <w:rFonts w:ascii="仿宋" w:eastAsia="仿宋" w:hAnsi="仿宋" w:cs="仿宋" w:hint="eastAsia"/>
                <w:sz w:val="28"/>
                <w:szCs w:val="28"/>
              </w:rPr>
              <w:t>分项审核情况</w:t>
            </w:r>
          </w:p>
        </w:tc>
      </w:tr>
      <w:tr w:rsidR="00DA2F6F">
        <w:trPr>
          <w:trHeight w:hRule="exact" w:val="567"/>
        </w:trPr>
        <w:tc>
          <w:tcPr>
            <w:tcW w:w="1188" w:type="dxa"/>
            <w:vMerge/>
            <w:vAlign w:val="center"/>
          </w:tcPr>
          <w:p w:rsidR="00DA2F6F" w:rsidRDefault="00DA2F6F" w:rsidP="00B67384">
            <w:pPr>
              <w:jc w:val="center"/>
              <w:rPr>
                <w:rFonts w:ascii="仿宋" w:eastAsia="仿宋" w:hAnsi="仿宋" w:cs="Times New Roman"/>
                <w:sz w:val="28"/>
                <w:szCs w:val="28"/>
              </w:rPr>
            </w:pPr>
          </w:p>
        </w:tc>
        <w:tc>
          <w:tcPr>
            <w:tcW w:w="720" w:type="dxa"/>
            <w:vAlign w:val="center"/>
          </w:tcPr>
          <w:p w:rsidR="00DA2F6F" w:rsidRDefault="00DA2F6F" w:rsidP="00B67384">
            <w:pPr>
              <w:jc w:val="center"/>
              <w:rPr>
                <w:rFonts w:ascii="仿宋" w:eastAsia="仿宋" w:hAnsi="仿宋" w:cs="仿宋"/>
                <w:sz w:val="28"/>
                <w:szCs w:val="28"/>
              </w:rPr>
            </w:pPr>
            <w:r>
              <w:rPr>
                <w:rFonts w:ascii="仿宋" w:eastAsia="仿宋" w:hAnsi="仿宋" w:cs="仿宋"/>
                <w:sz w:val="28"/>
                <w:szCs w:val="28"/>
              </w:rPr>
              <w:t>1</w:t>
            </w:r>
          </w:p>
        </w:tc>
        <w:tc>
          <w:tcPr>
            <w:tcW w:w="4483" w:type="dxa"/>
            <w:gridSpan w:val="4"/>
            <w:vAlign w:val="center"/>
          </w:tcPr>
          <w:p w:rsidR="00DA2F6F" w:rsidRDefault="00DA2F6F" w:rsidP="00B67384">
            <w:pPr>
              <w:jc w:val="center"/>
              <w:rPr>
                <w:rFonts w:ascii="仿宋" w:eastAsia="仿宋" w:hAnsi="仿宋" w:cs="仿宋"/>
                <w:sz w:val="28"/>
                <w:szCs w:val="28"/>
              </w:rPr>
            </w:pPr>
          </w:p>
        </w:tc>
        <w:tc>
          <w:tcPr>
            <w:tcW w:w="2131" w:type="dxa"/>
            <w:vAlign w:val="center"/>
          </w:tcPr>
          <w:p w:rsidR="00DA2F6F" w:rsidRDefault="00DA2F6F" w:rsidP="00B67384">
            <w:pPr>
              <w:jc w:val="center"/>
              <w:rPr>
                <w:rFonts w:ascii="仿宋" w:eastAsia="仿宋" w:hAnsi="仿宋" w:cs="仿宋"/>
                <w:sz w:val="28"/>
                <w:szCs w:val="28"/>
              </w:rPr>
            </w:pPr>
          </w:p>
        </w:tc>
      </w:tr>
      <w:tr w:rsidR="00DA2F6F">
        <w:trPr>
          <w:trHeight w:hRule="exact" w:val="567"/>
        </w:trPr>
        <w:tc>
          <w:tcPr>
            <w:tcW w:w="1188" w:type="dxa"/>
            <w:vMerge/>
            <w:vAlign w:val="center"/>
          </w:tcPr>
          <w:p w:rsidR="00DA2F6F" w:rsidRDefault="00DA2F6F" w:rsidP="00B67384">
            <w:pPr>
              <w:jc w:val="center"/>
              <w:rPr>
                <w:rFonts w:ascii="仿宋" w:eastAsia="仿宋" w:hAnsi="仿宋" w:cs="Times New Roman"/>
                <w:sz w:val="28"/>
                <w:szCs w:val="28"/>
              </w:rPr>
            </w:pPr>
          </w:p>
        </w:tc>
        <w:tc>
          <w:tcPr>
            <w:tcW w:w="720" w:type="dxa"/>
            <w:vAlign w:val="center"/>
          </w:tcPr>
          <w:p w:rsidR="00DA2F6F" w:rsidRDefault="00DA2F6F" w:rsidP="00B67384">
            <w:pPr>
              <w:jc w:val="center"/>
              <w:rPr>
                <w:rFonts w:ascii="仿宋" w:eastAsia="仿宋" w:hAnsi="仿宋" w:cs="仿宋"/>
                <w:sz w:val="28"/>
                <w:szCs w:val="28"/>
              </w:rPr>
            </w:pPr>
            <w:r>
              <w:rPr>
                <w:rFonts w:ascii="仿宋" w:eastAsia="仿宋" w:hAnsi="仿宋" w:cs="仿宋"/>
                <w:sz w:val="28"/>
                <w:szCs w:val="28"/>
              </w:rPr>
              <w:t>2</w:t>
            </w:r>
          </w:p>
        </w:tc>
        <w:tc>
          <w:tcPr>
            <w:tcW w:w="4483" w:type="dxa"/>
            <w:gridSpan w:val="4"/>
            <w:vAlign w:val="center"/>
          </w:tcPr>
          <w:p w:rsidR="00DA2F6F" w:rsidRDefault="00DA2F6F" w:rsidP="00B67384">
            <w:pPr>
              <w:jc w:val="center"/>
              <w:rPr>
                <w:rFonts w:ascii="仿宋" w:eastAsia="仿宋" w:hAnsi="仿宋" w:cs="仿宋"/>
                <w:sz w:val="28"/>
                <w:szCs w:val="28"/>
              </w:rPr>
            </w:pPr>
          </w:p>
        </w:tc>
        <w:tc>
          <w:tcPr>
            <w:tcW w:w="2131" w:type="dxa"/>
            <w:vAlign w:val="center"/>
          </w:tcPr>
          <w:p w:rsidR="00DA2F6F" w:rsidRDefault="00DA2F6F" w:rsidP="00B67384">
            <w:pPr>
              <w:jc w:val="center"/>
              <w:rPr>
                <w:rFonts w:ascii="仿宋" w:eastAsia="仿宋" w:hAnsi="仿宋" w:cs="仿宋"/>
                <w:sz w:val="28"/>
                <w:szCs w:val="28"/>
              </w:rPr>
            </w:pPr>
          </w:p>
        </w:tc>
      </w:tr>
      <w:tr w:rsidR="00DA2F6F">
        <w:trPr>
          <w:trHeight w:hRule="exact" w:val="567"/>
        </w:trPr>
        <w:tc>
          <w:tcPr>
            <w:tcW w:w="1188" w:type="dxa"/>
            <w:vMerge/>
            <w:vAlign w:val="center"/>
          </w:tcPr>
          <w:p w:rsidR="00DA2F6F" w:rsidRDefault="00DA2F6F" w:rsidP="00B67384">
            <w:pPr>
              <w:jc w:val="center"/>
              <w:rPr>
                <w:rFonts w:ascii="仿宋" w:eastAsia="仿宋" w:hAnsi="仿宋" w:cs="Times New Roman"/>
                <w:sz w:val="28"/>
                <w:szCs w:val="28"/>
              </w:rPr>
            </w:pPr>
          </w:p>
        </w:tc>
        <w:tc>
          <w:tcPr>
            <w:tcW w:w="720" w:type="dxa"/>
            <w:vAlign w:val="center"/>
          </w:tcPr>
          <w:p w:rsidR="00DA2F6F" w:rsidRDefault="00DA2F6F" w:rsidP="00B67384">
            <w:pPr>
              <w:jc w:val="center"/>
              <w:rPr>
                <w:rFonts w:ascii="仿宋" w:eastAsia="仿宋" w:hAnsi="仿宋" w:cs="仿宋"/>
                <w:sz w:val="28"/>
                <w:szCs w:val="28"/>
              </w:rPr>
            </w:pPr>
            <w:r>
              <w:rPr>
                <w:rFonts w:ascii="仿宋" w:eastAsia="仿宋" w:hAnsi="仿宋" w:cs="仿宋"/>
                <w:sz w:val="28"/>
                <w:szCs w:val="28"/>
              </w:rPr>
              <w:t>3</w:t>
            </w:r>
          </w:p>
        </w:tc>
        <w:tc>
          <w:tcPr>
            <w:tcW w:w="4483" w:type="dxa"/>
            <w:gridSpan w:val="4"/>
            <w:vAlign w:val="center"/>
          </w:tcPr>
          <w:p w:rsidR="00DA2F6F" w:rsidRDefault="00DA2F6F" w:rsidP="00B67384">
            <w:pPr>
              <w:jc w:val="center"/>
              <w:rPr>
                <w:rFonts w:ascii="仿宋" w:eastAsia="仿宋" w:hAnsi="仿宋" w:cs="仿宋"/>
                <w:sz w:val="28"/>
                <w:szCs w:val="28"/>
              </w:rPr>
            </w:pPr>
          </w:p>
        </w:tc>
        <w:tc>
          <w:tcPr>
            <w:tcW w:w="2131" w:type="dxa"/>
            <w:vAlign w:val="center"/>
          </w:tcPr>
          <w:p w:rsidR="00DA2F6F" w:rsidRDefault="00DA2F6F" w:rsidP="00B67384">
            <w:pPr>
              <w:jc w:val="center"/>
              <w:rPr>
                <w:rFonts w:ascii="仿宋" w:eastAsia="仿宋" w:hAnsi="仿宋" w:cs="仿宋"/>
                <w:sz w:val="28"/>
                <w:szCs w:val="28"/>
              </w:rPr>
            </w:pPr>
          </w:p>
        </w:tc>
      </w:tr>
      <w:tr w:rsidR="00DA2F6F">
        <w:trPr>
          <w:trHeight w:hRule="exact" w:val="567"/>
        </w:trPr>
        <w:tc>
          <w:tcPr>
            <w:tcW w:w="1188" w:type="dxa"/>
            <w:vMerge/>
            <w:vAlign w:val="center"/>
          </w:tcPr>
          <w:p w:rsidR="00DA2F6F" w:rsidRDefault="00DA2F6F" w:rsidP="00B67384">
            <w:pPr>
              <w:jc w:val="center"/>
              <w:rPr>
                <w:rFonts w:ascii="仿宋" w:eastAsia="仿宋" w:hAnsi="仿宋" w:cs="Times New Roman"/>
                <w:sz w:val="28"/>
                <w:szCs w:val="28"/>
              </w:rPr>
            </w:pPr>
          </w:p>
        </w:tc>
        <w:tc>
          <w:tcPr>
            <w:tcW w:w="720" w:type="dxa"/>
            <w:vAlign w:val="center"/>
          </w:tcPr>
          <w:p w:rsidR="00DA2F6F" w:rsidRDefault="00DA2F6F" w:rsidP="00B67384">
            <w:pPr>
              <w:jc w:val="center"/>
              <w:rPr>
                <w:rFonts w:ascii="仿宋" w:eastAsia="仿宋" w:hAnsi="仿宋" w:cs="仿宋"/>
                <w:sz w:val="28"/>
                <w:szCs w:val="28"/>
              </w:rPr>
            </w:pPr>
            <w:r>
              <w:rPr>
                <w:rFonts w:ascii="仿宋" w:eastAsia="仿宋" w:hAnsi="仿宋" w:cs="仿宋"/>
                <w:sz w:val="28"/>
                <w:szCs w:val="28"/>
              </w:rPr>
              <w:t>4</w:t>
            </w:r>
          </w:p>
        </w:tc>
        <w:tc>
          <w:tcPr>
            <w:tcW w:w="4483" w:type="dxa"/>
            <w:gridSpan w:val="4"/>
            <w:vAlign w:val="center"/>
          </w:tcPr>
          <w:p w:rsidR="00DA2F6F" w:rsidRDefault="00DA2F6F" w:rsidP="00B67384">
            <w:pPr>
              <w:jc w:val="center"/>
              <w:rPr>
                <w:rFonts w:ascii="仿宋" w:eastAsia="仿宋" w:hAnsi="仿宋" w:cs="仿宋"/>
                <w:sz w:val="28"/>
                <w:szCs w:val="28"/>
              </w:rPr>
            </w:pPr>
          </w:p>
        </w:tc>
        <w:tc>
          <w:tcPr>
            <w:tcW w:w="2131" w:type="dxa"/>
            <w:vAlign w:val="center"/>
          </w:tcPr>
          <w:p w:rsidR="00DA2F6F" w:rsidRDefault="00DA2F6F" w:rsidP="00B67384">
            <w:pPr>
              <w:jc w:val="center"/>
              <w:rPr>
                <w:rFonts w:ascii="仿宋" w:eastAsia="仿宋" w:hAnsi="仿宋" w:cs="仿宋"/>
                <w:sz w:val="28"/>
                <w:szCs w:val="28"/>
              </w:rPr>
            </w:pPr>
          </w:p>
        </w:tc>
      </w:tr>
      <w:tr w:rsidR="00DA2F6F">
        <w:trPr>
          <w:trHeight w:hRule="exact" w:val="567"/>
        </w:trPr>
        <w:tc>
          <w:tcPr>
            <w:tcW w:w="1188" w:type="dxa"/>
            <w:vMerge/>
            <w:vAlign w:val="center"/>
          </w:tcPr>
          <w:p w:rsidR="00DA2F6F" w:rsidRDefault="00DA2F6F" w:rsidP="00B67384">
            <w:pPr>
              <w:jc w:val="center"/>
              <w:rPr>
                <w:rFonts w:ascii="仿宋" w:eastAsia="仿宋" w:hAnsi="仿宋" w:cs="Times New Roman"/>
                <w:sz w:val="28"/>
                <w:szCs w:val="28"/>
              </w:rPr>
            </w:pPr>
          </w:p>
        </w:tc>
        <w:tc>
          <w:tcPr>
            <w:tcW w:w="720" w:type="dxa"/>
            <w:vAlign w:val="center"/>
          </w:tcPr>
          <w:p w:rsidR="00DA2F6F" w:rsidRDefault="00DA2F6F" w:rsidP="00B67384">
            <w:pPr>
              <w:jc w:val="center"/>
              <w:rPr>
                <w:rFonts w:ascii="仿宋" w:eastAsia="仿宋" w:hAnsi="仿宋" w:cs="仿宋"/>
                <w:sz w:val="28"/>
                <w:szCs w:val="28"/>
              </w:rPr>
            </w:pPr>
            <w:r>
              <w:rPr>
                <w:rFonts w:ascii="仿宋" w:eastAsia="仿宋" w:hAnsi="仿宋" w:cs="仿宋"/>
                <w:sz w:val="28"/>
                <w:szCs w:val="28"/>
              </w:rPr>
              <w:t>5</w:t>
            </w:r>
          </w:p>
        </w:tc>
        <w:tc>
          <w:tcPr>
            <w:tcW w:w="4483" w:type="dxa"/>
            <w:gridSpan w:val="4"/>
            <w:vAlign w:val="center"/>
          </w:tcPr>
          <w:p w:rsidR="00DA2F6F" w:rsidRDefault="00DA2F6F" w:rsidP="00B67384">
            <w:pPr>
              <w:jc w:val="center"/>
              <w:rPr>
                <w:rFonts w:ascii="仿宋" w:eastAsia="仿宋" w:hAnsi="仿宋" w:cs="仿宋"/>
                <w:sz w:val="28"/>
                <w:szCs w:val="28"/>
              </w:rPr>
            </w:pPr>
          </w:p>
        </w:tc>
        <w:tc>
          <w:tcPr>
            <w:tcW w:w="2131" w:type="dxa"/>
            <w:vAlign w:val="center"/>
          </w:tcPr>
          <w:p w:rsidR="00DA2F6F" w:rsidRDefault="00DA2F6F" w:rsidP="00B67384">
            <w:pPr>
              <w:jc w:val="center"/>
              <w:rPr>
                <w:rFonts w:ascii="仿宋" w:eastAsia="仿宋" w:hAnsi="仿宋" w:cs="仿宋"/>
                <w:sz w:val="28"/>
                <w:szCs w:val="28"/>
              </w:rPr>
            </w:pPr>
          </w:p>
        </w:tc>
      </w:tr>
      <w:tr w:rsidR="00DA2F6F">
        <w:trPr>
          <w:trHeight w:hRule="exact" w:val="567"/>
        </w:trPr>
        <w:tc>
          <w:tcPr>
            <w:tcW w:w="1188" w:type="dxa"/>
            <w:vMerge/>
            <w:vAlign w:val="center"/>
          </w:tcPr>
          <w:p w:rsidR="00DA2F6F" w:rsidRDefault="00DA2F6F" w:rsidP="00B67384">
            <w:pPr>
              <w:jc w:val="center"/>
              <w:rPr>
                <w:rFonts w:ascii="仿宋" w:eastAsia="仿宋" w:hAnsi="仿宋" w:cs="Times New Roman"/>
                <w:sz w:val="28"/>
                <w:szCs w:val="28"/>
              </w:rPr>
            </w:pPr>
          </w:p>
        </w:tc>
        <w:tc>
          <w:tcPr>
            <w:tcW w:w="720" w:type="dxa"/>
            <w:vAlign w:val="center"/>
          </w:tcPr>
          <w:p w:rsidR="00DA2F6F" w:rsidRDefault="00DA2F6F" w:rsidP="00B67384">
            <w:pPr>
              <w:jc w:val="center"/>
              <w:rPr>
                <w:rFonts w:ascii="仿宋" w:eastAsia="仿宋" w:hAnsi="仿宋" w:cs="仿宋"/>
                <w:sz w:val="28"/>
                <w:szCs w:val="28"/>
              </w:rPr>
            </w:pPr>
            <w:r>
              <w:rPr>
                <w:rFonts w:ascii="仿宋" w:eastAsia="仿宋" w:hAnsi="仿宋" w:cs="仿宋"/>
                <w:sz w:val="28"/>
                <w:szCs w:val="28"/>
              </w:rPr>
              <w:t>6</w:t>
            </w:r>
          </w:p>
        </w:tc>
        <w:tc>
          <w:tcPr>
            <w:tcW w:w="4483" w:type="dxa"/>
            <w:gridSpan w:val="4"/>
            <w:vAlign w:val="center"/>
          </w:tcPr>
          <w:p w:rsidR="00DA2F6F" w:rsidRDefault="00DA2F6F" w:rsidP="00B67384">
            <w:pPr>
              <w:jc w:val="center"/>
              <w:rPr>
                <w:rFonts w:ascii="仿宋" w:eastAsia="仿宋" w:hAnsi="仿宋" w:cs="仿宋"/>
                <w:sz w:val="28"/>
                <w:szCs w:val="28"/>
              </w:rPr>
            </w:pPr>
          </w:p>
        </w:tc>
        <w:tc>
          <w:tcPr>
            <w:tcW w:w="2131" w:type="dxa"/>
            <w:vAlign w:val="center"/>
          </w:tcPr>
          <w:p w:rsidR="00DA2F6F" w:rsidRDefault="00DA2F6F" w:rsidP="00B67384">
            <w:pPr>
              <w:jc w:val="center"/>
              <w:rPr>
                <w:rFonts w:ascii="仿宋" w:eastAsia="仿宋" w:hAnsi="仿宋" w:cs="仿宋"/>
                <w:sz w:val="28"/>
                <w:szCs w:val="28"/>
              </w:rPr>
            </w:pPr>
          </w:p>
        </w:tc>
      </w:tr>
      <w:tr w:rsidR="00DA2F6F">
        <w:trPr>
          <w:trHeight w:hRule="exact" w:val="567"/>
        </w:trPr>
        <w:tc>
          <w:tcPr>
            <w:tcW w:w="1188" w:type="dxa"/>
            <w:vMerge/>
            <w:vAlign w:val="center"/>
          </w:tcPr>
          <w:p w:rsidR="00DA2F6F" w:rsidRDefault="00DA2F6F" w:rsidP="00B67384">
            <w:pPr>
              <w:jc w:val="center"/>
              <w:rPr>
                <w:rFonts w:ascii="仿宋" w:eastAsia="仿宋" w:hAnsi="仿宋" w:cs="Times New Roman"/>
                <w:sz w:val="28"/>
                <w:szCs w:val="28"/>
              </w:rPr>
            </w:pPr>
          </w:p>
        </w:tc>
        <w:tc>
          <w:tcPr>
            <w:tcW w:w="720" w:type="dxa"/>
            <w:vAlign w:val="center"/>
          </w:tcPr>
          <w:p w:rsidR="00DA2F6F" w:rsidRDefault="00DA2F6F" w:rsidP="00B67384">
            <w:pPr>
              <w:jc w:val="center"/>
              <w:rPr>
                <w:rFonts w:ascii="仿宋" w:eastAsia="仿宋" w:hAnsi="仿宋" w:cs="仿宋"/>
                <w:sz w:val="28"/>
                <w:szCs w:val="28"/>
              </w:rPr>
            </w:pPr>
            <w:r>
              <w:rPr>
                <w:rFonts w:ascii="仿宋" w:eastAsia="仿宋" w:hAnsi="仿宋" w:cs="仿宋"/>
                <w:sz w:val="28"/>
                <w:szCs w:val="28"/>
              </w:rPr>
              <w:t>7</w:t>
            </w:r>
          </w:p>
        </w:tc>
        <w:tc>
          <w:tcPr>
            <w:tcW w:w="4483" w:type="dxa"/>
            <w:gridSpan w:val="4"/>
            <w:vAlign w:val="center"/>
          </w:tcPr>
          <w:p w:rsidR="00DA2F6F" w:rsidRDefault="00DA2F6F" w:rsidP="00B67384">
            <w:pPr>
              <w:jc w:val="center"/>
              <w:rPr>
                <w:rFonts w:ascii="仿宋" w:eastAsia="仿宋" w:hAnsi="仿宋" w:cs="仿宋"/>
                <w:sz w:val="28"/>
                <w:szCs w:val="28"/>
              </w:rPr>
            </w:pPr>
          </w:p>
        </w:tc>
        <w:tc>
          <w:tcPr>
            <w:tcW w:w="2131" w:type="dxa"/>
            <w:vAlign w:val="center"/>
          </w:tcPr>
          <w:p w:rsidR="00DA2F6F" w:rsidRDefault="00DA2F6F" w:rsidP="00B67384">
            <w:pPr>
              <w:jc w:val="center"/>
              <w:rPr>
                <w:rFonts w:ascii="仿宋" w:eastAsia="仿宋" w:hAnsi="仿宋" w:cs="仿宋"/>
                <w:sz w:val="28"/>
                <w:szCs w:val="28"/>
              </w:rPr>
            </w:pPr>
          </w:p>
        </w:tc>
      </w:tr>
      <w:tr w:rsidR="00DA2F6F">
        <w:trPr>
          <w:trHeight w:hRule="exact" w:val="567"/>
        </w:trPr>
        <w:tc>
          <w:tcPr>
            <w:tcW w:w="1188" w:type="dxa"/>
            <w:vMerge/>
            <w:vAlign w:val="center"/>
          </w:tcPr>
          <w:p w:rsidR="00DA2F6F" w:rsidRDefault="00DA2F6F" w:rsidP="00B67384">
            <w:pPr>
              <w:jc w:val="center"/>
              <w:rPr>
                <w:rFonts w:ascii="仿宋" w:eastAsia="仿宋" w:hAnsi="仿宋" w:cs="Times New Roman"/>
                <w:sz w:val="28"/>
                <w:szCs w:val="28"/>
              </w:rPr>
            </w:pPr>
          </w:p>
        </w:tc>
        <w:tc>
          <w:tcPr>
            <w:tcW w:w="720" w:type="dxa"/>
            <w:vAlign w:val="center"/>
          </w:tcPr>
          <w:p w:rsidR="00DA2F6F" w:rsidRDefault="00DA2F6F" w:rsidP="00B67384">
            <w:pPr>
              <w:jc w:val="center"/>
              <w:rPr>
                <w:rFonts w:ascii="仿宋" w:eastAsia="仿宋" w:hAnsi="仿宋" w:cs="仿宋"/>
                <w:sz w:val="28"/>
                <w:szCs w:val="28"/>
              </w:rPr>
            </w:pPr>
            <w:r>
              <w:rPr>
                <w:rFonts w:ascii="仿宋" w:eastAsia="仿宋" w:hAnsi="仿宋" w:cs="仿宋"/>
                <w:sz w:val="28"/>
                <w:szCs w:val="28"/>
              </w:rPr>
              <w:t>8</w:t>
            </w:r>
          </w:p>
        </w:tc>
        <w:tc>
          <w:tcPr>
            <w:tcW w:w="4483" w:type="dxa"/>
            <w:gridSpan w:val="4"/>
            <w:vAlign w:val="center"/>
          </w:tcPr>
          <w:p w:rsidR="00DA2F6F" w:rsidRDefault="00DA2F6F" w:rsidP="00B67384">
            <w:pPr>
              <w:jc w:val="center"/>
              <w:rPr>
                <w:rFonts w:ascii="仿宋" w:eastAsia="仿宋" w:hAnsi="仿宋" w:cs="仿宋"/>
                <w:sz w:val="28"/>
                <w:szCs w:val="28"/>
              </w:rPr>
            </w:pPr>
          </w:p>
        </w:tc>
        <w:tc>
          <w:tcPr>
            <w:tcW w:w="2131" w:type="dxa"/>
            <w:vAlign w:val="center"/>
          </w:tcPr>
          <w:p w:rsidR="00DA2F6F" w:rsidRDefault="00DA2F6F" w:rsidP="00B67384">
            <w:pPr>
              <w:jc w:val="center"/>
              <w:rPr>
                <w:rFonts w:ascii="仿宋" w:eastAsia="仿宋" w:hAnsi="仿宋" w:cs="仿宋"/>
                <w:sz w:val="28"/>
                <w:szCs w:val="28"/>
              </w:rPr>
            </w:pPr>
          </w:p>
        </w:tc>
      </w:tr>
      <w:tr w:rsidR="00DA2F6F">
        <w:tc>
          <w:tcPr>
            <w:tcW w:w="1188" w:type="dxa"/>
            <w:vAlign w:val="center"/>
          </w:tcPr>
          <w:p w:rsidR="00DA2F6F" w:rsidRDefault="00DA2F6F" w:rsidP="00B67384">
            <w:pPr>
              <w:jc w:val="center"/>
              <w:rPr>
                <w:rFonts w:ascii="仿宋" w:eastAsia="仿宋" w:hAnsi="仿宋" w:cs="Times New Roman"/>
                <w:sz w:val="28"/>
                <w:szCs w:val="28"/>
              </w:rPr>
            </w:pPr>
            <w:r>
              <w:rPr>
                <w:rFonts w:ascii="仿宋" w:eastAsia="仿宋" w:hAnsi="仿宋" w:cs="仿宋" w:hint="eastAsia"/>
                <w:sz w:val="28"/>
                <w:szCs w:val="28"/>
              </w:rPr>
              <w:t>审核</w:t>
            </w:r>
          </w:p>
          <w:p w:rsidR="00DA2F6F" w:rsidRDefault="00DA2F6F" w:rsidP="00B67384">
            <w:pPr>
              <w:jc w:val="center"/>
              <w:rPr>
                <w:rFonts w:ascii="仿宋" w:eastAsia="仿宋" w:hAnsi="仿宋" w:cs="Times New Roman"/>
                <w:sz w:val="28"/>
                <w:szCs w:val="28"/>
              </w:rPr>
            </w:pPr>
            <w:r>
              <w:rPr>
                <w:rFonts w:ascii="仿宋" w:eastAsia="仿宋" w:hAnsi="仿宋" w:cs="仿宋" w:hint="eastAsia"/>
                <w:sz w:val="28"/>
                <w:szCs w:val="28"/>
              </w:rPr>
              <w:t>意见</w:t>
            </w:r>
          </w:p>
        </w:tc>
        <w:tc>
          <w:tcPr>
            <w:tcW w:w="3780" w:type="dxa"/>
            <w:gridSpan w:val="4"/>
            <w:vAlign w:val="center"/>
          </w:tcPr>
          <w:p w:rsidR="00DA2F6F" w:rsidRDefault="00DA2F6F" w:rsidP="00B67384">
            <w:pPr>
              <w:jc w:val="center"/>
              <w:rPr>
                <w:rFonts w:ascii="仿宋" w:eastAsia="仿宋" w:hAnsi="仿宋" w:cs="Times New Roman"/>
                <w:sz w:val="28"/>
                <w:szCs w:val="28"/>
              </w:rPr>
            </w:pPr>
          </w:p>
          <w:p w:rsidR="00DA2F6F" w:rsidRDefault="00DA2F6F" w:rsidP="00B67384">
            <w:pPr>
              <w:rPr>
                <w:rFonts w:ascii="仿宋" w:eastAsia="仿宋" w:hAnsi="仿宋" w:cs="仿宋"/>
                <w:sz w:val="28"/>
                <w:szCs w:val="28"/>
              </w:rPr>
            </w:pPr>
            <w:r>
              <w:rPr>
                <w:rFonts w:ascii="仿宋" w:eastAsia="仿宋" w:hAnsi="仿宋" w:cs="仿宋" w:hint="eastAsia"/>
                <w:sz w:val="28"/>
                <w:szCs w:val="28"/>
              </w:rPr>
              <w:t>总承包单位审核人</w:t>
            </w:r>
            <w:r>
              <w:rPr>
                <w:rFonts w:ascii="仿宋" w:eastAsia="仿宋" w:hAnsi="仿宋" w:cs="仿宋"/>
                <w:sz w:val="28"/>
                <w:szCs w:val="28"/>
              </w:rPr>
              <w:t>:</w:t>
            </w:r>
          </w:p>
          <w:p w:rsidR="00DA2F6F" w:rsidRDefault="00DA2F6F" w:rsidP="00B67384">
            <w:pPr>
              <w:spacing w:line="240" w:lineRule="exact"/>
              <w:rPr>
                <w:rFonts w:ascii="仿宋" w:eastAsia="仿宋" w:hAnsi="仿宋" w:cs="Times New Roman"/>
                <w:sz w:val="28"/>
                <w:szCs w:val="28"/>
              </w:rPr>
            </w:pPr>
          </w:p>
          <w:p w:rsidR="00DA2F6F" w:rsidRDefault="00DA2F6F" w:rsidP="00B67384">
            <w:pPr>
              <w:rPr>
                <w:rFonts w:ascii="仿宋" w:eastAsia="仿宋" w:hAnsi="仿宋" w:cs="仿宋"/>
                <w:sz w:val="28"/>
                <w:szCs w:val="28"/>
              </w:rPr>
            </w:pPr>
            <w:r>
              <w:rPr>
                <w:rFonts w:ascii="仿宋" w:eastAsia="仿宋" w:hAnsi="仿宋" w:cs="仿宋" w:hint="eastAsia"/>
                <w:sz w:val="28"/>
                <w:szCs w:val="28"/>
              </w:rPr>
              <w:t>总承包单位（盖章）</w:t>
            </w:r>
            <w:r>
              <w:rPr>
                <w:rFonts w:ascii="仿宋" w:eastAsia="仿宋" w:hAnsi="仿宋" w:cs="仿宋"/>
                <w:sz w:val="28"/>
                <w:szCs w:val="28"/>
              </w:rPr>
              <w:t>:</w:t>
            </w:r>
          </w:p>
          <w:p w:rsidR="00DA2F6F" w:rsidRDefault="00DA2F6F" w:rsidP="00B67384">
            <w:pPr>
              <w:jc w:val="center"/>
              <w:rPr>
                <w:rFonts w:ascii="仿宋" w:eastAsia="仿宋" w:hAnsi="仿宋" w:cs="Times New Roman"/>
                <w:sz w:val="28"/>
                <w:szCs w:val="28"/>
              </w:rPr>
            </w:pPr>
            <w:r>
              <w:rPr>
                <w:rFonts w:ascii="仿宋" w:eastAsia="仿宋" w:hAnsi="仿宋" w:cs="仿宋"/>
                <w:sz w:val="28"/>
                <w:szCs w:val="28"/>
              </w:rPr>
              <w:t xml:space="preserve">     </w:t>
            </w:r>
            <w:r>
              <w:rPr>
                <w:rFonts w:ascii="仿宋" w:eastAsia="仿宋" w:hAnsi="仿宋" w:cs="仿宋" w:hint="eastAsia"/>
                <w:sz w:val="28"/>
                <w:szCs w:val="28"/>
              </w:rPr>
              <w:t>年</w:t>
            </w:r>
            <w:r>
              <w:rPr>
                <w:rFonts w:ascii="仿宋" w:eastAsia="仿宋" w:hAnsi="仿宋" w:cs="仿宋"/>
                <w:sz w:val="28"/>
                <w:szCs w:val="28"/>
              </w:rPr>
              <w:t xml:space="preserve">   </w:t>
            </w:r>
            <w:r>
              <w:rPr>
                <w:rFonts w:ascii="仿宋" w:eastAsia="仿宋" w:hAnsi="仿宋" w:cs="仿宋" w:hint="eastAsia"/>
                <w:sz w:val="28"/>
                <w:szCs w:val="28"/>
              </w:rPr>
              <w:t>月</w:t>
            </w:r>
            <w:r>
              <w:rPr>
                <w:rFonts w:ascii="仿宋" w:eastAsia="仿宋" w:hAnsi="仿宋" w:cs="仿宋"/>
                <w:sz w:val="28"/>
                <w:szCs w:val="28"/>
              </w:rPr>
              <w:t xml:space="preserve">   </w:t>
            </w:r>
            <w:r>
              <w:rPr>
                <w:rFonts w:ascii="仿宋" w:eastAsia="仿宋" w:hAnsi="仿宋" w:cs="仿宋" w:hint="eastAsia"/>
                <w:sz w:val="28"/>
                <w:szCs w:val="28"/>
              </w:rPr>
              <w:t>日</w:t>
            </w:r>
          </w:p>
        </w:tc>
        <w:tc>
          <w:tcPr>
            <w:tcW w:w="3554" w:type="dxa"/>
            <w:gridSpan w:val="2"/>
            <w:vAlign w:val="center"/>
          </w:tcPr>
          <w:p w:rsidR="00DA2F6F" w:rsidRDefault="00DA2F6F" w:rsidP="00B67384">
            <w:pPr>
              <w:jc w:val="center"/>
              <w:rPr>
                <w:rFonts w:ascii="仿宋" w:eastAsia="仿宋" w:hAnsi="仿宋" w:cs="Times New Roman"/>
                <w:sz w:val="28"/>
                <w:szCs w:val="28"/>
              </w:rPr>
            </w:pPr>
          </w:p>
          <w:p w:rsidR="00DA2F6F" w:rsidRDefault="00DA2F6F" w:rsidP="00B67384">
            <w:pPr>
              <w:rPr>
                <w:rFonts w:ascii="仿宋" w:eastAsia="仿宋" w:hAnsi="仿宋" w:cs="仿宋"/>
                <w:sz w:val="28"/>
                <w:szCs w:val="28"/>
              </w:rPr>
            </w:pPr>
            <w:r>
              <w:rPr>
                <w:rFonts w:ascii="仿宋" w:eastAsia="仿宋" w:hAnsi="仿宋" w:cs="仿宋" w:hint="eastAsia"/>
                <w:sz w:val="28"/>
                <w:szCs w:val="28"/>
              </w:rPr>
              <w:t>监理单位审核人</w:t>
            </w:r>
            <w:r>
              <w:rPr>
                <w:rFonts w:ascii="仿宋" w:eastAsia="仿宋" w:hAnsi="仿宋" w:cs="仿宋"/>
                <w:sz w:val="28"/>
                <w:szCs w:val="28"/>
              </w:rPr>
              <w:t>:</w:t>
            </w:r>
          </w:p>
          <w:p w:rsidR="00DA2F6F" w:rsidRDefault="00DA2F6F" w:rsidP="00B67384">
            <w:pPr>
              <w:spacing w:line="240" w:lineRule="exact"/>
              <w:rPr>
                <w:rFonts w:ascii="仿宋" w:eastAsia="仿宋" w:hAnsi="仿宋" w:cs="Times New Roman"/>
                <w:sz w:val="28"/>
                <w:szCs w:val="28"/>
              </w:rPr>
            </w:pPr>
          </w:p>
          <w:p w:rsidR="00DA2F6F" w:rsidRDefault="00DA2F6F" w:rsidP="00B67384">
            <w:pPr>
              <w:rPr>
                <w:rFonts w:ascii="仿宋" w:eastAsia="仿宋" w:hAnsi="仿宋" w:cs="Times New Roman"/>
                <w:sz w:val="28"/>
                <w:szCs w:val="28"/>
              </w:rPr>
            </w:pPr>
            <w:r>
              <w:rPr>
                <w:rFonts w:ascii="仿宋" w:eastAsia="仿宋" w:hAnsi="仿宋" w:cs="仿宋" w:hint="eastAsia"/>
                <w:sz w:val="28"/>
                <w:szCs w:val="28"/>
              </w:rPr>
              <w:t>监理单位（盖章）：</w:t>
            </w:r>
          </w:p>
          <w:p w:rsidR="00DA2F6F" w:rsidRDefault="00DA2F6F" w:rsidP="00B67384">
            <w:pPr>
              <w:jc w:val="center"/>
              <w:rPr>
                <w:rFonts w:ascii="仿宋" w:eastAsia="仿宋" w:hAnsi="仿宋" w:cs="Times New Roman"/>
                <w:sz w:val="28"/>
                <w:szCs w:val="28"/>
              </w:rPr>
            </w:pPr>
            <w:r>
              <w:rPr>
                <w:rFonts w:ascii="仿宋" w:eastAsia="仿宋" w:hAnsi="仿宋" w:cs="仿宋"/>
                <w:sz w:val="28"/>
                <w:szCs w:val="28"/>
              </w:rPr>
              <w:t xml:space="preserve">      </w:t>
            </w:r>
            <w:r>
              <w:rPr>
                <w:rFonts w:ascii="仿宋" w:eastAsia="仿宋" w:hAnsi="仿宋" w:cs="仿宋" w:hint="eastAsia"/>
                <w:sz w:val="28"/>
                <w:szCs w:val="28"/>
              </w:rPr>
              <w:t>年</w:t>
            </w:r>
            <w:r>
              <w:rPr>
                <w:rFonts w:ascii="仿宋" w:eastAsia="仿宋" w:hAnsi="仿宋" w:cs="仿宋"/>
                <w:sz w:val="28"/>
                <w:szCs w:val="28"/>
              </w:rPr>
              <w:t xml:space="preserve">   </w:t>
            </w:r>
            <w:r>
              <w:rPr>
                <w:rFonts w:ascii="仿宋" w:eastAsia="仿宋" w:hAnsi="仿宋" w:cs="仿宋" w:hint="eastAsia"/>
                <w:sz w:val="28"/>
                <w:szCs w:val="28"/>
              </w:rPr>
              <w:t>月</w:t>
            </w:r>
            <w:r>
              <w:rPr>
                <w:rFonts w:ascii="仿宋" w:eastAsia="仿宋" w:hAnsi="仿宋" w:cs="仿宋"/>
                <w:sz w:val="28"/>
                <w:szCs w:val="28"/>
              </w:rPr>
              <w:t xml:space="preserve">   </w:t>
            </w:r>
            <w:r>
              <w:rPr>
                <w:rFonts w:ascii="仿宋" w:eastAsia="仿宋" w:hAnsi="仿宋" w:cs="仿宋" w:hint="eastAsia"/>
                <w:sz w:val="28"/>
                <w:szCs w:val="28"/>
              </w:rPr>
              <w:t>日</w:t>
            </w:r>
          </w:p>
        </w:tc>
      </w:tr>
    </w:tbl>
    <w:p w:rsidR="00DA2F6F" w:rsidRDefault="00DA2F6F" w:rsidP="0094640B">
      <w:pPr>
        <w:spacing w:line="400" w:lineRule="exact"/>
        <w:ind w:left="470" w:hangingChars="196" w:hanging="470"/>
        <w:rPr>
          <w:rFonts w:ascii="仿宋_GB2312" w:eastAsia="仿宋_GB2312" w:cs="Times New Roman"/>
          <w:sz w:val="24"/>
          <w:szCs w:val="24"/>
        </w:rPr>
      </w:pPr>
      <w:r>
        <w:rPr>
          <w:rFonts w:ascii="仿宋" w:eastAsia="仿宋" w:hAnsi="仿宋" w:cs="仿宋" w:hint="eastAsia"/>
          <w:sz w:val="24"/>
          <w:szCs w:val="24"/>
        </w:rPr>
        <w:t>注：本表为安装、拆卸审核通用表格，在使用时应将不适用的文字划掉；如工作内容为“安装”，把表中“拆卸”二字划掉。</w:t>
      </w:r>
      <w:r>
        <w:rPr>
          <w:rFonts w:ascii="仿宋_GB2312" w:eastAsia="仿宋_GB2312" w:cs="Times New Roman"/>
          <w:sz w:val="24"/>
          <w:szCs w:val="24"/>
        </w:rPr>
        <w:br w:type="page"/>
      </w:r>
    </w:p>
    <w:p w:rsidR="00DA2F6F" w:rsidRDefault="00DA2F6F" w:rsidP="007E1452">
      <w:pPr>
        <w:widowControl/>
        <w:tabs>
          <w:tab w:val="center" w:pos="4201"/>
          <w:tab w:val="right" w:leader="dot" w:pos="9298"/>
        </w:tabs>
        <w:autoSpaceDE w:val="0"/>
        <w:autoSpaceDN w:val="0"/>
        <w:spacing w:beforeLines="50" w:afterLines="50"/>
        <w:rPr>
          <w:rFonts w:ascii="黑体" w:eastAsia="黑体" w:hAnsi="黑体" w:cs="Times New Roman"/>
          <w:kern w:val="0"/>
        </w:rPr>
      </w:pPr>
      <w:r>
        <w:rPr>
          <w:rFonts w:ascii="黑体" w:eastAsia="黑体" w:hAnsi="黑体" w:cs="黑体" w:hint="eastAsia"/>
          <w:kern w:val="0"/>
        </w:rPr>
        <w:t>附件</w:t>
      </w:r>
      <w:r>
        <w:rPr>
          <w:rFonts w:ascii="黑体" w:eastAsia="黑体" w:hAnsi="黑体" w:cs="黑体"/>
          <w:kern w:val="0"/>
        </w:rPr>
        <w:t xml:space="preserve">2 </w:t>
      </w:r>
      <w:r>
        <w:rPr>
          <w:rFonts w:ascii="黑体" w:eastAsia="黑体" w:hAnsi="黑体" w:cs="黑体" w:hint="eastAsia"/>
          <w:kern w:val="0"/>
        </w:rPr>
        <w:t>建筑起重机械设备安装（拆卸）告知书</w:t>
      </w:r>
    </w:p>
    <w:p w:rsidR="00DA2F6F" w:rsidRDefault="00DA2F6F" w:rsidP="00B67384">
      <w:pPr>
        <w:jc w:val="center"/>
        <w:rPr>
          <w:rFonts w:ascii="黑体" w:eastAsia="黑体" w:cs="Times New Roman"/>
          <w:sz w:val="36"/>
          <w:szCs w:val="36"/>
        </w:rPr>
      </w:pPr>
    </w:p>
    <w:p w:rsidR="00DA2F6F" w:rsidRDefault="00DA2F6F" w:rsidP="00B67384">
      <w:pPr>
        <w:jc w:val="center"/>
        <w:rPr>
          <w:rFonts w:ascii="黑体" w:eastAsia="黑体" w:cs="Times New Roman"/>
          <w:sz w:val="36"/>
          <w:szCs w:val="36"/>
        </w:rPr>
      </w:pPr>
      <w:r>
        <w:rPr>
          <w:rFonts w:ascii="黑体" w:eastAsia="黑体" w:cs="黑体" w:hint="eastAsia"/>
          <w:sz w:val="36"/>
          <w:szCs w:val="36"/>
        </w:rPr>
        <w:t>建筑起重机械设备安装（拆卸）告知书</w:t>
      </w:r>
    </w:p>
    <w:p w:rsidR="00DA2F6F" w:rsidRDefault="00DA2F6F" w:rsidP="00B67384">
      <w:pPr>
        <w:rPr>
          <w:rFonts w:ascii="仿宋_GB2312" w:cs="Times New Roman"/>
        </w:rPr>
      </w:pPr>
    </w:p>
    <w:p w:rsidR="00DA2F6F" w:rsidRDefault="00DA2F6F" w:rsidP="00B67384">
      <w:pPr>
        <w:rPr>
          <w:rFonts w:ascii="仿宋" w:eastAsia="仿宋" w:hAnsi="仿宋" w:cs="Times New Roman"/>
          <w:sz w:val="32"/>
          <w:szCs w:val="32"/>
        </w:rPr>
      </w:pPr>
      <w:r>
        <w:rPr>
          <w:rFonts w:ascii="仿宋" w:eastAsia="仿宋" w:hAnsi="仿宋" w:cs="仿宋"/>
          <w:sz w:val="32"/>
          <w:szCs w:val="32"/>
          <w:u w:val="single"/>
        </w:rPr>
        <w:t xml:space="preserve">   </w:t>
      </w:r>
      <w:r>
        <w:rPr>
          <w:rFonts w:ascii="仿宋" w:eastAsia="仿宋" w:hAnsi="仿宋" w:cs="仿宋" w:hint="eastAsia"/>
          <w:sz w:val="32"/>
          <w:szCs w:val="32"/>
          <w:u w:val="single"/>
        </w:rPr>
        <w:t>（备案管理机关名称）</w:t>
      </w:r>
      <w:r>
        <w:rPr>
          <w:rFonts w:ascii="仿宋" w:eastAsia="仿宋" w:hAnsi="仿宋" w:cs="仿宋"/>
          <w:sz w:val="32"/>
          <w:szCs w:val="32"/>
          <w:u w:val="single"/>
        </w:rPr>
        <w:t xml:space="preserve">         </w:t>
      </w:r>
      <w:r>
        <w:rPr>
          <w:rFonts w:ascii="仿宋" w:eastAsia="仿宋" w:hAnsi="仿宋" w:cs="仿宋" w:hint="eastAsia"/>
          <w:sz w:val="32"/>
          <w:szCs w:val="32"/>
        </w:rPr>
        <w:t>：</w:t>
      </w:r>
    </w:p>
    <w:p w:rsidR="00DA2F6F" w:rsidRDefault="00DA2F6F" w:rsidP="00B67384">
      <w:pPr>
        <w:ind w:firstLine="645"/>
        <w:rPr>
          <w:rFonts w:ascii="仿宋" w:eastAsia="仿宋" w:hAnsi="仿宋" w:cs="仿宋"/>
          <w:sz w:val="32"/>
          <w:szCs w:val="32"/>
          <w:u w:val="single"/>
        </w:rPr>
      </w:pPr>
      <w:r>
        <w:rPr>
          <w:rFonts w:ascii="仿宋" w:eastAsia="仿宋" w:hAnsi="仿宋" w:cs="仿宋" w:hint="eastAsia"/>
          <w:sz w:val="32"/>
          <w:szCs w:val="32"/>
        </w:rPr>
        <w:t>我单位拟于</w:t>
      </w:r>
      <w:r>
        <w:rPr>
          <w:rFonts w:ascii="仿宋" w:eastAsia="仿宋" w:hAnsi="仿宋" w:cs="仿宋"/>
          <w:sz w:val="32"/>
          <w:szCs w:val="32"/>
        </w:rPr>
        <w:t xml:space="preserve">      </w:t>
      </w:r>
      <w:r>
        <w:rPr>
          <w:rFonts w:ascii="仿宋" w:eastAsia="仿宋" w:hAnsi="仿宋" w:cs="仿宋" w:hint="eastAsia"/>
          <w:sz w:val="32"/>
          <w:szCs w:val="32"/>
        </w:rPr>
        <w:t>年</w:t>
      </w:r>
      <w:r>
        <w:rPr>
          <w:rFonts w:ascii="仿宋" w:eastAsia="仿宋" w:hAnsi="仿宋" w:cs="仿宋"/>
          <w:sz w:val="32"/>
          <w:szCs w:val="32"/>
        </w:rPr>
        <w:t xml:space="preserve">    </w:t>
      </w:r>
      <w:r>
        <w:rPr>
          <w:rFonts w:ascii="仿宋" w:eastAsia="仿宋" w:hAnsi="仿宋" w:cs="仿宋" w:hint="eastAsia"/>
          <w:sz w:val="32"/>
          <w:szCs w:val="32"/>
        </w:rPr>
        <w:t>月</w:t>
      </w:r>
      <w:r>
        <w:rPr>
          <w:rFonts w:ascii="仿宋" w:eastAsia="仿宋" w:hAnsi="仿宋" w:cs="仿宋"/>
          <w:sz w:val="32"/>
          <w:szCs w:val="32"/>
        </w:rPr>
        <w:t xml:space="preserve">    </w:t>
      </w:r>
      <w:r>
        <w:rPr>
          <w:rFonts w:ascii="仿宋" w:eastAsia="仿宋" w:hAnsi="仿宋" w:cs="仿宋" w:hint="eastAsia"/>
          <w:sz w:val="32"/>
          <w:szCs w:val="32"/>
        </w:rPr>
        <w:t>日在</w:t>
      </w:r>
      <w:r>
        <w:rPr>
          <w:rFonts w:ascii="仿宋" w:eastAsia="仿宋" w:hAnsi="仿宋" w:cs="仿宋"/>
          <w:sz w:val="32"/>
          <w:szCs w:val="32"/>
          <w:u w:val="single"/>
        </w:rPr>
        <w:t xml:space="preserve">   </w:t>
      </w:r>
      <w:r>
        <w:rPr>
          <w:rFonts w:ascii="仿宋" w:eastAsia="仿宋" w:hAnsi="仿宋" w:cs="仿宋" w:hint="eastAsia"/>
          <w:sz w:val="32"/>
          <w:szCs w:val="32"/>
          <w:u w:val="single"/>
        </w:rPr>
        <w:t>（工地名称）</w:t>
      </w:r>
      <w:r>
        <w:rPr>
          <w:rFonts w:ascii="仿宋" w:eastAsia="仿宋" w:hAnsi="仿宋" w:cs="仿宋"/>
          <w:sz w:val="32"/>
          <w:szCs w:val="32"/>
          <w:u w:val="single"/>
        </w:rPr>
        <w:t xml:space="preserve">             </w:t>
      </w:r>
    </w:p>
    <w:p w:rsidR="00DA2F6F" w:rsidRDefault="00DA2F6F" w:rsidP="00B67384">
      <w:pPr>
        <w:rPr>
          <w:rFonts w:ascii="仿宋" w:eastAsia="仿宋" w:hAnsi="仿宋" w:cs="Times New Roman"/>
          <w:sz w:val="32"/>
          <w:szCs w:val="32"/>
        </w:rPr>
      </w:pPr>
      <w:r>
        <w:rPr>
          <w:rFonts w:ascii="仿宋" w:eastAsia="仿宋" w:hAnsi="仿宋" w:cs="仿宋" w:hint="eastAsia"/>
          <w:sz w:val="32"/>
          <w:szCs w:val="32"/>
        </w:rPr>
        <w:t>对一台</w:t>
      </w:r>
      <w:r>
        <w:rPr>
          <w:rFonts w:ascii="仿宋" w:eastAsia="仿宋" w:hAnsi="仿宋" w:cs="仿宋"/>
          <w:sz w:val="32"/>
          <w:szCs w:val="32"/>
          <w:u w:val="single"/>
        </w:rPr>
        <w:t xml:space="preserve">   </w:t>
      </w:r>
      <w:r>
        <w:rPr>
          <w:rFonts w:ascii="仿宋" w:eastAsia="仿宋" w:hAnsi="仿宋" w:cs="仿宋" w:hint="eastAsia"/>
          <w:sz w:val="32"/>
          <w:szCs w:val="32"/>
          <w:u w:val="single"/>
        </w:rPr>
        <w:t>（设备名称及型号）</w:t>
      </w:r>
      <w:r>
        <w:rPr>
          <w:rFonts w:ascii="仿宋" w:eastAsia="仿宋" w:hAnsi="仿宋" w:cs="仿宋"/>
          <w:sz w:val="32"/>
          <w:szCs w:val="32"/>
          <w:u w:val="single"/>
        </w:rPr>
        <w:t xml:space="preserve">     </w:t>
      </w:r>
      <w:r>
        <w:rPr>
          <w:rFonts w:ascii="仿宋" w:eastAsia="仿宋" w:hAnsi="仿宋" w:cs="仿宋" w:hint="eastAsia"/>
          <w:sz w:val="32"/>
          <w:szCs w:val="32"/>
        </w:rPr>
        <w:t>进行安装（拆卸），其安装（拆卸）相关资料已经施工总承包单位、监理单位审核，特此告知。</w:t>
      </w:r>
    </w:p>
    <w:p w:rsidR="00DA2F6F" w:rsidRDefault="00DA2F6F" w:rsidP="00B67384">
      <w:pPr>
        <w:rPr>
          <w:rFonts w:ascii="仿宋" w:eastAsia="仿宋" w:hAnsi="仿宋" w:cs="Times New Roman"/>
          <w:sz w:val="32"/>
          <w:szCs w:val="32"/>
        </w:rPr>
      </w:pPr>
    </w:p>
    <w:p w:rsidR="00DA2F6F" w:rsidRDefault="00DA2F6F" w:rsidP="00B67384">
      <w:pPr>
        <w:ind w:firstLine="645"/>
        <w:rPr>
          <w:rFonts w:ascii="仿宋" w:eastAsia="仿宋" w:hAnsi="仿宋" w:cs="Times New Roman"/>
          <w:sz w:val="32"/>
          <w:szCs w:val="32"/>
        </w:rPr>
      </w:pPr>
      <w:r>
        <w:rPr>
          <w:rFonts w:ascii="仿宋" w:eastAsia="仿宋" w:hAnsi="仿宋" w:cs="仿宋" w:hint="eastAsia"/>
          <w:sz w:val="32"/>
          <w:szCs w:val="32"/>
        </w:rPr>
        <w:t>附件：材料目录</w:t>
      </w:r>
    </w:p>
    <w:p w:rsidR="00DA2F6F" w:rsidRDefault="00DA2F6F" w:rsidP="00B67384">
      <w:pPr>
        <w:ind w:firstLine="645"/>
        <w:rPr>
          <w:rFonts w:ascii="仿宋" w:eastAsia="仿宋" w:hAnsi="仿宋" w:cs="Times New Roman"/>
          <w:sz w:val="32"/>
          <w:szCs w:val="32"/>
        </w:rPr>
      </w:pPr>
    </w:p>
    <w:p w:rsidR="00DA2F6F" w:rsidRDefault="00DA2F6F" w:rsidP="00B67384">
      <w:pPr>
        <w:ind w:firstLine="645"/>
        <w:rPr>
          <w:rFonts w:ascii="仿宋" w:eastAsia="仿宋" w:hAnsi="仿宋" w:cs="Times New Roman"/>
        </w:rPr>
      </w:pPr>
    </w:p>
    <w:p w:rsidR="00DA2F6F" w:rsidRDefault="00DA2F6F" w:rsidP="00B67384">
      <w:pPr>
        <w:ind w:firstLine="645"/>
        <w:rPr>
          <w:rFonts w:ascii="仿宋" w:eastAsia="仿宋" w:hAnsi="仿宋" w:cs="Times New Roman"/>
        </w:rPr>
      </w:pPr>
    </w:p>
    <w:p w:rsidR="00DA2F6F" w:rsidRDefault="00DA2F6F" w:rsidP="00B67384">
      <w:pPr>
        <w:ind w:firstLine="645"/>
        <w:rPr>
          <w:rFonts w:ascii="仿宋" w:eastAsia="仿宋" w:hAnsi="仿宋" w:cs="Times New Roman"/>
        </w:rPr>
      </w:pPr>
    </w:p>
    <w:p w:rsidR="00DA2F6F" w:rsidRDefault="00DA2F6F" w:rsidP="00B67384">
      <w:pPr>
        <w:ind w:firstLine="645"/>
        <w:rPr>
          <w:rFonts w:ascii="仿宋" w:eastAsia="仿宋" w:hAnsi="仿宋" w:cs="Times New Roman"/>
          <w:sz w:val="32"/>
          <w:szCs w:val="32"/>
        </w:rPr>
      </w:pPr>
      <w:r>
        <w:rPr>
          <w:rFonts w:ascii="仿宋" w:eastAsia="仿宋" w:hAnsi="仿宋" w:cs="仿宋"/>
          <w:sz w:val="32"/>
          <w:szCs w:val="32"/>
        </w:rPr>
        <w:t xml:space="preserve">     </w:t>
      </w:r>
      <w:r>
        <w:rPr>
          <w:rFonts w:ascii="仿宋" w:eastAsia="仿宋" w:hAnsi="仿宋" w:cs="仿宋" w:hint="eastAsia"/>
          <w:sz w:val="32"/>
          <w:szCs w:val="32"/>
        </w:rPr>
        <w:t>单位（公章）</w:t>
      </w:r>
    </w:p>
    <w:p w:rsidR="00DA2F6F" w:rsidRDefault="00DA2F6F" w:rsidP="00B67384">
      <w:pPr>
        <w:ind w:firstLine="645"/>
        <w:rPr>
          <w:rFonts w:ascii="仿宋" w:eastAsia="仿宋" w:hAnsi="仿宋" w:cs="Times New Roman"/>
          <w:sz w:val="32"/>
          <w:szCs w:val="32"/>
        </w:rPr>
      </w:pPr>
      <w:r>
        <w:rPr>
          <w:rFonts w:ascii="仿宋" w:eastAsia="仿宋" w:hAnsi="仿宋" w:cs="仿宋"/>
          <w:sz w:val="32"/>
          <w:szCs w:val="32"/>
        </w:rPr>
        <w:t xml:space="preserve">                         </w:t>
      </w:r>
      <w:r>
        <w:rPr>
          <w:rFonts w:ascii="仿宋" w:eastAsia="仿宋" w:hAnsi="仿宋" w:cs="仿宋" w:hint="eastAsia"/>
          <w:sz w:val="32"/>
          <w:szCs w:val="32"/>
        </w:rPr>
        <w:t>年</w:t>
      </w:r>
      <w:r>
        <w:rPr>
          <w:rFonts w:ascii="仿宋" w:eastAsia="仿宋" w:hAnsi="仿宋" w:cs="仿宋"/>
          <w:sz w:val="32"/>
          <w:szCs w:val="32"/>
        </w:rPr>
        <w:t xml:space="preserve">    </w:t>
      </w:r>
      <w:r>
        <w:rPr>
          <w:rFonts w:ascii="仿宋" w:eastAsia="仿宋" w:hAnsi="仿宋" w:cs="仿宋" w:hint="eastAsia"/>
          <w:sz w:val="32"/>
          <w:szCs w:val="32"/>
        </w:rPr>
        <w:t>月</w:t>
      </w:r>
      <w:r>
        <w:rPr>
          <w:rFonts w:ascii="仿宋" w:eastAsia="仿宋" w:hAnsi="仿宋" w:cs="仿宋"/>
          <w:sz w:val="32"/>
          <w:szCs w:val="32"/>
        </w:rPr>
        <w:t xml:space="preserve">    </w:t>
      </w:r>
      <w:r>
        <w:rPr>
          <w:rFonts w:ascii="仿宋" w:eastAsia="仿宋" w:hAnsi="仿宋" w:cs="仿宋" w:hint="eastAsia"/>
          <w:sz w:val="32"/>
          <w:szCs w:val="32"/>
        </w:rPr>
        <w:t>日</w:t>
      </w:r>
    </w:p>
    <w:p w:rsidR="00DA2F6F" w:rsidRDefault="00DA2F6F" w:rsidP="007E1452">
      <w:pPr>
        <w:widowControl/>
        <w:tabs>
          <w:tab w:val="center" w:pos="4201"/>
          <w:tab w:val="right" w:leader="dot" w:pos="9298"/>
        </w:tabs>
        <w:autoSpaceDE w:val="0"/>
        <w:autoSpaceDN w:val="0"/>
        <w:spacing w:beforeLines="50" w:afterLines="50"/>
        <w:rPr>
          <w:rFonts w:ascii="宋体" w:hAnsi="Times New Roman" w:cs="Times New Roman"/>
          <w:kern w:val="0"/>
        </w:rPr>
      </w:pPr>
    </w:p>
    <w:p w:rsidR="00DA2F6F" w:rsidRDefault="00DA2F6F" w:rsidP="007E1452">
      <w:pPr>
        <w:widowControl/>
        <w:tabs>
          <w:tab w:val="center" w:pos="4201"/>
          <w:tab w:val="right" w:leader="dot" w:pos="9298"/>
        </w:tabs>
        <w:autoSpaceDE w:val="0"/>
        <w:autoSpaceDN w:val="0"/>
        <w:spacing w:beforeLines="50" w:afterLines="50"/>
        <w:rPr>
          <w:rFonts w:ascii="宋体" w:hAnsi="Times New Roman" w:cs="Times New Roman"/>
          <w:kern w:val="0"/>
        </w:rPr>
      </w:pPr>
    </w:p>
    <w:p w:rsidR="00DA2F6F" w:rsidRDefault="00DA2F6F" w:rsidP="007E1452">
      <w:pPr>
        <w:widowControl/>
        <w:tabs>
          <w:tab w:val="center" w:pos="4201"/>
          <w:tab w:val="right" w:leader="dot" w:pos="9298"/>
        </w:tabs>
        <w:autoSpaceDE w:val="0"/>
        <w:autoSpaceDN w:val="0"/>
        <w:spacing w:beforeLines="50" w:afterLines="50"/>
        <w:rPr>
          <w:rFonts w:ascii="宋体" w:hAnsi="Times New Roman" w:cs="Times New Roman"/>
          <w:kern w:val="0"/>
        </w:rPr>
      </w:pPr>
    </w:p>
    <w:p w:rsidR="00DA2F6F" w:rsidRDefault="00DA2F6F" w:rsidP="00B67384">
      <w:pPr>
        <w:widowControl/>
        <w:jc w:val="left"/>
        <w:rPr>
          <w:rFonts w:ascii="宋体" w:hAnsi="Times New Roman" w:cs="Times New Roman"/>
          <w:kern w:val="0"/>
        </w:rPr>
      </w:pPr>
      <w:r>
        <w:rPr>
          <w:rFonts w:ascii="宋体" w:hAnsi="Times New Roman" w:cs="Times New Roman"/>
          <w:kern w:val="0"/>
        </w:rPr>
        <w:br w:type="page"/>
      </w:r>
    </w:p>
    <w:p w:rsidR="00DA2F6F" w:rsidRDefault="00DA2F6F" w:rsidP="007E1452">
      <w:pPr>
        <w:widowControl/>
        <w:tabs>
          <w:tab w:val="center" w:pos="4201"/>
          <w:tab w:val="right" w:leader="dot" w:pos="9298"/>
        </w:tabs>
        <w:autoSpaceDE w:val="0"/>
        <w:autoSpaceDN w:val="0"/>
        <w:spacing w:beforeLines="50" w:afterLines="50"/>
        <w:rPr>
          <w:rFonts w:ascii="黑体" w:eastAsia="黑体" w:hAnsi="黑体" w:cs="Times New Roman"/>
          <w:kern w:val="0"/>
        </w:rPr>
      </w:pPr>
      <w:r>
        <w:rPr>
          <w:rFonts w:ascii="黑体" w:eastAsia="黑体" w:hAnsi="黑体" w:cs="黑体" w:hint="eastAsia"/>
          <w:kern w:val="0"/>
        </w:rPr>
        <w:t>附件</w:t>
      </w:r>
      <w:r>
        <w:rPr>
          <w:rFonts w:ascii="黑体" w:eastAsia="黑体" w:hAnsi="黑体" w:cs="黑体"/>
          <w:kern w:val="0"/>
        </w:rPr>
        <w:t xml:space="preserve">3 </w:t>
      </w:r>
      <w:r>
        <w:rPr>
          <w:rFonts w:ascii="黑体" w:eastAsia="黑体" w:hAnsi="黑体" w:cs="黑体" w:hint="eastAsia"/>
          <w:kern w:val="0"/>
        </w:rPr>
        <w:t>办理流程图</w:t>
      </w:r>
    </w:p>
    <w:p w:rsidR="00DA2F6F" w:rsidRDefault="00DA2F6F" w:rsidP="00B67384">
      <w:pPr>
        <w:jc w:val="center"/>
        <w:rPr>
          <w:rFonts w:ascii="楷体_GB2312" w:eastAsia="楷体_GB2312" w:hAnsi="宋体" w:cs="Times New Roman"/>
          <w:b/>
          <w:bCs/>
          <w:sz w:val="32"/>
          <w:szCs w:val="32"/>
        </w:rPr>
      </w:pPr>
    </w:p>
    <w:p w:rsidR="00DA2F6F" w:rsidRDefault="00DA2F6F" w:rsidP="00B67384">
      <w:pPr>
        <w:jc w:val="center"/>
        <w:rPr>
          <w:rFonts w:ascii="楷体_GB2312" w:eastAsia="楷体_GB2312" w:hAnsi="宋体" w:cs="Times New Roman"/>
          <w:b/>
          <w:bCs/>
          <w:sz w:val="32"/>
          <w:szCs w:val="32"/>
        </w:rPr>
      </w:pPr>
      <w:r>
        <w:rPr>
          <w:rFonts w:ascii="楷体_GB2312" w:eastAsia="楷体_GB2312" w:hAnsi="宋体" w:cs="楷体_GB2312" w:hint="eastAsia"/>
          <w:b/>
          <w:bCs/>
          <w:sz w:val="32"/>
          <w:szCs w:val="32"/>
        </w:rPr>
        <w:t>建筑起重机械设备安装（拆卸）告知流程图</w:t>
      </w:r>
    </w:p>
    <w:p w:rsidR="00DA2F6F" w:rsidRDefault="00DA2F6F" w:rsidP="00B67384">
      <w:pPr>
        <w:jc w:val="center"/>
        <w:rPr>
          <w:rFonts w:ascii="楷体_GB2312" w:eastAsia="楷体_GB2312" w:hAnsi="宋体" w:cs="Times New Roman"/>
          <w:b/>
          <w:bCs/>
          <w:sz w:val="32"/>
          <w:szCs w:val="32"/>
        </w:rPr>
      </w:pPr>
    </w:p>
    <w:p w:rsidR="00DA2F6F" w:rsidRDefault="00DA2F6F" w:rsidP="00B67384">
      <w:pPr>
        <w:jc w:val="center"/>
        <w:rPr>
          <w:rFonts w:cs="Times New Roman"/>
        </w:rPr>
      </w:pPr>
    </w:p>
    <w:p w:rsidR="00DA2F6F" w:rsidRDefault="00C179C4" w:rsidP="00B67384">
      <w:pPr>
        <w:jc w:val="center"/>
        <w:rPr>
          <w:rFonts w:cs="Times New Roman"/>
        </w:rPr>
      </w:pPr>
      <w:r w:rsidRPr="00C179C4">
        <w:rPr>
          <w:noProof/>
        </w:rPr>
        <w:pict>
          <v:shape id="自选图形 48" o:spid="_x0000_s1105" type="#_x0000_t85" style="position:absolute;left:0;text-align:left;margin-left:246.65pt;margin-top:5.25pt;width:17.95pt;height:319.3pt;z-index:80" o:preferrelative="t" adj="295" strokeweight=".5pt">
            <v:stroke miterlimit="2"/>
          </v:shape>
        </w:pict>
      </w:r>
      <w:r w:rsidRPr="00C179C4">
        <w:rPr>
          <w:noProof/>
        </w:rPr>
        <w:pict>
          <v:rect id="文本框 49" o:spid="_x0000_s1106" style="position:absolute;left:0;text-align:left;margin-left:257.85pt;margin-top:5.25pt;width:231.1pt;height:330.75pt;z-index:81" o:preferrelative="t" stroked="f">
            <v:textbox style="mso-next-textbox:#文本框 49">
              <w:txbxContent>
                <w:p w:rsidR="007E1452" w:rsidRDefault="007E1452" w:rsidP="00B67384">
                  <w:pPr>
                    <w:rPr>
                      <w:rFonts w:ascii="仿宋" w:eastAsia="仿宋" w:hAnsi="仿宋" w:cs="Times New Roman"/>
                    </w:rPr>
                  </w:pPr>
                  <w:r>
                    <w:rPr>
                      <w:rFonts w:ascii="仿宋" w:eastAsia="仿宋" w:hAnsi="仿宋" w:cs="仿宋"/>
                    </w:rPr>
                    <w:t>1</w:t>
                  </w:r>
                  <w:r>
                    <w:rPr>
                      <w:rFonts w:ascii="仿宋" w:eastAsia="仿宋" w:hAnsi="仿宋" w:cs="仿宋" w:hint="eastAsia"/>
                    </w:rPr>
                    <w:t>．《建筑起重机械设备安装（拆卸）告知书》一份；</w:t>
                  </w:r>
                </w:p>
                <w:p w:rsidR="007E1452" w:rsidRDefault="007E1452" w:rsidP="00B67384">
                  <w:pPr>
                    <w:rPr>
                      <w:rFonts w:ascii="仿宋" w:eastAsia="仿宋" w:hAnsi="仿宋" w:cs="仿宋"/>
                    </w:rPr>
                  </w:pPr>
                  <w:r>
                    <w:rPr>
                      <w:rFonts w:ascii="仿宋" w:eastAsia="仿宋" w:hAnsi="仿宋" w:cs="仿宋"/>
                    </w:rPr>
                    <w:t xml:space="preserve">2. </w:t>
                  </w:r>
                  <w:r>
                    <w:rPr>
                      <w:rFonts w:ascii="仿宋" w:eastAsia="仿宋" w:hAnsi="仿宋" w:cs="仿宋" w:hint="eastAsia"/>
                    </w:rPr>
                    <w:t>《建筑起重机械设备安装（拆卸）审核表》一份</w:t>
                  </w:r>
                  <w:r>
                    <w:rPr>
                      <w:rFonts w:ascii="仿宋" w:eastAsia="仿宋" w:hAnsi="仿宋" w:cs="仿宋"/>
                    </w:rPr>
                    <w:t>;</w:t>
                  </w:r>
                </w:p>
                <w:p w:rsidR="007E1452" w:rsidRDefault="007E1452" w:rsidP="00B67384">
                  <w:pPr>
                    <w:rPr>
                      <w:rFonts w:ascii="仿宋" w:eastAsia="仿宋" w:hAnsi="仿宋" w:cs="仿宋"/>
                    </w:rPr>
                  </w:pPr>
                  <w:r>
                    <w:rPr>
                      <w:rFonts w:ascii="仿宋" w:eastAsia="仿宋" w:hAnsi="仿宋" w:cs="仿宋"/>
                    </w:rPr>
                    <w:t xml:space="preserve">3. </w:t>
                  </w:r>
                  <w:r>
                    <w:rPr>
                      <w:rFonts w:ascii="仿宋" w:eastAsia="仿宋" w:hAnsi="仿宋" w:cs="仿宋" w:hint="eastAsia"/>
                    </w:rPr>
                    <w:t>建筑起重机械设备备案证一份</w:t>
                  </w:r>
                  <w:r>
                    <w:rPr>
                      <w:rFonts w:ascii="仿宋" w:eastAsia="仿宋" w:hAnsi="仿宋" w:cs="仿宋"/>
                    </w:rPr>
                    <w:t>;</w:t>
                  </w:r>
                </w:p>
                <w:p w:rsidR="007E1452" w:rsidRDefault="007E1452" w:rsidP="00B67384">
                  <w:pPr>
                    <w:rPr>
                      <w:rFonts w:ascii="仿宋" w:eastAsia="仿宋" w:hAnsi="仿宋" w:cs="仿宋"/>
                    </w:rPr>
                  </w:pPr>
                  <w:r>
                    <w:rPr>
                      <w:rFonts w:ascii="仿宋" w:eastAsia="仿宋" w:hAnsi="仿宋" w:cs="仿宋"/>
                    </w:rPr>
                    <w:t xml:space="preserve">4. </w:t>
                  </w:r>
                  <w:r>
                    <w:rPr>
                      <w:rFonts w:ascii="仿宋" w:eastAsia="仿宋" w:hAnsi="仿宋" w:cs="仿宋" w:hint="eastAsia"/>
                    </w:rPr>
                    <w:t>安装单位资质证书、安全生产许可证副本一份</w:t>
                  </w:r>
                  <w:r>
                    <w:rPr>
                      <w:rFonts w:ascii="仿宋" w:eastAsia="仿宋" w:hAnsi="仿宋" w:cs="仿宋"/>
                    </w:rPr>
                    <w:t>;</w:t>
                  </w:r>
                </w:p>
                <w:p w:rsidR="007E1452" w:rsidRDefault="007E1452" w:rsidP="00B67384">
                  <w:pPr>
                    <w:rPr>
                      <w:rFonts w:ascii="仿宋" w:eastAsia="仿宋" w:hAnsi="仿宋" w:cs="Times New Roman"/>
                    </w:rPr>
                  </w:pPr>
                  <w:r>
                    <w:rPr>
                      <w:rFonts w:ascii="仿宋" w:eastAsia="仿宋" w:hAnsi="仿宋" w:cs="仿宋"/>
                    </w:rPr>
                    <w:t xml:space="preserve">5. </w:t>
                  </w:r>
                  <w:r>
                    <w:rPr>
                      <w:rFonts w:ascii="仿宋" w:eastAsia="仿宋" w:hAnsi="仿宋" w:cs="仿宋" w:hint="eastAsia"/>
                    </w:rPr>
                    <w:t>安装单位特种作业人员名单及证书一份；</w:t>
                  </w:r>
                </w:p>
                <w:p w:rsidR="007E1452" w:rsidRDefault="007E1452" w:rsidP="00B67384">
                  <w:pPr>
                    <w:rPr>
                      <w:rFonts w:ascii="仿宋" w:eastAsia="仿宋" w:hAnsi="仿宋" w:cs="Times New Roman"/>
                    </w:rPr>
                  </w:pPr>
                  <w:r>
                    <w:rPr>
                      <w:rFonts w:ascii="仿宋" w:eastAsia="仿宋" w:hAnsi="仿宋" w:cs="仿宋"/>
                    </w:rPr>
                    <w:t xml:space="preserve">6. </w:t>
                  </w:r>
                  <w:r>
                    <w:rPr>
                      <w:rFonts w:ascii="仿宋" w:eastAsia="仿宋" w:hAnsi="仿宋" w:cs="仿宋" w:hint="eastAsia"/>
                    </w:rPr>
                    <w:t>建筑起重机械设备安装（拆卸）专项施工方案一份；</w:t>
                  </w:r>
                </w:p>
                <w:p w:rsidR="007E1452" w:rsidRDefault="007E1452" w:rsidP="00B67384">
                  <w:pPr>
                    <w:rPr>
                      <w:rFonts w:ascii="仿宋" w:eastAsia="仿宋" w:hAnsi="仿宋" w:cs="Times New Roman"/>
                    </w:rPr>
                  </w:pPr>
                  <w:r>
                    <w:rPr>
                      <w:rFonts w:ascii="仿宋" w:eastAsia="仿宋" w:hAnsi="仿宋" w:cs="仿宋"/>
                    </w:rPr>
                    <w:t xml:space="preserve">7. </w:t>
                  </w:r>
                  <w:r>
                    <w:rPr>
                      <w:rFonts w:ascii="仿宋" w:eastAsia="仿宋" w:hAnsi="仿宋" w:cs="仿宋" w:hint="eastAsia"/>
                    </w:rPr>
                    <w:t>安装单位与使用单位签订的安装（拆卸）合同及安装单位与施工总承包单位签订的安全协议书一份；</w:t>
                  </w:r>
                </w:p>
                <w:p w:rsidR="007E1452" w:rsidRDefault="007E1452" w:rsidP="00B67384">
                  <w:pPr>
                    <w:rPr>
                      <w:rFonts w:ascii="仿宋" w:eastAsia="仿宋" w:hAnsi="仿宋" w:cs="Times New Roman"/>
                    </w:rPr>
                  </w:pPr>
                  <w:r>
                    <w:rPr>
                      <w:rFonts w:ascii="仿宋" w:eastAsia="仿宋" w:hAnsi="仿宋" w:cs="仿宋"/>
                    </w:rPr>
                    <w:t xml:space="preserve">8. </w:t>
                  </w:r>
                  <w:r>
                    <w:rPr>
                      <w:rFonts w:ascii="仿宋" w:eastAsia="仿宋" w:hAnsi="仿宋" w:cs="仿宋" w:hint="eastAsia"/>
                    </w:rPr>
                    <w:t>安装单位负责建筑起重机械设备安装（拆卸）工程专职安全生产管理人员、专业技术人员名单及证书一份；</w:t>
                  </w:r>
                  <w:r>
                    <w:rPr>
                      <w:rFonts w:ascii="仿宋" w:eastAsia="仿宋" w:hAnsi="仿宋" w:cs="Times New Roman"/>
                    </w:rPr>
                    <w:br/>
                  </w:r>
                  <w:r>
                    <w:rPr>
                      <w:rFonts w:ascii="仿宋" w:eastAsia="仿宋" w:hAnsi="仿宋" w:cs="仿宋"/>
                    </w:rPr>
                    <w:t xml:space="preserve">9. </w:t>
                  </w:r>
                  <w:r>
                    <w:rPr>
                      <w:rFonts w:ascii="仿宋" w:eastAsia="仿宋" w:hAnsi="仿宋" w:cs="仿宋" w:hint="eastAsia"/>
                    </w:rPr>
                    <w:t>建筑起重机械设备安装（拆卸）工程生产安全事故应急救援预案；</w:t>
                  </w:r>
                </w:p>
                <w:p w:rsidR="007E1452" w:rsidRDefault="007E1452" w:rsidP="00B67384">
                  <w:pPr>
                    <w:rPr>
                      <w:rFonts w:ascii="仿宋" w:eastAsia="仿宋" w:hAnsi="仿宋" w:cs="Times New Roman"/>
                    </w:rPr>
                  </w:pPr>
                  <w:r>
                    <w:rPr>
                      <w:rFonts w:ascii="仿宋" w:eastAsia="仿宋" w:hAnsi="仿宋" w:cs="仿宋"/>
                    </w:rPr>
                    <w:t>10.</w:t>
                  </w:r>
                  <w:r>
                    <w:rPr>
                      <w:rFonts w:ascii="仿宋" w:eastAsia="仿宋" w:hAnsi="仿宋" w:cs="仿宋" w:hint="eastAsia"/>
                    </w:rPr>
                    <w:t>辅助起重机械设备产品合格证明和操作人员资格证书。</w:t>
                  </w:r>
                </w:p>
              </w:txbxContent>
            </v:textbox>
          </v:rect>
        </w:pict>
      </w:r>
    </w:p>
    <w:p w:rsidR="00DA2F6F" w:rsidRDefault="00C179C4" w:rsidP="00B67384">
      <w:pPr>
        <w:rPr>
          <w:rFonts w:cs="Times New Roman"/>
        </w:rPr>
      </w:pPr>
      <w:r w:rsidRPr="00C179C4">
        <w:rPr>
          <w:noProof/>
        </w:rPr>
        <w:pict>
          <v:shape id="流程图: 终止 97" o:spid="_x0000_s1107" type="#_x0000_t116" style="position:absolute;left:0;text-align:left;margin-left:95.3pt;margin-top:9.15pt;width:1in;height:31.3pt;z-index:82" o:preferrelative="t" strokeweight="1pt">
            <v:stroke miterlimit="2"/>
            <v:textbox style="mso-next-textbox:#流程图: 终止 97">
              <w:txbxContent>
                <w:p w:rsidR="007E1452" w:rsidRDefault="007E1452" w:rsidP="00B67384">
                  <w:pPr>
                    <w:jc w:val="center"/>
                    <w:rPr>
                      <w:rFonts w:cs="Times New Roman"/>
                    </w:rPr>
                  </w:pPr>
                  <w:r>
                    <w:rPr>
                      <w:rFonts w:cs="宋体" w:hint="eastAsia"/>
                    </w:rPr>
                    <w:t>开始</w:t>
                  </w:r>
                </w:p>
              </w:txbxContent>
            </v:textbox>
          </v:shape>
        </w:pict>
      </w:r>
    </w:p>
    <w:p w:rsidR="00DA2F6F" w:rsidRDefault="00DA2F6F" w:rsidP="00B67384">
      <w:pPr>
        <w:rPr>
          <w:rFonts w:cs="Times New Roman"/>
        </w:rPr>
      </w:pPr>
    </w:p>
    <w:p w:rsidR="00DA2F6F" w:rsidRDefault="00C179C4" w:rsidP="00B67384">
      <w:pPr>
        <w:rPr>
          <w:rFonts w:cs="Times New Roman"/>
        </w:rPr>
      </w:pPr>
      <w:r w:rsidRPr="00C179C4">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3" o:spid="_x0000_s1108" type="#_x0000_t34" style="position:absolute;left:0;text-align:left;margin-left:106.85pt;margin-top:32.55pt;width:46.7pt;height:.05pt;rotation:90;flip:x;z-index:83" o:preferrelative="t" filled="t" strokeweight=".5pt">
            <v:stroke endarrow="block" miterlimit="2"/>
          </v:shape>
        </w:pict>
      </w:r>
    </w:p>
    <w:p w:rsidR="00DA2F6F" w:rsidRDefault="00DA2F6F" w:rsidP="00B67384">
      <w:pPr>
        <w:rPr>
          <w:rFonts w:cs="Times New Roman"/>
        </w:rPr>
      </w:pPr>
    </w:p>
    <w:p w:rsidR="00DA2F6F" w:rsidRDefault="00DA2F6F" w:rsidP="00B67384">
      <w:pPr>
        <w:rPr>
          <w:rFonts w:cs="Times New Roman"/>
        </w:rPr>
      </w:pPr>
    </w:p>
    <w:p w:rsidR="00DA2F6F" w:rsidRDefault="00C179C4" w:rsidP="00B67384">
      <w:pPr>
        <w:rPr>
          <w:rFonts w:cs="Times New Roman"/>
        </w:rPr>
      </w:pPr>
      <w:r w:rsidRPr="00C179C4">
        <w:rPr>
          <w:noProof/>
        </w:rPr>
        <w:pict>
          <v:shape id="自选图形 46" o:spid="_x0000_s1109" type="#_x0000_t32" style="position:absolute;left:0;text-align:left;margin-left:171.05pt;margin-top:24.15pt;width:77pt;height:.05pt;flip:x;z-index:84" o:preferrelative="t" filled="t">
            <v:stroke dashstyle="dash" miterlimit="2"/>
          </v:shape>
        </w:pict>
      </w:r>
      <w:r w:rsidRPr="00C179C4">
        <w:rPr>
          <w:noProof/>
        </w:rPr>
        <w:pict>
          <v:shape id="自选图形 76" o:spid="_x0000_s1110" type="#_x0000_t32" style="position:absolute;left:0;text-align:left;margin-left:130.1pt;margin-top:49.65pt;width:.15pt;height:41.5pt;flip:x;z-index:85" o:preferrelative="t" filled="t">
            <v:stroke endarrow="block" miterlimit="2"/>
          </v:shape>
        </w:pict>
      </w:r>
      <w:r w:rsidRPr="00C179C4">
        <w:rPr>
          <w:noProof/>
        </w:rPr>
        <w:pict>
          <v:rect id="矩形 1" o:spid="_x0000_s1111" style="position:absolute;left:0;text-align:left;margin-left:89.6pt;margin-top:9.15pt;width:81.45pt;height:40.5pt;z-index:86" o:preferrelative="t" filled="f" strokeweight=".5pt">
            <v:stroke miterlimit="2"/>
            <v:textbox style="mso-next-textbox:#矩形 1">
              <w:txbxContent>
                <w:p w:rsidR="007E1452" w:rsidRDefault="007E1452" w:rsidP="00B67384">
                  <w:pPr>
                    <w:jc w:val="center"/>
                    <w:rPr>
                      <w:rFonts w:cs="Times New Roman"/>
                    </w:rPr>
                  </w:pPr>
                  <w:r>
                    <w:rPr>
                      <w:rFonts w:cs="宋体" w:hint="eastAsia"/>
                    </w:rPr>
                    <w:t>申请</w:t>
                  </w:r>
                </w:p>
              </w:txbxContent>
            </v:textbox>
          </v:rect>
        </w:pict>
      </w:r>
      <w:r w:rsidRPr="00C179C4">
        <w:rPr>
          <w:noProof/>
        </w:rPr>
        <w:pict>
          <v:rect id="矩形 5" o:spid="_x0000_s1112" style="position:absolute;left:0;text-align:left;margin-left:-58.8pt;margin-top:170.8pt;width:93.05pt;height:27.5pt;z-index:87" o:preferrelative="t" filled="f" strokeweight=".5pt">
            <v:stroke miterlimit="2"/>
            <v:textbox style="mso-next-textbox:#矩形 5">
              <w:txbxContent>
                <w:p w:rsidR="007E1452" w:rsidRDefault="007E1452" w:rsidP="00B67384">
                  <w:pPr>
                    <w:jc w:val="center"/>
                    <w:rPr>
                      <w:rFonts w:cs="Times New Roman"/>
                    </w:rPr>
                  </w:pPr>
                  <w:r>
                    <w:rPr>
                      <w:rFonts w:cs="宋体" w:hint="eastAsia"/>
                    </w:rPr>
                    <w:t>告知不予受理</w:t>
                  </w:r>
                </w:p>
              </w:txbxContent>
            </v:textbox>
          </v:rect>
        </w:pict>
      </w:r>
      <w:r w:rsidRPr="00C179C4">
        <w:rPr>
          <w:noProof/>
        </w:rPr>
        <w:pict>
          <v:shape id="_x0000_s1113" type="#_x0000_t116" style="position:absolute;left:0;text-align:left;margin-left:-40.95pt;margin-top:230.95pt;width:55.35pt;height:28pt;z-index:88" o:preferrelative="t" filled="f" strokeweight=".5pt">
            <v:stroke miterlimit="2"/>
            <v:textbox style="mso-next-textbox:#_x0000_s1113">
              <w:txbxContent>
                <w:p w:rsidR="007E1452" w:rsidRDefault="007E1452" w:rsidP="00B67384">
                  <w:pPr>
                    <w:jc w:val="center"/>
                    <w:rPr>
                      <w:rFonts w:cs="Times New Roman"/>
                    </w:rPr>
                  </w:pPr>
                  <w:r>
                    <w:rPr>
                      <w:rFonts w:cs="宋体" w:hint="eastAsia"/>
                    </w:rPr>
                    <w:t>结束</w:t>
                  </w:r>
                </w:p>
              </w:txbxContent>
            </v:textbox>
          </v:shape>
        </w:pict>
      </w:r>
      <w:r w:rsidRPr="00C179C4">
        <w:rPr>
          <w:noProof/>
        </w:rPr>
        <w:pict>
          <v:shape id="直接箭头连接符 16" o:spid="_x0000_s1114" type="#_x0000_t32" style="position:absolute;left:0;text-align:left;margin-left:-12.25pt;margin-top:198.3pt;width:.45pt;height:32.65pt;z-index:89" o:preferrelative="t" filled="t" strokeweight=".5pt">
            <v:stroke endarrow="block" miterlimit="2"/>
          </v:shape>
        </w:pict>
      </w:r>
      <w:r w:rsidRPr="00C179C4">
        <w:rPr>
          <w:noProof/>
        </w:rPr>
        <w:pict>
          <v:shape id="自选图形 86" o:spid="_x0000_s1115" type="#_x0000_t32" style="position:absolute;left:0;text-align:left;margin-left:-11.2pt;margin-top:111.4pt;width:.05pt;height:59pt;z-index:90" o:preferrelative="t" filled="t">
            <v:stroke endarrow="block" miterlimit="2"/>
          </v:shape>
        </w:pict>
      </w:r>
      <w:r w:rsidRPr="00C179C4">
        <w:rPr>
          <w:noProof/>
        </w:rPr>
        <w:pict>
          <v:shape id="自选图形 85" o:spid="_x0000_s1116" type="#_x0000_t32" style="position:absolute;left:0;text-align:left;margin-left:-11.2pt;margin-top:111.4pt;width:77.25pt;height:.05pt;z-index:91" o:preferrelative="t" filled="t">
            <v:stroke miterlimit="2"/>
          </v:shape>
        </w:pict>
      </w:r>
      <w:r w:rsidRPr="00C179C4">
        <w:rPr>
          <w:noProof/>
        </w:rPr>
        <w:pict>
          <v:rect id="文本框 108" o:spid="_x0000_s1117" style="position:absolute;left:0;text-align:left;margin-left:-49.5pt;margin-top:87.4pt;width:93pt;height:20.3pt;z-index:92" o:preferrelative="t" stroked="f">
            <v:textbox style="mso-next-textbox:#文本框 108">
              <w:txbxContent>
                <w:p w:rsidR="007E1452" w:rsidRDefault="007E1452" w:rsidP="00B67384">
                  <w:pPr>
                    <w:rPr>
                      <w:rFonts w:cs="Times New Roman"/>
                    </w:rPr>
                  </w:pPr>
                  <w:r>
                    <w:rPr>
                      <w:rFonts w:cs="宋体" w:hint="eastAsia"/>
                    </w:rPr>
                    <w:t>不符合受理条件</w:t>
                  </w:r>
                </w:p>
                <w:p w:rsidR="007E1452" w:rsidRDefault="007E1452" w:rsidP="00B67384">
                  <w:pPr>
                    <w:rPr>
                      <w:rFonts w:cs="Times New Roman"/>
                    </w:rPr>
                  </w:pPr>
                </w:p>
              </w:txbxContent>
            </v:textbox>
          </v:rect>
        </w:pict>
      </w:r>
      <w:r w:rsidRPr="00C179C4">
        <w:rPr>
          <w:noProof/>
        </w:rPr>
        <w:pict>
          <v:shape id="自选图形 75" o:spid="_x0000_s1118" type="#_x0000_t32" style="position:absolute;left:0;text-align:left;margin-left:131.9pt;margin-top:131.5pt;width:.05pt;height:82.4pt;z-index:93" o:preferrelative="t" filled="t">
            <v:stroke miterlimit="2"/>
          </v:shape>
        </w:pict>
      </w:r>
      <w:r w:rsidRPr="00C179C4">
        <w:rPr>
          <w:noProof/>
        </w:rPr>
        <w:pict>
          <v:rect id="文本框 59" o:spid="_x0000_s1119" style="position:absolute;left:0;text-align:left;margin-left:51.5pt;margin-top:222.9pt;width:22.35pt;height:73.5pt;z-index:94" o:preferrelative="t" strokecolor="white">
            <v:stroke miterlimit="2"/>
            <v:textbox style="mso-next-textbox:#文本框 59">
              <w:txbxContent>
                <w:p w:rsidR="007E1452" w:rsidRDefault="007E1452" w:rsidP="00B67384">
                  <w:pPr>
                    <w:rPr>
                      <w:rFonts w:cs="Times New Roman"/>
                    </w:rPr>
                  </w:pPr>
                  <w:r>
                    <w:rPr>
                      <w:rFonts w:cs="宋体" w:hint="eastAsia"/>
                    </w:rPr>
                    <w:t>安</w:t>
                  </w:r>
                </w:p>
                <w:p w:rsidR="007E1452" w:rsidRDefault="007E1452" w:rsidP="00B67384">
                  <w:pPr>
                    <w:rPr>
                      <w:rFonts w:cs="Times New Roman"/>
                    </w:rPr>
                  </w:pPr>
                  <w:r>
                    <w:rPr>
                      <w:rFonts w:cs="宋体" w:hint="eastAsia"/>
                    </w:rPr>
                    <w:t>装</w:t>
                  </w:r>
                </w:p>
                <w:p w:rsidR="007E1452" w:rsidRDefault="007E1452" w:rsidP="00B67384">
                  <w:pPr>
                    <w:rPr>
                      <w:rFonts w:cs="Times New Roman"/>
                    </w:rPr>
                  </w:pPr>
                  <w:r>
                    <w:rPr>
                      <w:rFonts w:cs="宋体" w:hint="eastAsia"/>
                    </w:rPr>
                    <w:t>告</w:t>
                  </w:r>
                </w:p>
                <w:p w:rsidR="007E1452" w:rsidRDefault="007E1452" w:rsidP="00B67384">
                  <w:pPr>
                    <w:rPr>
                      <w:rFonts w:cs="Times New Roman"/>
                    </w:rPr>
                  </w:pPr>
                  <w:r>
                    <w:rPr>
                      <w:rFonts w:cs="宋体" w:hint="eastAsia"/>
                    </w:rPr>
                    <w:t>知</w:t>
                  </w:r>
                </w:p>
              </w:txbxContent>
            </v:textbox>
          </v:rect>
        </w:pict>
      </w:r>
      <w:r w:rsidRPr="00C179C4">
        <w:rPr>
          <w:noProof/>
        </w:rPr>
        <w:pict>
          <v:shape id="自选图形 72" o:spid="_x0000_s1120" type="#_x0000_t32" style="position:absolute;left:0;text-align:left;margin-left:182.05pt;margin-top:213.9pt;width:.05pt;height:91.5pt;z-index:95" o:preferrelative="t" filled="t">
            <v:stroke endarrow="block" miterlimit="2"/>
          </v:shape>
        </w:pict>
      </w:r>
      <w:r w:rsidRPr="00C179C4">
        <w:rPr>
          <w:noProof/>
        </w:rPr>
        <w:pict>
          <v:shape id="自选图形 71" o:spid="_x0000_s1121" type="#_x0000_t32" style="position:absolute;left:0;text-align:left;margin-left:81.35pt;margin-top:213.15pt;width:.05pt;height:91.5pt;z-index:96" o:preferrelative="t" filled="t">
            <v:stroke endarrow="block" miterlimit="2"/>
          </v:shape>
        </w:pict>
      </w:r>
      <w:r w:rsidRPr="00C179C4">
        <w:rPr>
          <w:noProof/>
        </w:rPr>
        <w:pict>
          <v:shape id="自选图形 79" o:spid="_x0000_s1122" type="#_x0000_t32" style="position:absolute;left:0;text-align:left;margin-left:81.35pt;margin-top:213.9pt;width:50.55pt;height:.05pt;flip:x;z-index:97" o:preferrelative="t" filled="t">
            <v:stroke miterlimit="2"/>
          </v:shape>
        </w:pict>
      </w:r>
      <w:r w:rsidRPr="00C179C4">
        <w:rPr>
          <w:noProof/>
        </w:rPr>
        <w:pict>
          <v:shape id="自选图形 78" o:spid="_x0000_s1123" type="#_x0000_t32" style="position:absolute;left:0;text-align:left;margin-left:131.9pt;margin-top:213.9pt;width:50.15pt;height:.05pt;z-index:98" o:preferrelative="t" filled="t">
            <v:stroke miterlimit="2"/>
          </v:shape>
        </w:pict>
      </w:r>
      <w:r w:rsidRPr="00C179C4">
        <w:rPr>
          <w:noProof/>
        </w:rPr>
        <w:pict>
          <v:shape id="自选图形 65" o:spid="_x0000_s1124" type="#_x0000_t32" style="position:absolute;left:0;text-align:left;margin-left:181.25pt;margin-top:345.15pt;width:.05pt;height:34.5pt;z-index:99" o:preferrelative="t" filled="t">
            <v:stroke endarrow="block" miterlimit="2"/>
          </v:shape>
        </w:pict>
      </w:r>
      <w:r w:rsidRPr="00C179C4">
        <w:rPr>
          <w:noProof/>
        </w:rPr>
        <w:pict>
          <v:shape id="流程图: 终止 11" o:spid="_x0000_s1125" type="#_x0000_t116" style="position:absolute;left:0;text-align:left;margin-left:151.4pt;margin-top:379.65pt;width:55.35pt;height:28.5pt;z-index:100" o:preferrelative="t" filled="f" strokeweight=".5pt">
            <v:stroke miterlimit="2"/>
            <v:textbox style="mso-next-textbox:#流程图: 终止 11">
              <w:txbxContent>
                <w:p w:rsidR="007E1452" w:rsidRDefault="007E1452" w:rsidP="00B67384">
                  <w:pPr>
                    <w:jc w:val="center"/>
                    <w:rPr>
                      <w:rFonts w:cs="Times New Roman"/>
                    </w:rPr>
                  </w:pPr>
                  <w:r>
                    <w:rPr>
                      <w:rFonts w:cs="宋体" w:hint="eastAsia"/>
                    </w:rPr>
                    <w:t>结束</w:t>
                  </w:r>
                </w:p>
              </w:txbxContent>
            </v:textbox>
          </v:shape>
        </w:pict>
      </w:r>
      <w:r w:rsidRPr="00C179C4">
        <w:rPr>
          <w:noProof/>
        </w:rPr>
        <w:pict>
          <v:shape id="流程图: 终止 117" o:spid="_x0000_s1126" type="#_x0000_t116" style="position:absolute;left:0;text-align:left;margin-left:52.25pt;margin-top:304.85pt;width:55.35pt;height:28.5pt;z-index:101" o:preferrelative="t" filled="f" strokeweight=".5pt">
            <v:stroke miterlimit="2"/>
            <v:textbox style="mso-next-textbox:#流程图: 终止 117">
              <w:txbxContent>
                <w:p w:rsidR="007E1452" w:rsidRDefault="007E1452" w:rsidP="00B67384">
                  <w:pPr>
                    <w:jc w:val="center"/>
                    <w:rPr>
                      <w:rFonts w:cs="Times New Roman"/>
                    </w:rPr>
                  </w:pPr>
                  <w:r>
                    <w:rPr>
                      <w:rFonts w:cs="宋体" w:hint="eastAsia"/>
                    </w:rPr>
                    <w:t>结束</w:t>
                  </w:r>
                </w:p>
              </w:txbxContent>
            </v:textbox>
          </v:shape>
        </w:pict>
      </w:r>
      <w:r w:rsidRPr="00C179C4">
        <w:rPr>
          <w:noProof/>
        </w:rPr>
        <w:pict>
          <v:rect id="文本框 61" o:spid="_x0000_s1127" style="position:absolute;left:0;text-align:left;margin-left:130.25pt;margin-top:304.65pt;width:100.5pt;height:40.5pt;z-index:102" o:preferrelative="t">
            <v:stroke miterlimit="2"/>
            <v:textbox style="mso-next-textbox:#文本框 61">
              <w:txbxContent>
                <w:p w:rsidR="007E1452" w:rsidRDefault="007E1452" w:rsidP="00B67384">
                  <w:pPr>
                    <w:jc w:val="center"/>
                    <w:rPr>
                      <w:rFonts w:cs="Times New Roman"/>
                    </w:rPr>
                  </w:pPr>
                  <w:r>
                    <w:rPr>
                      <w:rFonts w:ascii="Tahoma" w:hAnsi="Tahoma" w:cs="宋体" w:hint="eastAsia"/>
                      <w:color w:val="333333"/>
                      <w:shd w:val="clear" w:color="auto" w:fill="FFFFFF"/>
                    </w:rPr>
                    <w:t>使用登记机关</w:t>
                  </w:r>
                  <w:r>
                    <w:rPr>
                      <w:rFonts w:cs="宋体" w:hint="eastAsia"/>
                    </w:rPr>
                    <w:t>注销其使用登记</w:t>
                  </w:r>
                  <w:r>
                    <w:rPr>
                      <w:rFonts w:ascii="Tahoma" w:hAnsi="Tahoma" w:cs="宋体" w:hint="eastAsia"/>
                      <w:color w:val="333333"/>
                      <w:shd w:val="clear" w:color="auto" w:fill="FFFFFF"/>
                    </w:rPr>
                    <w:t>证明</w:t>
                  </w:r>
                </w:p>
              </w:txbxContent>
            </v:textbox>
          </v:rect>
        </w:pict>
      </w:r>
      <w:r w:rsidRPr="00C179C4">
        <w:rPr>
          <w:noProof/>
        </w:rPr>
        <w:pict>
          <v:rect id="文本框 62" o:spid="_x0000_s1128" style="position:absolute;left:0;text-align:left;margin-left:191.75pt;margin-top:222.9pt;width:29.95pt;height:66.75pt;z-index:103" o:preferrelative="t" strokecolor="white">
            <v:stroke miterlimit="2"/>
            <v:textbox style="mso-next-textbox:#文本框 62">
              <w:txbxContent>
                <w:p w:rsidR="007E1452" w:rsidRDefault="007E1452" w:rsidP="00B67384">
                  <w:pPr>
                    <w:rPr>
                      <w:rFonts w:cs="Times New Roman"/>
                    </w:rPr>
                  </w:pPr>
                  <w:r>
                    <w:rPr>
                      <w:rFonts w:cs="宋体" w:hint="eastAsia"/>
                    </w:rPr>
                    <w:t>拆</w:t>
                  </w:r>
                </w:p>
                <w:p w:rsidR="007E1452" w:rsidRDefault="007E1452" w:rsidP="00B67384">
                  <w:pPr>
                    <w:rPr>
                      <w:rFonts w:cs="Times New Roman"/>
                    </w:rPr>
                  </w:pPr>
                  <w:r>
                    <w:rPr>
                      <w:rFonts w:cs="宋体" w:hint="eastAsia"/>
                    </w:rPr>
                    <w:t>卸</w:t>
                  </w:r>
                </w:p>
                <w:p w:rsidR="007E1452" w:rsidRDefault="007E1452" w:rsidP="00B67384">
                  <w:pPr>
                    <w:rPr>
                      <w:rFonts w:cs="Times New Roman"/>
                    </w:rPr>
                  </w:pPr>
                  <w:r>
                    <w:rPr>
                      <w:rFonts w:cs="宋体" w:hint="eastAsia"/>
                    </w:rPr>
                    <w:t>告</w:t>
                  </w:r>
                </w:p>
                <w:p w:rsidR="007E1452" w:rsidRDefault="007E1452" w:rsidP="00B67384">
                  <w:pPr>
                    <w:rPr>
                      <w:rFonts w:cs="Times New Roman"/>
                    </w:rPr>
                  </w:pPr>
                  <w:r>
                    <w:rPr>
                      <w:rFonts w:cs="宋体" w:hint="eastAsia"/>
                    </w:rPr>
                    <w:t>知</w:t>
                  </w:r>
                </w:p>
              </w:txbxContent>
            </v:textbox>
          </v:rect>
        </w:pict>
      </w:r>
      <w:r w:rsidRPr="00C179C4">
        <w:rPr>
          <w:noProof/>
        </w:rPr>
        <w:pict>
          <v:shape id="流程图: 决策 6" o:spid="_x0000_s1129" type="#_x0000_t110" style="position:absolute;left:0;text-align:left;margin-left:59.75pt;margin-top:91.65pt;width:139.05pt;height:39.85pt;z-index:104" o:preferrelative="t" filled="f" strokeweight=".5pt">
            <v:stroke miterlimit="2"/>
            <v:textbox style="mso-next-textbox:#流程图: 决策 6">
              <w:txbxContent>
                <w:p w:rsidR="007E1452" w:rsidRDefault="007E1452" w:rsidP="0094640B">
                  <w:pPr>
                    <w:ind w:firstLineChars="200" w:firstLine="420"/>
                    <w:rPr>
                      <w:rFonts w:cs="Times New Roman"/>
                    </w:rPr>
                  </w:pPr>
                  <w:r>
                    <w:rPr>
                      <w:rFonts w:cs="宋体" w:hint="eastAsia"/>
                    </w:rPr>
                    <w:t>审查</w:t>
                  </w:r>
                </w:p>
              </w:txbxContent>
            </v:textbox>
          </v:shape>
        </w:pict>
      </w:r>
    </w:p>
    <w:p w:rsidR="00DA2F6F" w:rsidRDefault="00DA2F6F" w:rsidP="00B67384">
      <w:pPr>
        <w:rPr>
          <w:rFonts w:cs="Times New Roman"/>
        </w:rPr>
      </w:pPr>
    </w:p>
    <w:p w:rsidR="00DA2F6F" w:rsidRDefault="00DA2F6F" w:rsidP="00B67384">
      <w:pPr>
        <w:rPr>
          <w:rFonts w:cs="Times New Roman"/>
        </w:rPr>
      </w:pPr>
    </w:p>
    <w:p w:rsidR="00DA2F6F" w:rsidRDefault="00DA2F6F" w:rsidP="00B67384">
      <w:pPr>
        <w:rPr>
          <w:rFonts w:cs="Times New Roman"/>
        </w:rPr>
      </w:pPr>
    </w:p>
    <w:p w:rsidR="00DA2F6F" w:rsidRDefault="00DA2F6F" w:rsidP="00B67384">
      <w:pPr>
        <w:rPr>
          <w:rFonts w:cs="Times New Roman"/>
        </w:rPr>
      </w:pPr>
    </w:p>
    <w:p w:rsidR="00DA2F6F" w:rsidRDefault="00DA2F6F" w:rsidP="00B67384">
      <w:pPr>
        <w:rPr>
          <w:rFonts w:cs="Times New Roman"/>
        </w:rPr>
      </w:pPr>
    </w:p>
    <w:p w:rsidR="00DA2F6F" w:rsidRDefault="00DA2F6F" w:rsidP="00B67384">
      <w:pPr>
        <w:rPr>
          <w:rFonts w:cs="Times New Roman"/>
        </w:rPr>
      </w:pPr>
    </w:p>
    <w:p w:rsidR="00DA2F6F" w:rsidRDefault="00DA2F6F" w:rsidP="00B67384">
      <w:pPr>
        <w:rPr>
          <w:rFonts w:cs="Times New Roman"/>
        </w:rPr>
      </w:pPr>
    </w:p>
    <w:p w:rsidR="00DA2F6F" w:rsidRDefault="00DA2F6F" w:rsidP="00B67384">
      <w:pPr>
        <w:rPr>
          <w:rFonts w:cs="Times New Roman"/>
        </w:rPr>
      </w:pPr>
    </w:p>
    <w:p w:rsidR="00DA2F6F" w:rsidRDefault="00DA2F6F" w:rsidP="00B67384">
      <w:pPr>
        <w:rPr>
          <w:rFonts w:cs="Times New Roman"/>
        </w:rPr>
      </w:pPr>
    </w:p>
    <w:p w:rsidR="00DA2F6F" w:rsidRDefault="00C179C4" w:rsidP="00B67384">
      <w:pPr>
        <w:rPr>
          <w:rFonts w:cs="Times New Roman"/>
        </w:rPr>
      </w:pPr>
      <w:r w:rsidRPr="00C179C4">
        <w:rPr>
          <w:noProof/>
        </w:rPr>
        <w:pict>
          <v:rect id="文本框 77" o:spid="_x0000_s1130" style="position:absolute;left:0;text-align:left;margin-left:142.65pt;margin-top:3.9pt;width:99.2pt;height:127.55pt;z-index:105" o:preferrelative="t" strokecolor="white">
            <v:stroke miterlimit="2"/>
            <v:textbox style="mso-next-textbox:#文本框 77;mso-fit-shape-to-text:t">
              <w:txbxContent>
                <w:p w:rsidR="007E1452" w:rsidRDefault="007E1452" w:rsidP="00B67384">
                  <w:pPr>
                    <w:rPr>
                      <w:rFonts w:cs="Times New Roman"/>
                    </w:rPr>
                  </w:pPr>
                  <w:r>
                    <w:rPr>
                      <w:rFonts w:cs="宋体" w:hint="eastAsia"/>
                    </w:rPr>
                    <w:t>符合办理条件</w:t>
                  </w:r>
                </w:p>
              </w:txbxContent>
            </v:textbox>
          </v:rect>
        </w:pict>
      </w:r>
    </w:p>
    <w:p w:rsidR="00DA2F6F" w:rsidRDefault="00DA2F6F" w:rsidP="00B67384">
      <w:pPr>
        <w:rPr>
          <w:rFonts w:cs="Times New Roman"/>
        </w:rPr>
      </w:pPr>
    </w:p>
    <w:p w:rsidR="00DA2F6F" w:rsidRDefault="00DA2F6F" w:rsidP="00B67384">
      <w:pPr>
        <w:rPr>
          <w:rFonts w:cs="Times New Roman"/>
        </w:rPr>
      </w:pPr>
    </w:p>
    <w:p w:rsidR="00DA2F6F" w:rsidRDefault="00DA2F6F" w:rsidP="00B67384">
      <w:pPr>
        <w:rPr>
          <w:rFonts w:cs="Times New Roman"/>
        </w:rPr>
      </w:pPr>
    </w:p>
    <w:p w:rsidR="00DA2F6F" w:rsidRDefault="00DA2F6F" w:rsidP="00B67384">
      <w:pPr>
        <w:rPr>
          <w:rFonts w:cs="Times New Roman"/>
        </w:rPr>
      </w:pPr>
    </w:p>
    <w:p w:rsidR="00DA2F6F" w:rsidRDefault="00DA2F6F" w:rsidP="00B67384">
      <w:pPr>
        <w:rPr>
          <w:rFonts w:cs="Times New Roman"/>
        </w:rPr>
      </w:pPr>
    </w:p>
    <w:p w:rsidR="00DA2F6F" w:rsidRDefault="00DA2F6F" w:rsidP="00B67384">
      <w:pPr>
        <w:rPr>
          <w:rFonts w:cs="Times New Roman"/>
        </w:rPr>
      </w:pPr>
    </w:p>
    <w:p w:rsidR="00DA2F6F" w:rsidRDefault="00DA2F6F" w:rsidP="00B67384">
      <w:pPr>
        <w:rPr>
          <w:rFonts w:cs="Times New Roman"/>
        </w:rPr>
      </w:pPr>
    </w:p>
    <w:p w:rsidR="00DA2F6F" w:rsidRDefault="00DA2F6F" w:rsidP="00B67384">
      <w:pPr>
        <w:rPr>
          <w:rFonts w:cs="Times New Roman"/>
        </w:rPr>
      </w:pPr>
    </w:p>
    <w:p w:rsidR="00DA2F6F" w:rsidRDefault="00DA2F6F" w:rsidP="00B67384">
      <w:pPr>
        <w:rPr>
          <w:rFonts w:cs="Times New Roman"/>
        </w:rPr>
      </w:pPr>
    </w:p>
    <w:p w:rsidR="00DA2F6F" w:rsidRDefault="00DA2F6F" w:rsidP="00B67384">
      <w:pPr>
        <w:tabs>
          <w:tab w:val="left" w:pos="5000"/>
        </w:tabs>
        <w:jc w:val="left"/>
        <w:rPr>
          <w:rFonts w:cs="Times New Roman"/>
        </w:rPr>
      </w:pPr>
      <w:r>
        <w:rPr>
          <w:rFonts w:cs="Times New Roman"/>
        </w:rPr>
        <w:tab/>
      </w:r>
    </w:p>
    <w:p w:rsidR="00DA2F6F" w:rsidRDefault="00DA2F6F" w:rsidP="00B67384">
      <w:pPr>
        <w:tabs>
          <w:tab w:val="left" w:pos="5000"/>
        </w:tabs>
        <w:jc w:val="left"/>
        <w:rPr>
          <w:rFonts w:cs="Times New Roman"/>
        </w:rPr>
      </w:pPr>
    </w:p>
    <w:p w:rsidR="00DA2F6F" w:rsidRDefault="00DA2F6F" w:rsidP="00B67384">
      <w:pPr>
        <w:widowControl/>
        <w:jc w:val="left"/>
        <w:rPr>
          <w:rFonts w:cs="Times New Roman"/>
        </w:rPr>
      </w:pPr>
      <w:r>
        <w:rPr>
          <w:rFonts w:cs="Times New Roman"/>
        </w:rPr>
        <w:br w:type="page"/>
      </w:r>
    </w:p>
    <w:p w:rsidR="00DA2F6F" w:rsidRDefault="00DA2F6F" w:rsidP="00B67384">
      <w:pPr>
        <w:tabs>
          <w:tab w:val="left" w:pos="5000"/>
        </w:tabs>
        <w:jc w:val="left"/>
        <w:rPr>
          <w:rFonts w:cs="Times New Roman"/>
        </w:rPr>
      </w:pPr>
    </w:p>
    <w:p w:rsidR="00DA2F6F" w:rsidRDefault="00DA2F6F" w:rsidP="00B67384">
      <w:pPr>
        <w:tabs>
          <w:tab w:val="left" w:pos="5000"/>
        </w:tabs>
        <w:rPr>
          <w:rFonts w:ascii="黑体" w:eastAsia="黑体" w:hAnsi="黑体" w:cs="Times New Roman"/>
        </w:rPr>
      </w:pPr>
      <w:r>
        <w:rPr>
          <w:rFonts w:ascii="黑体" w:eastAsia="黑体" w:hAnsi="黑体" w:cs="黑体" w:hint="eastAsia"/>
        </w:rPr>
        <w:t>附件</w:t>
      </w:r>
      <w:r>
        <w:rPr>
          <w:rFonts w:ascii="黑体" w:eastAsia="黑体" w:hAnsi="黑体" w:cs="黑体"/>
        </w:rPr>
        <w:t xml:space="preserve">4 </w:t>
      </w:r>
      <w:r>
        <w:rPr>
          <w:rFonts w:ascii="黑体" w:eastAsia="黑体" w:hAnsi="黑体" w:cs="黑体" w:hint="eastAsia"/>
        </w:rPr>
        <w:t>常见问题解答</w:t>
      </w:r>
    </w:p>
    <w:p w:rsidR="00DA2F6F" w:rsidRDefault="00DA2F6F" w:rsidP="0094640B">
      <w:pPr>
        <w:spacing w:line="360" w:lineRule="auto"/>
        <w:ind w:firstLineChars="150" w:firstLine="316"/>
        <w:jc w:val="center"/>
        <w:rPr>
          <w:rFonts w:cs="Times New Roman"/>
          <w:b/>
          <w:bCs/>
        </w:rPr>
      </w:pPr>
    </w:p>
    <w:p w:rsidR="00DA2F6F" w:rsidRDefault="00DA2F6F" w:rsidP="0094640B">
      <w:pPr>
        <w:spacing w:line="360" w:lineRule="auto"/>
        <w:ind w:firstLineChars="201" w:firstLine="422"/>
        <w:jc w:val="left"/>
        <w:rPr>
          <w:rFonts w:ascii="宋体" w:cs="Times New Roman"/>
        </w:rPr>
      </w:pPr>
      <w:r>
        <w:rPr>
          <w:rFonts w:ascii="宋体" w:hAnsi="宋体" w:cs="宋体"/>
        </w:rPr>
        <w:t>1.</w:t>
      </w:r>
      <w:r>
        <w:rPr>
          <w:rFonts w:ascii="宋体" w:hAnsi="宋体" w:cs="宋体" w:hint="eastAsia"/>
        </w:rPr>
        <w:t>问：是否需要提供资料原件以供审查？</w:t>
      </w:r>
    </w:p>
    <w:p w:rsidR="00DA2F6F" w:rsidRDefault="00DA2F6F" w:rsidP="0094640B">
      <w:pPr>
        <w:spacing w:line="360" w:lineRule="auto"/>
        <w:ind w:firstLineChars="201" w:firstLine="422"/>
        <w:jc w:val="left"/>
        <w:rPr>
          <w:rFonts w:ascii="宋体" w:cs="Times New Roman"/>
        </w:rPr>
      </w:pPr>
      <w:r>
        <w:rPr>
          <w:rFonts w:ascii="宋体" w:hAnsi="宋体" w:cs="宋体" w:hint="eastAsia"/>
        </w:rPr>
        <w:t>答：需要提供原件。</w:t>
      </w:r>
    </w:p>
    <w:p w:rsidR="00DA2F6F" w:rsidRDefault="00DA2F6F" w:rsidP="0094640B">
      <w:pPr>
        <w:widowControl/>
        <w:tabs>
          <w:tab w:val="center" w:pos="4201"/>
          <w:tab w:val="right" w:leader="dot" w:pos="9298"/>
        </w:tabs>
        <w:autoSpaceDE w:val="0"/>
        <w:autoSpaceDN w:val="0"/>
        <w:ind w:leftChars="200" w:left="420"/>
        <w:jc w:val="left"/>
        <w:rPr>
          <w:rFonts w:ascii="宋体" w:hAnsi="Times New Roman" w:cs="Times New Roman"/>
          <w:kern w:val="0"/>
        </w:rPr>
      </w:pPr>
      <w:r>
        <w:rPr>
          <w:rFonts w:ascii="宋体" w:hAnsi="Times New Roman" w:cs="宋体"/>
          <w:kern w:val="0"/>
        </w:rPr>
        <w:t>2.</w:t>
      </w:r>
      <w:r>
        <w:rPr>
          <w:rFonts w:ascii="宋体" w:hAnsi="Times New Roman" w:cs="宋体" w:hint="eastAsia"/>
          <w:kern w:val="0"/>
        </w:rPr>
        <w:t>问：上传网站的申请资料，是否均需要加盖单位公章？</w:t>
      </w:r>
    </w:p>
    <w:p w:rsidR="00DA2F6F" w:rsidRDefault="00DA2F6F" w:rsidP="0094640B">
      <w:pPr>
        <w:widowControl/>
        <w:tabs>
          <w:tab w:val="center" w:pos="4201"/>
          <w:tab w:val="right" w:leader="dot" w:pos="9298"/>
        </w:tabs>
        <w:autoSpaceDE w:val="0"/>
        <w:autoSpaceDN w:val="0"/>
        <w:ind w:leftChars="200" w:left="420"/>
        <w:jc w:val="left"/>
        <w:rPr>
          <w:rFonts w:ascii="宋体" w:hAnsi="Times New Roman" w:cs="Times New Roman"/>
          <w:kern w:val="0"/>
        </w:rPr>
      </w:pPr>
      <w:r>
        <w:rPr>
          <w:rFonts w:ascii="宋体" w:hAnsi="Times New Roman" w:cs="宋体" w:hint="eastAsia"/>
          <w:kern w:val="0"/>
        </w:rPr>
        <w:t>答：需要。</w:t>
      </w:r>
    </w:p>
    <w:p w:rsidR="00DA2F6F" w:rsidRDefault="00DA2F6F" w:rsidP="007E1452">
      <w:pPr>
        <w:widowControl/>
        <w:tabs>
          <w:tab w:val="center" w:pos="4201"/>
          <w:tab w:val="right" w:leader="dot" w:pos="9298"/>
        </w:tabs>
        <w:autoSpaceDE w:val="0"/>
        <w:autoSpaceDN w:val="0"/>
        <w:spacing w:beforeLines="50" w:afterLines="50"/>
        <w:rPr>
          <w:rFonts w:ascii="宋体" w:hAnsi="Times New Roman" w:cs="Times New Roman"/>
          <w:kern w:val="0"/>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pStyle w:val="ac"/>
        <w:ind w:firstLine="560"/>
        <w:jc w:val="right"/>
        <w:rPr>
          <w:rFonts w:ascii="黑体" w:eastAsia="黑体" w:hAnsi="黑体" w:cs="Times New Roman"/>
          <w:sz w:val="28"/>
          <w:szCs w:val="28"/>
        </w:rPr>
      </w:pPr>
    </w:p>
    <w:p w:rsidR="00DA2F6F" w:rsidRDefault="00DA2F6F" w:rsidP="0094640B">
      <w:pPr>
        <w:pStyle w:val="ac"/>
        <w:ind w:firstLine="560"/>
        <w:jc w:val="right"/>
        <w:rPr>
          <w:rFonts w:ascii="黑体" w:eastAsia="黑体" w:hAnsi="黑体" w:cs="黑体"/>
          <w:sz w:val="28"/>
          <w:szCs w:val="28"/>
        </w:rPr>
      </w:pPr>
      <w:r>
        <w:rPr>
          <w:rFonts w:ascii="黑体" w:eastAsia="黑体" w:hAnsi="黑体" w:cs="黑体"/>
          <w:sz w:val="28"/>
          <w:szCs w:val="28"/>
        </w:rPr>
        <w:t>FWZN-11410423MB13186946400011700600003</w:t>
      </w:r>
    </w:p>
    <w:p w:rsidR="00DA2F6F" w:rsidRDefault="00DA2F6F" w:rsidP="0094640B">
      <w:pPr>
        <w:pStyle w:val="ac"/>
        <w:ind w:firstLine="400"/>
        <w:rPr>
          <w:rFonts w:cs="Times New Roman"/>
        </w:rPr>
      </w:pPr>
    </w:p>
    <w:p w:rsidR="00DA2F6F" w:rsidRDefault="00DA2F6F" w:rsidP="0094640B">
      <w:pPr>
        <w:pStyle w:val="ac"/>
        <w:ind w:firstLine="400"/>
        <w:rPr>
          <w:rFonts w:cs="Times New Roman"/>
        </w:rPr>
      </w:pPr>
    </w:p>
    <w:p w:rsidR="00DA2F6F" w:rsidRDefault="00DA2F6F" w:rsidP="0094640B">
      <w:pPr>
        <w:pStyle w:val="ac"/>
        <w:ind w:firstLine="400"/>
        <w:rPr>
          <w:rFonts w:cs="Times New Roman"/>
        </w:rPr>
      </w:pPr>
    </w:p>
    <w:p w:rsidR="00DA2F6F" w:rsidRDefault="00DA2F6F" w:rsidP="0094640B">
      <w:pPr>
        <w:pStyle w:val="ac"/>
        <w:ind w:firstLine="400"/>
        <w:rPr>
          <w:rFonts w:cs="Times New Roman"/>
        </w:rPr>
      </w:pPr>
    </w:p>
    <w:p w:rsidR="00DA2F6F" w:rsidRDefault="00DA2F6F" w:rsidP="0094640B">
      <w:pPr>
        <w:pStyle w:val="ac"/>
        <w:ind w:firstLine="400"/>
        <w:rPr>
          <w:rFonts w:cs="Times New Roman"/>
        </w:rPr>
      </w:pPr>
    </w:p>
    <w:p w:rsidR="00DA2F6F" w:rsidRDefault="00DA2F6F" w:rsidP="00B67384">
      <w:pPr>
        <w:pStyle w:val="ac"/>
        <w:ind w:firstLineChars="0" w:firstLine="0"/>
        <w:jc w:val="center"/>
        <w:rPr>
          <w:rFonts w:ascii="黑体" w:eastAsia="黑体" w:hAnsi="黑体" w:cs="Times New Roman"/>
          <w:sz w:val="52"/>
          <w:szCs w:val="52"/>
        </w:rPr>
      </w:pPr>
      <w:r>
        <w:rPr>
          <w:rFonts w:ascii="黑体" w:eastAsia="黑体" w:hAnsi="黑体" w:cs="黑体" w:hint="eastAsia"/>
          <w:sz w:val="52"/>
          <w:szCs w:val="52"/>
        </w:rPr>
        <w:t>建筑工程施工许可证书补办</w:t>
      </w:r>
    </w:p>
    <w:p w:rsidR="00DA2F6F" w:rsidRDefault="00DA2F6F" w:rsidP="00B67384">
      <w:pPr>
        <w:pStyle w:val="ac"/>
        <w:ind w:firstLineChars="0" w:firstLine="0"/>
        <w:jc w:val="center"/>
        <w:rPr>
          <w:rFonts w:ascii="黑体" w:eastAsia="黑体" w:hAnsi="黑体" w:cs="Times New Roman"/>
          <w:sz w:val="52"/>
          <w:szCs w:val="52"/>
        </w:rPr>
      </w:pPr>
      <w:r>
        <w:rPr>
          <w:rFonts w:ascii="黑体" w:eastAsia="黑体" w:hAnsi="黑体" w:cs="黑体" w:hint="eastAsia"/>
          <w:sz w:val="52"/>
          <w:szCs w:val="52"/>
        </w:rPr>
        <w:t>服务指南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B67384">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b/>
          <w:bCs/>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Default="00DA2F6F" w:rsidP="0094640B">
      <w:pPr>
        <w:pStyle w:val="ac"/>
        <w:ind w:firstLine="560"/>
        <w:jc w:val="center"/>
        <w:rPr>
          <w:rFonts w:ascii="黑体" w:eastAsia="黑体" w:hAnsi="黑体" w:cs="Times New Roman"/>
          <w:sz w:val="28"/>
          <w:szCs w:val="28"/>
        </w:rPr>
      </w:pPr>
      <w:r>
        <w:rPr>
          <w:rFonts w:ascii="黑体" w:eastAsia="黑体" w:hAnsi="黑体" w:cs="Times New Roman"/>
          <w:sz w:val="28"/>
          <w:szCs w:val="28"/>
        </w:rPr>
        <w:br w:type="page"/>
      </w:r>
    </w:p>
    <w:p w:rsidR="00DA2F6F" w:rsidRDefault="00DA2F6F" w:rsidP="0094640B">
      <w:pPr>
        <w:pStyle w:val="ac"/>
        <w:ind w:firstLine="640"/>
        <w:jc w:val="center"/>
        <w:rPr>
          <w:rFonts w:ascii="黑体" w:eastAsia="黑体" w:hAnsi="黑体" w:cs="Times New Roman"/>
          <w:sz w:val="32"/>
          <w:szCs w:val="32"/>
        </w:rPr>
      </w:pPr>
      <w:r>
        <w:rPr>
          <w:rFonts w:ascii="黑体" w:eastAsia="黑体" w:hAnsi="黑体" w:cs="黑体" w:hint="eastAsia"/>
          <w:sz w:val="32"/>
          <w:szCs w:val="32"/>
        </w:rPr>
        <w:t>建筑工程施工许可证书补办服务指南</w:t>
      </w:r>
    </w:p>
    <w:p w:rsidR="00DA2F6F" w:rsidRDefault="00DA2F6F" w:rsidP="0094640B">
      <w:pPr>
        <w:pStyle w:val="ac"/>
        <w:ind w:firstLine="562"/>
        <w:jc w:val="center"/>
        <w:rPr>
          <w:rFonts w:cs="Times New Roman"/>
          <w:b/>
          <w:bCs/>
          <w:sz w:val="28"/>
          <w:szCs w:val="28"/>
        </w:rPr>
      </w:pPr>
    </w:p>
    <w:p w:rsidR="00DA2F6F" w:rsidRPr="006D28AC" w:rsidRDefault="00DA2F6F" w:rsidP="007E1452">
      <w:pPr>
        <w:pStyle w:val="ac"/>
        <w:spacing w:beforeLines="50" w:afterLines="50"/>
        <w:ind w:firstLineChars="0" w:firstLine="0"/>
        <w:jc w:val="left"/>
        <w:rPr>
          <w:rFonts w:ascii="黑体" w:eastAsia="黑体" w:hAnsi="黑体" w:cs="Times New Roman"/>
          <w:sz w:val="21"/>
          <w:szCs w:val="21"/>
        </w:rPr>
      </w:pPr>
      <w:r w:rsidRPr="006D28AC">
        <w:rPr>
          <w:rFonts w:ascii="黑体" w:eastAsia="黑体" w:hAnsi="黑体" w:cs="黑体" w:hint="eastAsia"/>
          <w:sz w:val="21"/>
          <w:szCs w:val="21"/>
        </w:rPr>
        <w:t>一、事项编码</w:t>
      </w:r>
    </w:p>
    <w:p w:rsidR="00DA2F6F" w:rsidRPr="006D28AC" w:rsidRDefault="00DA2F6F" w:rsidP="007E1452">
      <w:pPr>
        <w:pStyle w:val="ac"/>
        <w:spacing w:beforeLines="50" w:afterLines="50"/>
        <w:ind w:firstLineChars="0" w:firstLine="0"/>
        <w:jc w:val="left"/>
        <w:rPr>
          <w:rFonts w:ascii="黑体" w:eastAsia="黑体" w:hAnsi="黑体" w:cs="黑体"/>
          <w:sz w:val="21"/>
          <w:szCs w:val="21"/>
        </w:rPr>
      </w:pPr>
      <w:r w:rsidRPr="006D28AC">
        <w:rPr>
          <w:rFonts w:ascii="黑体" w:eastAsia="黑体" w:hAnsi="黑体" w:cs="黑体"/>
          <w:sz w:val="21"/>
          <w:szCs w:val="21"/>
        </w:rPr>
        <w:t>11410423MB13186946400011700600003</w:t>
      </w:r>
    </w:p>
    <w:p w:rsidR="00DA2F6F" w:rsidRPr="006D28AC" w:rsidRDefault="00DA2F6F" w:rsidP="007E1452">
      <w:pPr>
        <w:pStyle w:val="ac"/>
        <w:spacing w:beforeLines="50" w:afterLines="50"/>
        <w:ind w:firstLineChars="0" w:firstLine="0"/>
        <w:jc w:val="left"/>
        <w:rPr>
          <w:rFonts w:ascii="黑体" w:eastAsia="黑体" w:hAnsi="黑体" w:cs="Times New Roman"/>
          <w:sz w:val="21"/>
          <w:szCs w:val="21"/>
        </w:rPr>
      </w:pPr>
      <w:r w:rsidRPr="006D28AC">
        <w:rPr>
          <w:rFonts w:ascii="黑体" w:eastAsia="黑体" w:hAnsi="黑体" w:cs="黑体" w:hint="eastAsia"/>
          <w:sz w:val="21"/>
          <w:szCs w:val="21"/>
        </w:rPr>
        <w:t>二、适用范围</w:t>
      </w:r>
    </w:p>
    <w:p w:rsidR="00DA2F6F" w:rsidRPr="006D28AC" w:rsidRDefault="00DA2F6F" w:rsidP="007E1452">
      <w:pPr>
        <w:pStyle w:val="ac"/>
        <w:spacing w:beforeLines="50" w:afterLines="50"/>
        <w:jc w:val="left"/>
        <w:rPr>
          <w:rFonts w:cs="Times New Roman"/>
          <w:sz w:val="21"/>
          <w:szCs w:val="21"/>
        </w:rPr>
      </w:pPr>
      <w:r w:rsidRPr="006D28AC">
        <w:rPr>
          <w:rFonts w:hint="eastAsia"/>
          <w:sz w:val="21"/>
          <w:szCs w:val="21"/>
        </w:rPr>
        <w:t>各类房屋建筑及其附属设施的建造、装修装饰和与其配套的线路、管道、设备的安装，以及城镇市政基础设施工程的施工，建设单位在开工前</w:t>
      </w:r>
      <w:r w:rsidRPr="006D28AC">
        <w:rPr>
          <w:sz w:val="21"/>
          <w:szCs w:val="21"/>
        </w:rPr>
        <w:t>,</w:t>
      </w:r>
      <w:r w:rsidRPr="006D28AC">
        <w:rPr>
          <w:rFonts w:hint="eastAsia"/>
          <w:sz w:val="21"/>
          <w:szCs w:val="21"/>
        </w:rPr>
        <w:t>应当向工程所在地的县级以上人民政府建设行政主管部门（以下简称发证机关）申请领取施工许可证。</w:t>
      </w:r>
    </w:p>
    <w:p w:rsidR="00DA2F6F" w:rsidRPr="006D28AC" w:rsidRDefault="00DA2F6F" w:rsidP="007E1452">
      <w:pPr>
        <w:pStyle w:val="ac"/>
        <w:spacing w:beforeLines="50" w:afterLines="50"/>
        <w:ind w:firstLineChars="0" w:firstLine="0"/>
        <w:jc w:val="left"/>
        <w:rPr>
          <w:rFonts w:ascii="黑体" w:eastAsia="黑体" w:hAnsi="黑体" w:cs="Times New Roman"/>
          <w:sz w:val="21"/>
          <w:szCs w:val="21"/>
        </w:rPr>
      </w:pPr>
      <w:r w:rsidRPr="006D28AC">
        <w:rPr>
          <w:rFonts w:ascii="黑体" w:eastAsia="黑体" w:hAnsi="黑体" w:cs="黑体" w:hint="eastAsia"/>
          <w:sz w:val="21"/>
          <w:szCs w:val="21"/>
        </w:rPr>
        <w:t>三、事项类型</w:t>
      </w:r>
    </w:p>
    <w:p w:rsidR="00DA2F6F" w:rsidRPr="006D28AC" w:rsidRDefault="00DA2F6F" w:rsidP="007E1452">
      <w:pPr>
        <w:pStyle w:val="ac"/>
        <w:spacing w:beforeLines="50" w:afterLines="50"/>
        <w:ind w:firstLineChars="202" w:firstLine="424"/>
        <w:rPr>
          <w:rFonts w:cs="Times New Roman"/>
          <w:sz w:val="21"/>
          <w:szCs w:val="21"/>
        </w:rPr>
      </w:pPr>
      <w:r w:rsidRPr="006D28AC">
        <w:rPr>
          <w:rFonts w:hint="eastAsia"/>
          <w:sz w:val="21"/>
          <w:szCs w:val="21"/>
        </w:rPr>
        <w:t>行政许可</w:t>
      </w:r>
    </w:p>
    <w:p w:rsidR="00DA2F6F" w:rsidRPr="006D28AC" w:rsidRDefault="00DA2F6F" w:rsidP="007E1452">
      <w:pPr>
        <w:pStyle w:val="ac"/>
        <w:spacing w:beforeLines="50" w:afterLines="50"/>
        <w:ind w:firstLineChars="0" w:firstLine="0"/>
        <w:jc w:val="left"/>
        <w:rPr>
          <w:rFonts w:ascii="黑体" w:eastAsia="黑体" w:hAnsi="黑体" w:cs="Times New Roman"/>
          <w:sz w:val="21"/>
          <w:szCs w:val="21"/>
        </w:rPr>
      </w:pPr>
      <w:r w:rsidRPr="006D28AC">
        <w:rPr>
          <w:rFonts w:ascii="黑体" w:eastAsia="黑体" w:hAnsi="黑体" w:cs="黑体" w:hint="eastAsia"/>
          <w:sz w:val="21"/>
          <w:szCs w:val="21"/>
        </w:rPr>
        <w:t>四、设立依据</w:t>
      </w:r>
    </w:p>
    <w:p w:rsidR="00DA2F6F" w:rsidRPr="006D28AC" w:rsidRDefault="00DA2F6F" w:rsidP="007E1452">
      <w:pPr>
        <w:pStyle w:val="ac"/>
        <w:spacing w:beforeLines="50" w:afterLines="50"/>
        <w:jc w:val="left"/>
        <w:rPr>
          <w:rFonts w:cs="Times New Roman"/>
          <w:sz w:val="21"/>
          <w:szCs w:val="21"/>
        </w:rPr>
      </w:pPr>
      <w:r w:rsidRPr="006D28AC">
        <w:rPr>
          <w:sz w:val="21"/>
          <w:szCs w:val="21"/>
        </w:rPr>
        <w:t>1.</w:t>
      </w:r>
      <w:r w:rsidRPr="006D28AC">
        <w:rPr>
          <w:rFonts w:hint="eastAsia"/>
          <w:sz w:val="21"/>
          <w:szCs w:val="21"/>
        </w:rPr>
        <w:t>《中华人民共和国建筑法》（</w:t>
      </w:r>
      <w:r w:rsidRPr="006D28AC">
        <w:rPr>
          <w:sz w:val="21"/>
          <w:szCs w:val="21"/>
        </w:rPr>
        <w:t>1997</w:t>
      </w:r>
      <w:r w:rsidRPr="006D28AC">
        <w:rPr>
          <w:rFonts w:hint="eastAsia"/>
          <w:sz w:val="21"/>
          <w:szCs w:val="21"/>
        </w:rPr>
        <w:t>年</w:t>
      </w:r>
      <w:r w:rsidRPr="006D28AC">
        <w:rPr>
          <w:sz w:val="21"/>
          <w:szCs w:val="21"/>
        </w:rPr>
        <w:t>11</w:t>
      </w:r>
      <w:r w:rsidRPr="006D28AC">
        <w:rPr>
          <w:rFonts w:hint="eastAsia"/>
          <w:sz w:val="21"/>
          <w:szCs w:val="21"/>
        </w:rPr>
        <w:t>月</w:t>
      </w:r>
      <w:r w:rsidRPr="006D28AC">
        <w:rPr>
          <w:sz w:val="21"/>
          <w:szCs w:val="21"/>
        </w:rPr>
        <w:t>1</w:t>
      </w:r>
      <w:r w:rsidRPr="006D28AC">
        <w:rPr>
          <w:rFonts w:hint="eastAsia"/>
          <w:sz w:val="21"/>
          <w:szCs w:val="21"/>
        </w:rPr>
        <w:t>日中华人民共和国主席令第</w:t>
      </w:r>
      <w:r w:rsidRPr="006D28AC">
        <w:rPr>
          <w:sz w:val="21"/>
          <w:szCs w:val="21"/>
        </w:rPr>
        <w:t>91</w:t>
      </w:r>
      <w:r w:rsidRPr="006D28AC">
        <w:rPr>
          <w:rFonts w:hint="eastAsia"/>
          <w:sz w:val="21"/>
          <w:szCs w:val="21"/>
        </w:rPr>
        <w:t>号公布，</w:t>
      </w:r>
      <w:r w:rsidRPr="006D28AC">
        <w:rPr>
          <w:sz w:val="21"/>
          <w:szCs w:val="21"/>
        </w:rPr>
        <w:t>2011</w:t>
      </w:r>
      <w:r w:rsidRPr="006D28AC">
        <w:rPr>
          <w:rFonts w:hint="eastAsia"/>
          <w:sz w:val="21"/>
          <w:szCs w:val="21"/>
        </w:rPr>
        <w:t>年</w:t>
      </w:r>
      <w:r w:rsidRPr="006D28AC">
        <w:rPr>
          <w:sz w:val="21"/>
          <w:szCs w:val="21"/>
        </w:rPr>
        <w:t>4</w:t>
      </w:r>
      <w:r w:rsidRPr="006D28AC">
        <w:rPr>
          <w:rFonts w:hint="eastAsia"/>
          <w:sz w:val="21"/>
          <w:szCs w:val="21"/>
        </w:rPr>
        <w:t>月</w:t>
      </w:r>
      <w:r w:rsidRPr="006D28AC">
        <w:rPr>
          <w:sz w:val="21"/>
          <w:szCs w:val="21"/>
        </w:rPr>
        <w:t>22</w:t>
      </w:r>
      <w:r w:rsidRPr="006D28AC">
        <w:rPr>
          <w:rFonts w:hint="eastAsia"/>
          <w:sz w:val="21"/>
          <w:szCs w:val="21"/>
        </w:rPr>
        <w:t>日修改）第七条：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w:t>
      </w:r>
    </w:p>
    <w:p w:rsidR="00DA2F6F" w:rsidRPr="006D28AC" w:rsidRDefault="00DA2F6F" w:rsidP="007E1452">
      <w:pPr>
        <w:pStyle w:val="ac"/>
        <w:spacing w:beforeLines="50" w:afterLines="50"/>
        <w:jc w:val="left"/>
        <w:rPr>
          <w:rFonts w:cs="Times New Roman"/>
          <w:sz w:val="21"/>
          <w:szCs w:val="21"/>
        </w:rPr>
      </w:pPr>
      <w:r w:rsidRPr="006D28AC">
        <w:rPr>
          <w:sz w:val="21"/>
          <w:szCs w:val="21"/>
        </w:rPr>
        <w:t>2.</w:t>
      </w:r>
      <w:r w:rsidRPr="006D28AC">
        <w:rPr>
          <w:rFonts w:hint="eastAsia"/>
          <w:sz w:val="21"/>
          <w:szCs w:val="21"/>
        </w:rPr>
        <w:t>《建筑工程施工许可证管理办法》（</w:t>
      </w:r>
      <w:r w:rsidRPr="006D28AC">
        <w:rPr>
          <w:sz w:val="21"/>
          <w:szCs w:val="21"/>
        </w:rPr>
        <w:t>2014</w:t>
      </w:r>
      <w:r w:rsidRPr="006D28AC">
        <w:rPr>
          <w:rFonts w:hint="eastAsia"/>
          <w:sz w:val="21"/>
          <w:szCs w:val="21"/>
        </w:rPr>
        <w:t>年</w:t>
      </w:r>
      <w:r w:rsidRPr="006D28AC">
        <w:rPr>
          <w:sz w:val="21"/>
          <w:szCs w:val="21"/>
        </w:rPr>
        <w:t>6</w:t>
      </w:r>
      <w:r w:rsidRPr="006D28AC">
        <w:rPr>
          <w:rFonts w:hint="eastAsia"/>
          <w:sz w:val="21"/>
          <w:szCs w:val="21"/>
        </w:rPr>
        <w:t>月</w:t>
      </w:r>
      <w:r w:rsidRPr="006D28AC">
        <w:rPr>
          <w:sz w:val="21"/>
          <w:szCs w:val="21"/>
        </w:rPr>
        <w:t>25</w:t>
      </w:r>
      <w:r w:rsidRPr="006D28AC">
        <w:rPr>
          <w:rFonts w:hint="eastAsia"/>
          <w:sz w:val="21"/>
          <w:szCs w:val="21"/>
        </w:rPr>
        <w:t>日中华人民共和国住房和城乡建设部令第</w:t>
      </w:r>
      <w:r w:rsidRPr="006D28AC">
        <w:rPr>
          <w:sz w:val="21"/>
          <w:szCs w:val="21"/>
        </w:rPr>
        <w:t>18</w:t>
      </w:r>
      <w:r w:rsidRPr="006D28AC">
        <w:rPr>
          <w:rFonts w:hint="eastAsia"/>
          <w:sz w:val="21"/>
          <w:szCs w:val="21"/>
        </w:rPr>
        <w:t>号公布）第二条：在中华人民共和国境内从事各类房屋建筑及其附属设施的建造、装修装饰和与其配套的线路、管道、设备的安装，以及城镇市政基础设施工程的施工，建设单位在开工前应当依照本办法的规定，向工程所在地的县级以上人民政府建设行政主管部门（以下简称发证机关）申请领取施工许可证。工程投资额在</w:t>
      </w:r>
      <w:r w:rsidRPr="006D28AC">
        <w:rPr>
          <w:sz w:val="21"/>
          <w:szCs w:val="21"/>
        </w:rPr>
        <w:t>30</w:t>
      </w:r>
      <w:r w:rsidRPr="006D28AC">
        <w:rPr>
          <w:rFonts w:hint="eastAsia"/>
          <w:sz w:val="21"/>
          <w:szCs w:val="21"/>
        </w:rPr>
        <w:t>万元以下或者建筑面积在</w:t>
      </w:r>
      <w:r w:rsidRPr="006D28AC">
        <w:rPr>
          <w:sz w:val="21"/>
          <w:szCs w:val="21"/>
        </w:rPr>
        <w:t>300</w:t>
      </w:r>
      <w:r w:rsidRPr="006D28AC">
        <w:rPr>
          <w:rFonts w:hint="eastAsia"/>
          <w:sz w:val="21"/>
          <w:szCs w:val="21"/>
        </w:rPr>
        <w:t>平方米以下的建筑工程，可以不申请办理施工许可证。省、自治区、直辖市人民政府建设行政主管部门可以根据当地的实际情况，对限额进行调整，并报国务院建设行政主管部门备案。按照国务院规定的权限和程序批准开工报告的建筑工程，不再领取施工许可证。</w:t>
      </w:r>
    </w:p>
    <w:p w:rsidR="00DA2F6F" w:rsidRPr="006D28AC" w:rsidRDefault="00DA2F6F" w:rsidP="007E1452">
      <w:pPr>
        <w:pStyle w:val="ac"/>
        <w:spacing w:beforeLines="50" w:afterLines="50"/>
        <w:ind w:firstLineChars="0" w:firstLine="0"/>
        <w:jc w:val="left"/>
        <w:rPr>
          <w:rFonts w:ascii="黑体" w:eastAsia="黑体" w:hAnsi="黑体" w:cs="Times New Roman"/>
          <w:sz w:val="21"/>
          <w:szCs w:val="21"/>
        </w:rPr>
      </w:pPr>
      <w:r w:rsidRPr="006D28AC">
        <w:rPr>
          <w:rFonts w:ascii="黑体" w:eastAsia="黑体" w:hAnsi="黑体" w:cs="黑体" w:hint="eastAsia"/>
          <w:sz w:val="21"/>
          <w:szCs w:val="21"/>
        </w:rPr>
        <w:t>五、受理机构</w:t>
      </w:r>
    </w:p>
    <w:p w:rsidR="00DA2F6F" w:rsidRPr="006D28AC" w:rsidRDefault="00DA2F6F" w:rsidP="007E1452">
      <w:pPr>
        <w:pStyle w:val="ac"/>
        <w:spacing w:beforeLines="50" w:afterLines="50"/>
        <w:jc w:val="left"/>
        <w:rPr>
          <w:rFonts w:cs="Times New Roman"/>
          <w:sz w:val="21"/>
          <w:szCs w:val="21"/>
        </w:rPr>
      </w:pPr>
      <w:r>
        <w:rPr>
          <w:rFonts w:hint="eastAsia"/>
          <w:sz w:val="21"/>
          <w:szCs w:val="21"/>
        </w:rPr>
        <w:t>鲁山县</w:t>
      </w:r>
      <w:r w:rsidRPr="006D28AC">
        <w:rPr>
          <w:rFonts w:hint="eastAsia"/>
          <w:sz w:val="21"/>
          <w:szCs w:val="21"/>
        </w:rPr>
        <w:t>行政服务中心</w:t>
      </w:r>
      <w:r w:rsidR="000F1FFD">
        <w:rPr>
          <w:rFonts w:hint="eastAsia"/>
          <w:sz w:val="21"/>
          <w:szCs w:val="21"/>
        </w:rPr>
        <w:t>一楼综合</w:t>
      </w:r>
      <w:r w:rsidRPr="006D28AC">
        <w:rPr>
          <w:rFonts w:hint="eastAsia"/>
          <w:sz w:val="21"/>
          <w:szCs w:val="21"/>
        </w:rPr>
        <w:t>窗口</w:t>
      </w:r>
    </w:p>
    <w:p w:rsidR="00DA2F6F" w:rsidRPr="006D28AC" w:rsidRDefault="00DA2F6F" w:rsidP="007E1452">
      <w:pPr>
        <w:pStyle w:val="ac"/>
        <w:spacing w:beforeLines="50" w:afterLines="50"/>
        <w:ind w:firstLineChars="0" w:firstLine="0"/>
        <w:jc w:val="left"/>
        <w:rPr>
          <w:rFonts w:ascii="黑体" w:eastAsia="黑体" w:hAnsi="黑体" w:cs="Times New Roman"/>
          <w:sz w:val="21"/>
          <w:szCs w:val="21"/>
        </w:rPr>
      </w:pPr>
      <w:r w:rsidRPr="006D28AC">
        <w:rPr>
          <w:rFonts w:ascii="黑体" w:eastAsia="黑体" w:hAnsi="黑体" w:cs="黑体" w:hint="eastAsia"/>
          <w:sz w:val="21"/>
          <w:szCs w:val="21"/>
        </w:rPr>
        <w:t>六、决定机构</w:t>
      </w:r>
    </w:p>
    <w:p w:rsidR="00DA2F6F" w:rsidRPr="006D28AC" w:rsidRDefault="00DA2F6F" w:rsidP="007E1452">
      <w:pPr>
        <w:pStyle w:val="ac"/>
        <w:spacing w:beforeLines="50" w:afterLines="50"/>
        <w:rPr>
          <w:rFonts w:cs="Times New Roman"/>
          <w:sz w:val="21"/>
          <w:szCs w:val="21"/>
        </w:rPr>
      </w:pPr>
      <w:r>
        <w:rPr>
          <w:rFonts w:hint="eastAsia"/>
          <w:sz w:val="21"/>
          <w:szCs w:val="21"/>
        </w:rPr>
        <w:t>鲁山县</w:t>
      </w:r>
      <w:r w:rsidRPr="006D28AC">
        <w:rPr>
          <w:rFonts w:hint="eastAsia"/>
          <w:sz w:val="21"/>
          <w:szCs w:val="21"/>
        </w:rPr>
        <w:t>住房和城乡建设管理局</w:t>
      </w:r>
    </w:p>
    <w:p w:rsidR="00DA2F6F" w:rsidRPr="006D28AC" w:rsidRDefault="00DA2F6F" w:rsidP="007E1452">
      <w:pPr>
        <w:pStyle w:val="ac"/>
        <w:spacing w:beforeLines="50" w:afterLines="50"/>
        <w:ind w:firstLineChars="0" w:firstLine="0"/>
        <w:jc w:val="left"/>
        <w:rPr>
          <w:rFonts w:ascii="黑体" w:eastAsia="黑体" w:hAnsi="黑体" w:cs="Times New Roman"/>
          <w:sz w:val="21"/>
          <w:szCs w:val="21"/>
        </w:rPr>
      </w:pPr>
      <w:r w:rsidRPr="006D28AC">
        <w:rPr>
          <w:rFonts w:ascii="黑体" w:eastAsia="黑体" w:hAnsi="黑体" w:cs="黑体" w:hint="eastAsia"/>
          <w:sz w:val="21"/>
          <w:szCs w:val="21"/>
        </w:rPr>
        <w:t>七、办理条件</w:t>
      </w:r>
    </w:p>
    <w:p w:rsidR="00DA2F6F" w:rsidRPr="006D28AC" w:rsidRDefault="00DA2F6F" w:rsidP="007E1452">
      <w:pPr>
        <w:pStyle w:val="ac"/>
        <w:spacing w:beforeLines="50" w:afterLines="50"/>
        <w:rPr>
          <w:rFonts w:cs="Times New Roman"/>
          <w:sz w:val="21"/>
          <w:szCs w:val="21"/>
        </w:rPr>
      </w:pPr>
      <w:r w:rsidRPr="006D28AC">
        <w:rPr>
          <w:rFonts w:hint="eastAsia"/>
          <w:sz w:val="21"/>
          <w:szCs w:val="21"/>
        </w:rPr>
        <w:t>（一）准予批准的条件：</w:t>
      </w:r>
    </w:p>
    <w:p w:rsidR="00DA2F6F" w:rsidRPr="006D28AC" w:rsidRDefault="00DA2F6F" w:rsidP="007E1452">
      <w:pPr>
        <w:pStyle w:val="ac"/>
        <w:spacing w:beforeLines="50" w:afterLines="50"/>
        <w:jc w:val="left"/>
        <w:rPr>
          <w:rFonts w:cs="Times New Roman"/>
          <w:sz w:val="21"/>
          <w:szCs w:val="21"/>
        </w:rPr>
      </w:pPr>
      <w:r w:rsidRPr="006D28AC">
        <w:rPr>
          <w:rFonts w:hint="eastAsia"/>
          <w:sz w:val="21"/>
          <w:szCs w:val="21"/>
        </w:rPr>
        <w:t>申请材料齐全，符合法定形式和标准。</w:t>
      </w:r>
    </w:p>
    <w:p w:rsidR="00DA2F6F" w:rsidRPr="006D28AC" w:rsidRDefault="00DA2F6F" w:rsidP="007E1452">
      <w:pPr>
        <w:pStyle w:val="ac"/>
        <w:spacing w:beforeLines="50" w:afterLines="50"/>
        <w:jc w:val="left"/>
        <w:rPr>
          <w:rFonts w:cs="Times New Roman"/>
          <w:sz w:val="21"/>
          <w:szCs w:val="21"/>
        </w:rPr>
      </w:pPr>
      <w:r w:rsidRPr="006D28AC">
        <w:rPr>
          <w:rFonts w:hint="eastAsia"/>
          <w:sz w:val="21"/>
          <w:szCs w:val="21"/>
        </w:rPr>
        <w:t>（二）不准予批准的情形：</w:t>
      </w:r>
    </w:p>
    <w:p w:rsidR="00DA2F6F" w:rsidRPr="006D28AC" w:rsidRDefault="00DA2F6F" w:rsidP="007E1452">
      <w:pPr>
        <w:pStyle w:val="ac"/>
        <w:spacing w:beforeLines="50" w:afterLines="50"/>
        <w:jc w:val="left"/>
        <w:rPr>
          <w:rFonts w:cs="Times New Roman"/>
          <w:sz w:val="21"/>
          <w:szCs w:val="21"/>
        </w:rPr>
      </w:pPr>
      <w:r w:rsidRPr="006D28AC">
        <w:rPr>
          <w:rFonts w:hint="eastAsia"/>
          <w:sz w:val="21"/>
          <w:szCs w:val="21"/>
        </w:rPr>
        <w:lastRenderedPageBreak/>
        <w:t>申请材料不齐全，或不符合法定形式和标准。</w:t>
      </w:r>
    </w:p>
    <w:p w:rsidR="00DA2F6F" w:rsidRPr="006D28AC" w:rsidRDefault="00DA2F6F" w:rsidP="007E1452">
      <w:pPr>
        <w:pStyle w:val="ac"/>
        <w:spacing w:beforeLines="50" w:afterLines="50"/>
        <w:jc w:val="left"/>
        <w:rPr>
          <w:rFonts w:cs="Times New Roman"/>
          <w:sz w:val="21"/>
          <w:szCs w:val="21"/>
        </w:rPr>
      </w:pPr>
      <w:r w:rsidRPr="006D28AC">
        <w:rPr>
          <w:rFonts w:hint="eastAsia"/>
          <w:sz w:val="21"/>
          <w:szCs w:val="21"/>
        </w:rPr>
        <w:t>（三）其他需说明的情形：</w:t>
      </w:r>
    </w:p>
    <w:p w:rsidR="00DA2F6F" w:rsidRPr="006D28AC" w:rsidRDefault="00DA2F6F" w:rsidP="007E1452">
      <w:pPr>
        <w:pStyle w:val="ac"/>
        <w:spacing w:beforeLines="50" w:afterLines="50"/>
        <w:jc w:val="left"/>
        <w:rPr>
          <w:rFonts w:cs="Times New Roman"/>
          <w:sz w:val="21"/>
          <w:szCs w:val="21"/>
        </w:rPr>
      </w:pPr>
      <w:r w:rsidRPr="006D28AC">
        <w:rPr>
          <w:rFonts w:hint="eastAsia"/>
          <w:sz w:val="21"/>
          <w:szCs w:val="21"/>
        </w:rPr>
        <w:t>无数量限制。</w:t>
      </w:r>
    </w:p>
    <w:p w:rsidR="00DA2F6F" w:rsidRPr="006D28AC" w:rsidRDefault="00DA2F6F" w:rsidP="007E1452">
      <w:pPr>
        <w:pStyle w:val="ac"/>
        <w:spacing w:beforeLines="50" w:afterLines="50"/>
        <w:ind w:firstLineChars="0" w:firstLine="0"/>
        <w:jc w:val="left"/>
        <w:rPr>
          <w:rFonts w:ascii="黑体" w:eastAsia="黑体" w:hAnsi="黑体" w:cs="Times New Roman"/>
          <w:sz w:val="21"/>
          <w:szCs w:val="21"/>
        </w:rPr>
      </w:pPr>
      <w:r w:rsidRPr="006D28AC">
        <w:rPr>
          <w:rFonts w:ascii="黑体" w:eastAsia="黑体" w:hAnsi="黑体" w:cs="黑体" w:hint="eastAsia"/>
          <w:sz w:val="21"/>
          <w:szCs w:val="21"/>
        </w:rPr>
        <w:t>八、申办材料</w:t>
      </w:r>
    </w:p>
    <w:p w:rsidR="00DA2F6F" w:rsidRPr="006D28AC" w:rsidRDefault="00DA2F6F" w:rsidP="007E1452">
      <w:pPr>
        <w:pStyle w:val="ac"/>
        <w:spacing w:beforeLines="50" w:afterLines="50"/>
        <w:ind w:firstLineChars="202" w:firstLine="424"/>
        <w:rPr>
          <w:rFonts w:cs="Times New Roman"/>
          <w:sz w:val="21"/>
          <w:szCs w:val="21"/>
        </w:rPr>
      </w:pPr>
      <w:r w:rsidRPr="006D28AC">
        <w:rPr>
          <w:rFonts w:hint="eastAsia"/>
          <w:sz w:val="21"/>
          <w:szCs w:val="21"/>
        </w:rPr>
        <w:t>申办材料应符合以下要求：</w:t>
      </w:r>
    </w:p>
    <w:tbl>
      <w:tblPr>
        <w:tblW w:w="8764" w:type="dxa"/>
        <w:tblInd w:w="-13" w:type="dxa"/>
        <w:tblLayout w:type="fixed"/>
        <w:tblCellMar>
          <w:top w:w="15" w:type="dxa"/>
          <w:left w:w="15" w:type="dxa"/>
          <w:bottom w:w="15" w:type="dxa"/>
          <w:right w:w="15" w:type="dxa"/>
        </w:tblCellMar>
        <w:tblLook w:val="00A0"/>
      </w:tblPr>
      <w:tblGrid>
        <w:gridCol w:w="695"/>
        <w:gridCol w:w="2711"/>
        <w:gridCol w:w="1396"/>
        <w:gridCol w:w="889"/>
        <w:gridCol w:w="1442"/>
        <w:gridCol w:w="1631"/>
      </w:tblGrid>
      <w:tr w:rsidR="00DA2F6F" w:rsidRPr="006D28AC">
        <w:trPr>
          <w:trHeight w:val="668"/>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6D28AC" w:rsidRDefault="00DA2F6F" w:rsidP="00B67384">
            <w:pPr>
              <w:widowControl/>
              <w:jc w:val="center"/>
              <w:textAlignment w:val="center"/>
              <w:rPr>
                <w:rFonts w:ascii="宋体" w:cs="Times New Roman"/>
                <w:b/>
                <w:bCs/>
                <w:color w:val="000000"/>
              </w:rPr>
            </w:pPr>
            <w:r w:rsidRPr="006D28AC">
              <w:rPr>
                <w:rFonts w:ascii="宋体" w:hAnsi="宋体" w:cs="宋体" w:hint="eastAsia"/>
                <w:b/>
                <w:bCs/>
                <w:color w:val="000000"/>
                <w:kern w:val="0"/>
              </w:rPr>
              <w:t>序号</w:t>
            </w:r>
          </w:p>
        </w:tc>
        <w:tc>
          <w:tcPr>
            <w:tcW w:w="2711" w:type="dxa"/>
            <w:tcBorders>
              <w:top w:val="single" w:sz="4" w:space="0" w:color="000000"/>
              <w:left w:val="single" w:sz="4" w:space="0" w:color="000000"/>
              <w:bottom w:val="single" w:sz="4" w:space="0" w:color="000000"/>
              <w:right w:val="single" w:sz="4" w:space="0" w:color="000000"/>
            </w:tcBorders>
            <w:vAlign w:val="center"/>
          </w:tcPr>
          <w:p w:rsidR="00DA2F6F" w:rsidRPr="006D28AC" w:rsidRDefault="00DA2F6F" w:rsidP="00B67384">
            <w:pPr>
              <w:widowControl/>
              <w:jc w:val="center"/>
              <w:textAlignment w:val="center"/>
              <w:rPr>
                <w:rFonts w:ascii="宋体" w:cs="Times New Roman"/>
                <w:b/>
                <w:bCs/>
                <w:color w:val="000000"/>
              </w:rPr>
            </w:pPr>
            <w:r w:rsidRPr="006D28AC">
              <w:rPr>
                <w:rFonts w:ascii="宋体" w:hAnsi="宋体" w:cs="宋体" w:hint="eastAsia"/>
                <w:b/>
                <w:bCs/>
                <w:color w:val="000000"/>
                <w:kern w:val="0"/>
              </w:rPr>
              <w:t>提交材料名称</w:t>
            </w:r>
          </w:p>
        </w:tc>
        <w:tc>
          <w:tcPr>
            <w:tcW w:w="1396" w:type="dxa"/>
            <w:tcBorders>
              <w:top w:val="single" w:sz="4" w:space="0" w:color="000000"/>
              <w:left w:val="single" w:sz="4" w:space="0" w:color="000000"/>
              <w:bottom w:val="single" w:sz="4" w:space="0" w:color="000000"/>
              <w:right w:val="single" w:sz="4" w:space="0" w:color="000000"/>
            </w:tcBorders>
            <w:vAlign w:val="center"/>
          </w:tcPr>
          <w:p w:rsidR="00DA2F6F" w:rsidRPr="006D28AC" w:rsidRDefault="00DA2F6F" w:rsidP="00B67384">
            <w:pPr>
              <w:widowControl/>
              <w:jc w:val="center"/>
              <w:textAlignment w:val="center"/>
              <w:rPr>
                <w:rFonts w:ascii="宋体" w:cs="Times New Roman"/>
                <w:b/>
                <w:bCs/>
                <w:color w:val="000000"/>
              </w:rPr>
            </w:pPr>
            <w:r w:rsidRPr="006D28AC">
              <w:rPr>
                <w:rFonts w:ascii="宋体" w:hAnsi="宋体" w:cs="宋体" w:hint="eastAsia"/>
                <w:b/>
                <w:bCs/>
                <w:color w:val="000000"/>
                <w:kern w:val="0"/>
              </w:rPr>
              <w:t>原件</w:t>
            </w:r>
            <w:r w:rsidRPr="006D28AC">
              <w:rPr>
                <w:rFonts w:ascii="宋体" w:hAnsi="宋体" w:cs="宋体"/>
                <w:b/>
                <w:bCs/>
                <w:color w:val="000000"/>
                <w:kern w:val="0"/>
              </w:rPr>
              <w:t>/</w:t>
            </w:r>
            <w:r w:rsidRPr="006D28AC">
              <w:rPr>
                <w:rFonts w:ascii="宋体" w:hAnsi="宋体" w:cs="宋体" w:hint="eastAsia"/>
                <w:b/>
                <w:bCs/>
                <w:color w:val="000000"/>
                <w:kern w:val="0"/>
              </w:rPr>
              <w:t>复印件</w:t>
            </w:r>
          </w:p>
        </w:tc>
        <w:tc>
          <w:tcPr>
            <w:tcW w:w="889" w:type="dxa"/>
            <w:tcBorders>
              <w:top w:val="single" w:sz="4" w:space="0" w:color="000000"/>
              <w:left w:val="single" w:sz="4" w:space="0" w:color="000000"/>
              <w:bottom w:val="single" w:sz="4" w:space="0" w:color="000000"/>
              <w:right w:val="single" w:sz="4" w:space="0" w:color="000000"/>
            </w:tcBorders>
            <w:vAlign w:val="center"/>
          </w:tcPr>
          <w:p w:rsidR="00DA2F6F" w:rsidRPr="006D28AC" w:rsidRDefault="00DA2F6F" w:rsidP="00B67384">
            <w:pPr>
              <w:widowControl/>
              <w:jc w:val="center"/>
              <w:textAlignment w:val="center"/>
              <w:rPr>
                <w:rFonts w:ascii="宋体" w:cs="Times New Roman"/>
                <w:b/>
                <w:bCs/>
                <w:color w:val="000000"/>
              </w:rPr>
            </w:pPr>
            <w:r w:rsidRPr="006D28AC">
              <w:rPr>
                <w:rFonts w:ascii="宋体" w:hAnsi="宋体" w:cs="宋体" w:hint="eastAsia"/>
                <w:b/>
                <w:bCs/>
                <w:color w:val="000000"/>
                <w:kern w:val="0"/>
              </w:rPr>
              <w:t>份数</w:t>
            </w:r>
          </w:p>
        </w:tc>
        <w:tc>
          <w:tcPr>
            <w:tcW w:w="1442" w:type="dxa"/>
            <w:tcBorders>
              <w:top w:val="single" w:sz="4" w:space="0" w:color="000000"/>
              <w:left w:val="single" w:sz="4" w:space="0" w:color="000000"/>
              <w:bottom w:val="single" w:sz="4" w:space="0" w:color="000000"/>
              <w:right w:val="single" w:sz="4" w:space="0" w:color="000000"/>
            </w:tcBorders>
            <w:vAlign w:val="center"/>
          </w:tcPr>
          <w:p w:rsidR="00DA2F6F" w:rsidRPr="006D28AC" w:rsidRDefault="00DA2F6F" w:rsidP="00B67384">
            <w:pPr>
              <w:widowControl/>
              <w:jc w:val="center"/>
              <w:textAlignment w:val="center"/>
              <w:rPr>
                <w:rFonts w:ascii="宋体" w:cs="Times New Roman"/>
                <w:b/>
                <w:bCs/>
                <w:color w:val="000000"/>
              </w:rPr>
            </w:pPr>
            <w:r w:rsidRPr="006D28AC">
              <w:rPr>
                <w:rFonts w:ascii="宋体" w:hAnsi="宋体" w:cs="宋体" w:hint="eastAsia"/>
                <w:b/>
                <w:bCs/>
                <w:color w:val="000000"/>
                <w:kern w:val="0"/>
              </w:rPr>
              <w:t>纸质</w:t>
            </w:r>
            <w:r w:rsidRPr="006D28AC">
              <w:rPr>
                <w:rFonts w:ascii="宋体" w:hAnsi="宋体" w:cs="宋体"/>
                <w:b/>
                <w:bCs/>
                <w:color w:val="000000"/>
                <w:kern w:val="0"/>
              </w:rPr>
              <w:t>/</w:t>
            </w:r>
            <w:r w:rsidRPr="006D28AC">
              <w:rPr>
                <w:rFonts w:ascii="宋体" w:hAnsi="宋体" w:cs="宋体" w:hint="eastAsia"/>
                <w:b/>
                <w:bCs/>
                <w:color w:val="000000"/>
                <w:kern w:val="0"/>
              </w:rPr>
              <w:t>电子版</w:t>
            </w:r>
          </w:p>
        </w:tc>
        <w:tc>
          <w:tcPr>
            <w:tcW w:w="1631" w:type="dxa"/>
            <w:tcBorders>
              <w:top w:val="single" w:sz="4" w:space="0" w:color="000000"/>
              <w:left w:val="single" w:sz="4" w:space="0" w:color="000000"/>
              <w:bottom w:val="single" w:sz="4" w:space="0" w:color="000000"/>
              <w:right w:val="single" w:sz="4" w:space="0" w:color="000000"/>
            </w:tcBorders>
            <w:vAlign w:val="center"/>
          </w:tcPr>
          <w:p w:rsidR="00DA2F6F" w:rsidRPr="006D28AC" w:rsidRDefault="00DA2F6F" w:rsidP="00B67384">
            <w:pPr>
              <w:widowControl/>
              <w:jc w:val="center"/>
              <w:textAlignment w:val="center"/>
              <w:rPr>
                <w:rFonts w:ascii="宋体" w:cs="Times New Roman"/>
                <w:b/>
                <w:bCs/>
                <w:color w:val="000000"/>
              </w:rPr>
            </w:pPr>
            <w:r w:rsidRPr="006D28AC">
              <w:rPr>
                <w:rFonts w:ascii="宋体" w:hAnsi="宋体" w:cs="宋体" w:hint="eastAsia"/>
                <w:b/>
                <w:bCs/>
                <w:color w:val="000000"/>
                <w:kern w:val="0"/>
              </w:rPr>
              <w:t>特定要求</w:t>
            </w:r>
          </w:p>
        </w:tc>
      </w:tr>
      <w:tr w:rsidR="00DA2F6F" w:rsidRPr="006D28AC">
        <w:trPr>
          <w:trHeight w:val="847"/>
        </w:trPr>
        <w:tc>
          <w:tcPr>
            <w:tcW w:w="695" w:type="dxa"/>
            <w:tcBorders>
              <w:top w:val="single" w:sz="4" w:space="0" w:color="000000"/>
              <w:left w:val="single" w:sz="4" w:space="0" w:color="000000"/>
              <w:bottom w:val="single" w:sz="4" w:space="0" w:color="auto"/>
              <w:right w:val="single" w:sz="4" w:space="0" w:color="000000"/>
            </w:tcBorders>
            <w:vAlign w:val="center"/>
          </w:tcPr>
          <w:p w:rsidR="00DA2F6F" w:rsidRPr="006D28AC" w:rsidRDefault="00DA2F6F" w:rsidP="00B67384">
            <w:pPr>
              <w:widowControl/>
              <w:jc w:val="center"/>
              <w:textAlignment w:val="center"/>
              <w:rPr>
                <w:rFonts w:ascii="宋体" w:cs="Times New Roman"/>
                <w:color w:val="000000"/>
              </w:rPr>
            </w:pPr>
            <w:r w:rsidRPr="006D28AC">
              <w:rPr>
                <w:rFonts w:ascii="宋体" w:hAnsi="宋体" w:cs="宋体"/>
                <w:color w:val="000000"/>
                <w:kern w:val="0"/>
              </w:rPr>
              <w:t>1</w:t>
            </w:r>
          </w:p>
        </w:tc>
        <w:tc>
          <w:tcPr>
            <w:tcW w:w="2711" w:type="dxa"/>
            <w:tcBorders>
              <w:top w:val="single" w:sz="4" w:space="0" w:color="000000"/>
              <w:left w:val="single" w:sz="4" w:space="0" w:color="000000"/>
              <w:bottom w:val="single" w:sz="4" w:space="0" w:color="auto"/>
              <w:right w:val="single" w:sz="4" w:space="0" w:color="000000"/>
            </w:tcBorders>
            <w:vAlign w:val="center"/>
          </w:tcPr>
          <w:p w:rsidR="00DA2F6F" w:rsidRPr="006D28AC" w:rsidRDefault="00DA2F6F" w:rsidP="00B67384">
            <w:pPr>
              <w:widowControl/>
              <w:jc w:val="center"/>
              <w:textAlignment w:val="center"/>
              <w:rPr>
                <w:rFonts w:ascii="宋体" w:cs="Times New Roman"/>
                <w:color w:val="000000"/>
              </w:rPr>
            </w:pPr>
            <w:r w:rsidRPr="006D28AC">
              <w:rPr>
                <w:rFonts w:ascii="宋体" w:hAnsi="宋体" w:cs="宋体" w:hint="eastAsia"/>
                <w:color w:val="000000"/>
                <w:kern w:val="0"/>
              </w:rPr>
              <w:t>建筑工程施工许可证书补办申请</w:t>
            </w:r>
          </w:p>
        </w:tc>
        <w:tc>
          <w:tcPr>
            <w:tcW w:w="1396" w:type="dxa"/>
            <w:tcBorders>
              <w:top w:val="single" w:sz="4" w:space="0" w:color="000000"/>
              <w:left w:val="single" w:sz="4" w:space="0" w:color="000000"/>
              <w:bottom w:val="single" w:sz="4" w:space="0" w:color="auto"/>
              <w:right w:val="single" w:sz="4" w:space="0" w:color="000000"/>
            </w:tcBorders>
            <w:vAlign w:val="center"/>
          </w:tcPr>
          <w:p w:rsidR="00DA2F6F" w:rsidRPr="006D28AC" w:rsidRDefault="00DA2F6F" w:rsidP="00B67384">
            <w:pPr>
              <w:widowControl/>
              <w:jc w:val="center"/>
              <w:textAlignment w:val="center"/>
              <w:rPr>
                <w:rFonts w:ascii="宋体" w:cs="Times New Roman"/>
                <w:color w:val="000000"/>
              </w:rPr>
            </w:pPr>
            <w:r w:rsidRPr="006D28AC">
              <w:rPr>
                <w:rFonts w:ascii="宋体" w:hAnsi="宋体" w:cs="宋体" w:hint="eastAsia"/>
                <w:color w:val="000000"/>
              </w:rPr>
              <w:t>原件</w:t>
            </w:r>
          </w:p>
        </w:tc>
        <w:tc>
          <w:tcPr>
            <w:tcW w:w="889" w:type="dxa"/>
            <w:tcBorders>
              <w:top w:val="single" w:sz="4" w:space="0" w:color="000000"/>
              <w:left w:val="single" w:sz="4" w:space="0" w:color="000000"/>
              <w:bottom w:val="single" w:sz="4" w:space="0" w:color="auto"/>
              <w:right w:val="single" w:sz="4" w:space="0" w:color="000000"/>
            </w:tcBorders>
            <w:vAlign w:val="center"/>
          </w:tcPr>
          <w:p w:rsidR="00DA2F6F" w:rsidRPr="006D28AC" w:rsidRDefault="00DA2F6F" w:rsidP="00B67384">
            <w:pPr>
              <w:widowControl/>
              <w:jc w:val="center"/>
              <w:textAlignment w:val="center"/>
              <w:rPr>
                <w:rFonts w:ascii="宋体" w:cs="Times New Roman"/>
                <w:color w:val="000000"/>
              </w:rPr>
            </w:pPr>
            <w:r w:rsidRPr="006D28AC">
              <w:rPr>
                <w:rFonts w:ascii="宋体" w:hAnsi="宋体" w:cs="宋体"/>
                <w:color w:val="000000"/>
              </w:rPr>
              <w:t>1</w:t>
            </w:r>
          </w:p>
        </w:tc>
        <w:tc>
          <w:tcPr>
            <w:tcW w:w="1442" w:type="dxa"/>
            <w:tcBorders>
              <w:top w:val="single" w:sz="4" w:space="0" w:color="000000"/>
              <w:left w:val="single" w:sz="4" w:space="0" w:color="000000"/>
              <w:bottom w:val="single" w:sz="4" w:space="0" w:color="auto"/>
              <w:right w:val="single" w:sz="4" w:space="0" w:color="000000"/>
            </w:tcBorders>
            <w:vAlign w:val="center"/>
          </w:tcPr>
          <w:p w:rsidR="00DA2F6F" w:rsidRPr="006D28AC" w:rsidRDefault="00DA2F6F" w:rsidP="00B67384">
            <w:pPr>
              <w:widowControl/>
              <w:jc w:val="center"/>
              <w:textAlignment w:val="center"/>
              <w:rPr>
                <w:rFonts w:ascii="宋体" w:cs="Times New Roman"/>
                <w:color w:val="000000"/>
              </w:rPr>
            </w:pPr>
            <w:r w:rsidRPr="006D28AC">
              <w:rPr>
                <w:rFonts w:ascii="宋体" w:hAnsi="宋体" w:cs="宋体" w:hint="eastAsia"/>
                <w:color w:val="000000"/>
              </w:rPr>
              <w:t>电子版</w:t>
            </w:r>
          </w:p>
        </w:tc>
        <w:tc>
          <w:tcPr>
            <w:tcW w:w="1631" w:type="dxa"/>
            <w:tcBorders>
              <w:top w:val="single" w:sz="4" w:space="0" w:color="000000"/>
              <w:left w:val="single" w:sz="4" w:space="0" w:color="000000"/>
              <w:bottom w:val="single" w:sz="4" w:space="0" w:color="auto"/>
              <w:right w:val="single" w:sz="4" w:space="0" w:color="000000"/>
            </w:tcBorders>
            <w:vAlign w:val="center"/>
          </w:tcPr>
          <w:p w:rsidR="00DA2F6F" w:rsidRPr="006D28AC" w:rsidRDefault="00DA2F6F" w:rsidP="00B67384">
            <w:pPr>
              <w:widowControl/>
              <w:jc w:val="center"/>
              <w:textAlignment w:val="center"/>
              <w:rPr>
                <w:rFonts w:ascii="宋体" w:cs="Times New Roman"/>
                <w:color w:val="000000"/>
              </w:rPr>
            </w:pPr>
            <w:r w:rsidRPr="006D28AC">
              <w:rPr>
                <w:rFonts w:ascii="宋体" w:hAnsi="宋体" w:cs="宋体" w:hint="eastAsia"/>
                <w:color w:val="000000"/>
              </w:rPr>
              <w:t>原件扫描件</w:t>
            </w:r>
          </w:p>
        </w:tc>
      </w:tr>
      <w:tr w:rsidR="00DA2F6F" w:rsidRPr="006D28AC">
        <w:trPr>
          <w:trHeight w:val="337"/>
        </w:trPr>
        <w:tc>
          <w:tcPr>
            <w:tcW w:w="8764" w:type="dxa"/>
            <w:gridSpan w:val="6"/>
            <w:tcBorders>
              <w:top w:val="single" w:sz="4" w:space="0" w:color="auto"/>
              <w:left w:val="single" w:sz="4" w:space="0" w:color="000000"/>
              <w:bottom w:val="single" w:sz="4" w:space="0" w:color="000000"/>
              <w:right w:val="single" w:sz="4" w:space="0" w:color="000000"/>
            </w:tcBorders>
            <w:vAlign w:val="center"/>
          </w:tcPr>
          <w:p w:rsidR="00DA2F6F" w:rsidRPr="006D28AC" w:rsidRDefault="00DA2F6F" w:rsidP="00B67384">
            <w:pPr>
              <w:widowControl/>
              <w:jc w:val="left"/>
              <w:textAlignment w:val="center"/>
              <w:rPr>
                <w:rFonts w:ascii="宋体" w:cs="Times New Roman"/>
                <w:color w:val="000000"/>
              </w:rPr>
            </w:pPr>
            <w:r w:rsidRPr="006D28AC">
              <w:rPr>
                <w:rFonts w:ascii="宋体" w:hAnsi="宋体" w:cs="宋体" w:hint="eastAsia"/>
                <w:color w:val="000000"/>
              </w:rPr>
              <w:t>备注：窗口办理需提供原件和复印件；网上办理需提供原件扫描件</w:t>
            </w:r>
          </w:p>
        </w:tc>
      </w:tr>
    </w:tbl>
    <w:p w:rsidR="00DA2F6F" w:rsidRPr="0051516C" w:rsidRDefault="00DA2F6F" w:rsidP="002C739B">
      <w:pPr>
        <w:pStyle w:val="af2"/>
        <w:numPr>
          <w:ilvl w:val="0"/>
          <w:numId w:val="34"/>
        </w:numPr>
        <w:ind w:firstLineChars="0"/>
        <w:rPr>
          <w:rFonts w:ascii="黑体" w:eastAsia="黑体" w:hAnsi="黑体" w:cs="Times New Roman"/>
        </w:rPr>
      </w:pPr>
      <w:r w:rsidRPr="0051516C">
        <w:rPr>
          <w:rFonts w:ascii="黑体" w:eastAsia="黑体" w:hAnsi="黑体" w:cs="黑体" w:hint="eastAsia"/>
        </w:rPr>
        <w:t>受理方式</w:t>
      </w:r>
    </w:p>
    <w:p w:rsidR="00DA2F6F" w:rsidRDefault="00DA2F6F" w:rsidP="0051516C">
      <w:pPr>
        <w:pStyle w:val="af0"/>
        <w:widowControl/>
        <w:rPr>
          <w:rFonts w:hAnsi="宋体" w:cs="Times New Roman"/>
          <w:sz w:val="21"/>
          <w:szCs w:val="21"/>
        </w:rPr>
      </w:pPr>
      <w:r>
        <w:rPr>
          <w:rFonts w:hAnsi="宋体" w:hint="eastAsia"/>
          <w:sz w:val="21"/>
          <w:szCs w:val="21"/>
        </w:rPr>
        <w:t>（一）窗口受理：鲁山县行政服务中心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51516C">
      <w:pPr>
        <w:pStyle w:val="af0"/>
        <w:widowControl/>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Pr="0051516C" w:rsidRDefault="00DA2F6F" w:rsidP="002C739B">
      <w:pPr>
        <w:pStyle w:val="af2"/>
        <w:numPr>
          <w:ilvl w:val="0"/>
          <w:numId w:val="34"/>
        </w:numPr>
        <w:ind w:firstLineChars="0"/>
        <w:rPr>
          <w:rFonts w:ascii="黑体" w:eastAsia="黑体" w:hAnsi="黑体" w:cs="Times New Roman"/>
        </w:rPr>
      </w:pPr>
      <w:r w:rsidRPr="0051516C">
        <w:rPr>
          <w:rFonts w:ascii="黑体" w:eastAsia="黑体" w:hAnsi="黑体" w:cs="黑体" w:hint="eastAsia"/>
        </w:rPr>
        <w:t>办理流程</w:t>
      </w:r>
    </w:p>
    <w:p w:rsidR="00DA2F6F" w:rsidRDefault="00DA2F6F" w:rsidP="0051516C">
      <w:pPr>
        <w:pStyle w:val="af1"/>
        <w:ind w:left="426"/>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51516C">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7</w:t>
      </w:r>
      <w:r>
        <w:rPr>
          <w:rFonts w:ascii="宋体" w:hAnsi="宋体" w:cs="宋体" w:hint="eastAsia"/>
          <w:sz w:val="21"/>
          <w:szCs w:val="21"/>
        </w:rPr>
        <w:t>个工作日（</w:t>
      </w:r>
      <w:r>
        <w:rPr>
          <w:rFonts w:ascii="宋体" w:hAnsi="宋体" w:cs="宋体"/>
          <w:sz w:val="21"/>
          <w:szCs w:val="21"/>
        </w:rPr>
        <w:t>7</w:t>
      </w:r>
      <w:r>
        <w:rPr>
          <w:rFonts w:ascii="宋体" w:hAnsi="宋体" w:cs="宋体" w:hint="eastAsia"/>
          <w:sz w:val="21"/>
          <w:szCs w:val="21"/>
        </w:rPr>
        <w:t>个工作日内不能作出决定的，经本行政机关负责人批准，可延长</w:t>
      </w:r>
      <w:r>
        <w:rPr>
          <w:rFonts w:ascii="宋体" w:hAnsi="宋体" w:cs="宋体"/>
          <w:sz w:val="21"/>
          <w:szCs w:val="21"/>
        </w:rPr>
        <w:t>7</w:t>
      </w:r>
      <w:r>
        <w:rPr>
          <w:rFonts w:ascii="宋体" w:hAnsi="宋体" w:cs="宋体" w:hint="eastAsia"/>
          <w:sz w:val="21"/>
          <w:szCs w:val="21"/>
        </w:rPr>
        <w:t>个工作日，并应当将延长期限的理由告知申请人）。</w:t>
      </w:r>
    </w:p>
    <w:p w:rsidR="00DA2F6F" w:rsidRDefault="00DA2F6F" w:rsidP="0051516C">
      <w:pPr>
        <w:pStyle w:val="af1"/>
        <w:ind w:left="426"/>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5</w:t>
      </w:r>
      <w:r>
        <w:rPr>
          <w:rFonts w:ascii="宋体" w:hAnsi="宋体" w:cs="宋体" w:hint="eastAsia"/>
          <w:sz w:val="21"/>
          <w:szCs w:val="21"/>
        </w:rPr>
        <w:t>个工作日。</w:t>
      </w:r>
    </w:p>
    <w:p w:rsidR="00DA2F6F" w:rsidRDefault="00DA2F6F" w:rsidP="00B67384">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无</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w:t>
      </w:r>
      <w:r>
        <w:rPr>
          <w:rFonts w:ascii="宋体" w:hAnsi="宋体" w:cs="宋体" w:hint="eastAsia"/>
          <w:sz w:val="21"/>
          <w:szCs w:val="21"/>
        </w:rPr>
        <w:t>个工作日内直接送达。</w:t>
      </w:r>
    </w:p>
    <w:p w:rsidR="00DA2F6F" w:rsidRDefault="00DA2F6F" w:rsidP="00B67384">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51516C">
      <w:pPr>
        <w:pStyle w:val="af1"/>
        <w:ind w:left="426"/>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51516C">
      <w:pPr>
        <w:pStyle w:val="af1"/>
        <w:ind w:left="426"/>
        <w:rPr>
          <w:rFonts w:ascii="宋体" w:cs="宋体"/>
          <w:sz w:val="21"/>
          <w:szCs w:val="21"/>
        </w:rPr>
      </w:pPr>
      <w:r>
        <w:rPr>
          <w:rFonts w:ascii="宋体" w:hAnsi="宋体" w:cs="宋体" w:hint="eastAsia"/>
          <w:sz w:val="21"/>
          <w:szCs w:val="21"/>
        </w:rPr>
        <w:lastRenderedPageBreak/>
        <w:t>（二）申请人的行政许可申请被驳回的有权要求说明理由；</w:t>
      </w:r>
    </w:p>
    <w:p w:rsidR="00DA2F6F" w:rsidRDefault="00DA2F6F" w:rsidP="0094640B">
      <w:pPr>
        <w:pStyle w:val="af1"/>
        <w:ind w:firstLineChars="202" w:firstLine="424"/>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7384">
      <w:pPr>
        <w:ind w:left="420"/>
        <w:rPr>
          <w:rFonts w:ascii="黑体" w:eastAsia="黑体" w:hAnsi="黑体" w:cs="Times New Roman"/>
        </w:rPr>
      </w:pPr>
      <w:r>
        <w:rPr>
          <w:rFonts w:ascii="黑体" w:eastAsia="黑体" w:hAnsi="黑体" w:cs="黑体" w:hint="eastAsia"/>
        </w:rPr>
        <w:t>十五、咨询方式</w:t>
      </w:r>
    </w:p>
    <w:p w:rsidR="00DA2F6F" w:rsidRDefault="00DA2F6F" w:rsidP="0051516C">
      <w:pPr>
        <w:pStyle w:val="af1"/>
        <w:ind w:left="426"/>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51516C">
      <w:pPr>
        <w:pStyle w:val="af1"/>
        <w:ind w:left="426"/>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51516C">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145"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7384">
      <w:pPr>
        <w:ind w:left="420"/>
        <w:rPr>
          <w:rFonts w:ascii="黑体" w:eastAsia="黑体" w:hAnsi="黑体" w:cs="Times New Roman"/>
        </w:rPr>
      </w:pPr>
      <w:r>
        <w:rPr>
          <w:rFonts w:ascii="黑体" w:eastAsia="黑体" w:hAnsi="黑体" w:cs="黑体" w:hint="eastAsia"/>
        </w:rPr>
        <w:t>十六、监督投诉渠道</w:t>
      </w:r>
    </w:p>
    <w:p w:rsidR="00DA2F6F" w:rsidRDefault="00DA2F6F" w:rsidP="0051516C">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51516C">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146"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7384">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47"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48"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49" w:history="1">
        <w:r w:rsidR="00DA2F6F">
          <w:rPr>
            <w:rFonts w:ascii="宋体" w:hAnsi="宋体" w:cs="宋体"/>
            <w:sz w:val="21"/>
            <w:szCs w:val="21"/>
          </w:rPr>
          <w:t>http://pdsls.hnzwfw.gov.cn</w:t>
        </w:r>
      </w:hyperlink>
    </w:p>
    <w:p w:rsidR="00DA2F6F" w:rsidRDefault="00C179C4" w:rsidP="0094640B">
      <w:pPr>
        <w:pStyle w:val="af1"/>
        <w:ind w:firstLineChars="200" w:firstLine="480"/>
        <w:rPr>
          <w:rFonts w:cs="Times New Roman"/>
        </w:rPr>
      </w:pPr>
      <w:hyperlink r:id="rId150" w:history="1">
        <w:r w:rsidR="00DA2F6F">
          <w:rPr>
            <w:rFonts w:ascii="宋体" w:hAnsi="宋体" w:cs="宋体"/>
            <w:sz w:val="21"/>
            <w:szCs w:val="21"/>
          </w:rPr>
          <w:t>http://zwfw.pdslsspzx.gov.cn</w:t>
        </w:r>
      </w:hyperlink>
    </w:p>
    <w:p w:rsidR="00DA2F6F" w:rsidRDefault="00DA2F6F" w:rsidP="0094640B">
      <w:pPr>
        <w:pStyle w:val="af1"/>
        <w:ind w:firstLineChars="200" w:firstLine="480"/>
        <w:rPr>
          <w:rFonts w:cs="Times New Roman"/>
        </w:rPr>
      </w:pPr>
    </w:p>
    <w:p w:rsidR="00DA2F6F" w:rsidRDefault="00DA2F6F" w:rsidP="0094640B">
      <w:pPr>
        <w:pStyle w:val="af1"/>
        <w:ind w:firstLineChars="200" w:firstLine="480"/>
        <w:rPr>
          <w:rFonts w:cs="Times New Roman"/>
        </w:rPr>
      </w:pPr>
    </w:p>
    <w:p w:rsidR="00DA2F6F" w:rsidRDefault="00DA2F6F" w:rsidP="0094640B">
      <w:pPr>
        <w:pStyle w:val="af1"/>
        <w:ind w:firstLineChars="200" w:firstLine="480"/>
        <w:rPr>
          <w:rFonts w:cs="Times New Roman"/>
        </w:rPr>
      </w:pPr>
    </w:p>
    <w:p w:rsidR="00DA2F6F" w:rsidRDefault="00DA2F6F" w:rsidP="0094640B">
      <w:pPr>
        <w:pStyle w:val="af1"/>
        <w:ind w:firstLineChars="200" w:firstLine="420"/>
        <w:rPr>
          <w:rFonts w:ascii="宋体" w:cs="宋体"/>
          <w:sz w:val="21"/>
          <w:szCs w:val="21"/>
        </w:rPr>
      </w:pPr>
    </w:p>
    <w:p w:rsidR="00DA2F6F" w:rsidRPr="006D28AC" w:rsidRDefault="00DA2F6F" w:rsidP="007E1452">
      <w:pPr>
        <w:pStyle w:val="ac"/>
        <w:spacing w:beforeLines="50" w:afterLines="50"/>
        <w:ind w:firstLineChars="0" w:firstLine="0"/>
        <w:jc w:val="left"/>
        <w:rPr>
          <w:rFonts w:ascii="黑体" w:eastAsia="黑体" w:hAnsi="黑体" w:cs="Times New Roman"/>
          <w:sz w:val="21"/>
          <w:szCs w:val="21"/>
        </w:rPr>
      </w:pPr>
      <w:r w:rsidRPr="006D28AC">
        <w:rPr>
          <w:rFonts w:ascii="黑体" w:eastAsia="黑体" w:hAnsi="黑体" w:cs="黑体" w:hint="eastAsia"/>
          <w:sz w:val="21"/>
          <w:szCs w:val="21"/>
        </w:rPr>
        <w:t>十九、办理结果样本</w:t>
      </w:r>
    </w:p>
    <w:p w:rsidR="00DA2F6F" w:rsidRDefault="007E1452" w:rsidP="007E1452">
      <w:pPr>
        <w:pStyle w:val="ac"/>
        <w:spacing w:beforeLines="50" w:afterLines="50"/>
        <w:ind w:firstLineChars="0" w:firstLine="0"/>
        <w:jc w:val="center"/>
        <w:rPr>
          <w:rFonts w:cs="Times New Roman"/>
        </w:rPr>
      </w:pPr>
      <w:r w:rsidRPr="00C179C4">
        <w:rPr>
          <w:rFonts w:cs="Times New Roman"/>
          <w:noProof/>
        </w:rPr>
        <w:pict>
          <v:shape id="图片框 1707" o:spid="_x0000_i1039" type="#_x0000_t75" style="width:410.25pt;height:599.25pt;visibility:visible">
            <v:imagedata r:id="rId151" o:title=""/>
          </v:shape>
        </w:pict>
      </w:r>
    </w:p>
    <w:p w:rsidR="00DA2F6F" w:rsidRDefault="007E1452" w:rsidP="00B67384">
      <w:pPr>
        <w:spacing w:line="360" w:lineRule="auto"/>
        <w:jc w:val="center"/>
        <w:rPr>
          <w:rFonts w:ascii="黑体" w:eastAsia="黑体" w:cs="Times New Roman"/>
          <w:spacing w:val="4"/>
        </w:rPr>
      </w:pPr>
      <w:r w:rsidRPr="00C179C4">
        <w:rPr>
          <w:rFonts w:ascii="黑体" w:eastAsia="黑体" w:cs="Times New Roman"/>
          <w:noProof/>
          <w:spacing w:val="4"/>
        </w:rPr>
        <w:lastRenderedPageBreak/>
        <w:pict>
          <v:shape id="图片框 1708" o:spid="_x0000_i1040" type="#_x0000_t75" style="width:415.5pt;height:599.25pt;visibility:visible">
            <v:imagedata r:id="rId152" o:title=""/>
          </v:shape>
        </w:pict>
      </w:r>
    </w:p>
    <w:p w:rsidR="00DA2F6F" w:rsidRDefault="00DA2F6F"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lastRenderedPageBreak/>
        <w:t>二十、附件</w:t>
      </w:r>
    </w:p>
    <w:p w:rsidR="00DA2F6F" w:rsidRDefault="00DA2F6F" w:rsidP="007E1452">
      <w:pPr>
        <w:pStyle w:val="ac"/>
        <w:spacing w:beforeLines="50" w:afterLines="50"/>
        <w:ind w:firstLineChars="135" w:firstLine="270"/>
        <w:rPr>
          <w:rFonts w:cs="Times New Roman"/>
        </w:rPr>
      </w:pPr>
      <w:r>
        <w:rPr>
          <w:rFonts w:hint="eastAsia"/>
        </w:rPr>
        <w:t>附件</w:t>
      </w:r>
      <w:r>
        <w:t>1</w:t>
      </w:r>
      <w:r>
        <w:rPr>
          <w:rFonts w:hint="eastAsia"/>
        </w:rPr>
        <w:t>：办理流程图</w:t>
      </w:r>
    </w:p>
    <w:p w:rsidR="00DA2F6F" w:rsidRDefault="00DA2F6F" w:rsidP="007E1452">
      <w:pPr>
        <w:pStyle w:val="ac"/>
        <w:spacing w:beforeLines="50" w:afterLines="50"/>
        <w:ind w:firstLineChars="135" w:firstLine="270"/>
        <w:rPr>
          <w:rFonts w:cs="Times New Roman"/>
        </w:rPr>
      </w:pPr>
      <w:r>
        <w:rPr>
          <w:rFonts w:hint="eastAsia"/>
        </w:rPr>
        <w:t>附件</w:t>
      </w:r>
      <w:r>
        <w:t>2</w:t>
      </w:r>
      <w:r>
        <w:rPr>
          <w:rFonts w:hint="eastAsia"/>
        </w:rPr>
        <w:t>：常见问题解答</w:t>
      </w:r>
    </w:p>
    <w:p w:rsidR="00DA2F6F" w:rsidRDefault="00DA2F6F" w:rsidP="007E1452">
      <w:pPr>
        <w:pStyle w:val="ac"/>
        <w:spacing w:beforeLines="50" w:afterLines="50"/>
        <w:ind w:firstLineChars="0" w:firstLine="0"/>
        <w:rPr>
          <w:rFonts w:ascii="楷体_GB2312" w:eastAsia="楷体_GB2312" w:hAnsi="宋体" w:cs="Times New Roman"/>
          <w:b/>
          <w:bCs/>
          <w:noProof/>
          <w:sz w:val="32"/>
          <w:szCs w:val="32"/>
        </w:rPr>
      </w:pPr>
      <w:r>
        <w:rPr>
          <w:rFonts w:cs="Times New Roman"/>
        </w:rPr>
        <w:br w:type="page"/>
      </w:r>
      <w:r>
        <w:rPr>
          <w:rFonts w:ascii="黑体" w:eastAsia="黑体" w:hAnsi="黑体" w:cs="黑体" w:hint="eastAsia"/>
        </w:rPr>
        <w:lastRenderedPageBreak/>
        <w:t>附件</w:t>
      </w:r>
      <w:r>
        <w:rPr>
          <w:rFonts w:ascii="黑体" w:eastAsia="黑体" w:hAnsi="黑体" w:cs="黑体"/>
        </w:rPr>
        <w:t xml:space="preserve">1 </w:t>
      </w:r>
      <w:r>
        <w:rPr>
          <w:rFonts w:ascii="黑体" w:eastAsia="黑体" w:hAnsi="黑体" w:cs="黑体" w:hint="eastAsia"/>
        </w:rPr>
        <w:t>办理流程图</w:t>
      </w:r>
    </w:p>
    <w:p w:rsidR="00DA2F6F" w:rsidRDefault="00DA2F6F" w:rsidP="007E1452">
      <w:pPr>
        <w:pStyle w:val="ac"/>
        <w:spacing w:beforeLines="50" w:afterLines="50"/>
        <w:ind w:firstLineChars="0" w:firstLine="0"/>
        <w:jc w:val="center"/>
        <w:rPr>
          <w:rFonts w:ascii="黑体" w:eastAsia="黑体" w:hAnsi="黑体" w:cs="Times New Roman"/>
        </w:rPr>
      </w:pPr>
      <w:r w:rsidRPr="00151534">
        <w:rPr>
          <w:rFonts w:cs="Times New Roman"/>
        </w:rPr>
        <w:object w:dxaOrig="8786" w:dyaOrig="10572">
          <v:shape id="_x0000_i1041" type="#_x0000_t75" style="width:413.25pt;height:497.25pt" o:ole="">
            <v:imagedata r:id="rId153" o:title=""/>
          </v:shape>
          <o:OLEObject Type="Embed" ProgID="Msxml2.SAXXMLReader.5.0" ShapeID="_x0000_i1041" DrawAspect="Content" ObjectID="_1625075615" r:id="rId154"/>
        </w:object>
      </w:r>
      <w:r>
        <w:rPr>
          <w:rFonts w:ascii="黑体" w:eastAsia="黑体" w:hAnsi="黑体" w:cs="Times New Roman"/>
        </w:rPr>
        <w:br w:type="page"/>
      </w:r>
    </w:p>
    <w:p w:rsidR="00DA2F6F" w:rsidRDefault="00DA2F6F" w:rsidP="00B67384">
      <w:pPr>
        <w:spacing w:line="360" w:lineRule="auto"/>
        <w:rPr>
          <w:rFonts w:ascii="黑体" w:eastAsia="黑体" w:hAnsi="黑体" w:cs="Times New Roman"/>
        </w:rPr>
      </w:pPr>
      <w:r>
        <w:rPr>
          <w:rFonts w:ascii="黑体" w:eastAsia="黑体" w:hAnsi="黑体" w:cs="黑体" w:hint="eastAsia"/>
        </w:rPr>
        <w:t>附件</w:t>
      </w:r>
      <w:r>
        <w:rPr>
          <w:rFonts w:ascii="黑体" w:eastAsia="黑体" w:hAnsi="黑体" w:cs="黑体"/>
        </w:rPr>
        <w:t xml:space="preserve">2 </w:t>
      </w:r>
      <w:r>
        <w:rPr>
          <w:rFonts w:ascii="黑体" w:eastAsia="黑体" w:hAnsi="黑体" w:cs="黑体" w:hint="eastAsia"/>
        </w:rPr>
        <w:t>常见问题解答</w:t>
      </w:r>
    </w:p>
    <w:p w:rsidR="00DA2F6F" w:rsidRDefault="00DA2F6F" w:rsidP="0094640B">
      <w:pPr>
        <w:spacing w:line="360" w:lineRule="auto"/>
        <w:ind w:firstLineChars="150" w:firstLine="316"/>
        <w:jc w:val="center"/>
        <w:rPr>
          <w:rFonts w:cs="Times New Roman"/>
          <w:b/>
          <w:bCs/>
        </w:rPr>
      </w:pPr>
    </w:p>
    <w:p w:rsidR="00DA2F6F" w:rsidRDefault="00DA2F6F" w:rsidP="0094640B">
      <w:pPr>
        <w:spacing w:line="360" w:lineRule="auto"/>
        <w:ind w:firstLineChars="201" w:firstLine="422"/>
        <w:jc w:val="left"/>
        <w:rPr>
          <w:rFonts w:ascii="宋体" w:cs="Times New Roman"/>
        </w:rPr>
      </w:pPr>
      <w:r>
        <w:rPr>
          <w:rFonts w:ascii="宋体" w:hAnsi="宋体" w:cs="宋体"/>
        </w:rPr>
        <w:t>1.</w:t>
      </w:r>
      <w:r>
        <w:rPr>
          <w:rFonts w:ascii="宋体" w:hAnsi="宋体" w:cs="宋体" w:hint="eastAsia"/>
        </w:rPr>
        <w:t>问：哪些工程需要办理建筑工程施工许可证？</w:t>
      </w:r>
    </w:p>
    <w:p w:rsidR="00DA2F6F" w:rsidRDefault="00DA2F6F" w:rsidP="0094640B">
      <w:pPr>
        <w:spacing w:line="360" w:lineRule="auto"/>
        <w:ind w:firstLineChars="201" w:firstLine="422"/>
        <w:jc w:val="left"/>
        <w:rPr>
          <w:rFonts w:ascii="宋体" w:cs="Times New Roman"/>
        </w:rPr>
      </w:pPr>
      <w:r>
        <w:rPr>
          <w:rFonts w:ascii="宋体" w:hAnsi="宋体" w:cs="宋体" w:hint="eastAsia"/>
        </w:rPr>
        <w:t>答：《建筑工程施工许可管理办法》第二条规定：</w:t>
      </w:r>
    </w:p>
    <w:p w:rsidR="00DA2F6F" w:rsidRDefault="00DA2F6F" w:rsidP="0094640B">
      <w:pPr>
        <w:spacing w:line="360" w:lineRule="auto"/>
        <w:ind w:firstLineChars="201" w:firstLine="422"/>
        <w:jc w:val="left"/>
        <w:rPr>
          <w:rFonts w:ascii="宋体" w:cs="Times New Roman"/>
        </w:rPr>
      </w:pPr>
      <w:r>
        <w:rPr>
          <w:rFonts w:ascii="宋体" w:hAnsi="宋体" w:cs="宋体" w:hint="eastAsia"/>
        </w:rPr>
        <w:t>在中华人民共和国境内从事各类房屋建筑及其附属设施的建造、装修装饰和与其配套的线路、管道、设备的安装，以及城镇市政基础设施工程的施工，建设单位在开工前应当依照本办法的规定，向工程所在地的县级以上地方人民政府住房城乡建设主管部门（以下简称发证机关）申请领取施工许可证。</w:t>
      </w:r>
    </w:p>
    <w:p w:rsidR="00DA2F6F" w:rsidRDefault="00DA2F6F" w:rsidP="0094640B">
      <w:pPr>
        <w:spacing w:line="360" w:lineRule="auto"/>
        <w:ind w:firstLineChars="201" w:firstLine="422"/>
        <w:jc w:val="left"/>
        <w:rPr>
          <w:rFonts w:ascii="宋体" w:hAnsi="Times New Roman" w:cs="Times New Roman"/>
          <w:kern w:val="0"/>
        </w:rPr>
      </w:pPr>
      <w:r>
        <w:rPr>
          <w:rFonts w:ascii="宋体" w:hAnsi="宋体" w:cs="宋体" w:hint="eastAsia"/>
        </w:rPr>
        <w:t>工程投资额在</w:t>
      </w:r>
      <w:r>
        <w:rPr>
          <w:rFonts w:ascii="宋体" w:hAnsi="宋体" w:cs="宋体"/>
        </w:rPr>
        <w:t>30</w:t>
      </w:r>
      <w:r>
        <w:rPr>
          <w:rFonts w:ascii="宋体" w:hAnsi="宋体" w:cs="宋体" w:hint="eastAsia"/>
        </w:rPr>
        <w:t>万元以下或者建筑面积在</w:t>
      </w:r>
      <w:r>
        <w:rPr>
          <w:rFonts w:ascii="宋体" w:hAnsi="宋体" w:cs="宋体"/>
        </w:rPr>
        <w:t>300</w:t>
      </w:r>
      <w:r>
        <w:rPr>
          <w:rFonts w:ascii="宋体" w:hAnsi="宋体" w:cs="宋体" w:hint="eastAsia"/>
        </w:rPr>
        <w:t>平方米以下的建筑工程，可以不申请办理施工许可证。……按照国务院规定的权限和程序批准开工报告的建筑工程，不再领取施工许可证。</w:t>
      </w: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黑体"/>
          <w:kern w:val="0"/>
          <w:sz w:val="28"/>
          <w:szCs w:val="28"/>
        </w:rPr>
      </w:pPr>
      <w:r>
        <w:rPr>
          <w:rFonts w:ascii="黑体" w:eastAsia="黑体" w:hAnsi="黑体" w:cs="黑体"/>
          <w:kern w:val="0"/>
          <w:sz w:val="28"/>
          <w:szCs w:val="28"/>
        </w:rPr>
        <w:t>FWZN-11410423MB13186946400011700600001</w:t>
      </w:r>
    </w:p>
    <w:p w:rsidR="00DA2F6F" w:rsidRDefault="00DA2F6F" w:rsidP="0094640B">
      <w:pPr>
        <w:widowControl/>
        <w:tabs>
          <w:tab w:val="center" w:pos="4201"/>
          <w:tab w:val="right" w:leader="dot" w:pos="9298"/>
        </w:tabs>
        <w:autoSpaceDE w:val="0"/>
        <w:autoSpaceDN w:val="0"/>
        <w:ind w:firstLineChars="200" w:firstLine="420"/>
        <w:rPr>
          <w:rFonts w:ascii="宋体" w:hAnsi="Times New Roman" w:cs="Times New Roman"/>
          <w:kern w:val="0"/>
        </w:rPr>
      </w:pPr>
    </w:p>
    <w:p w:rsidR="00DA2F6F" w:rsidRDefault="00DA2F6F" w:rsidP="0094640B">
      <w:pPr>
        <w:widowControl/>
        <w:tabs>
          <w:tab w:val="center" w:pos="4201"/>
          <w:tab w:val="right" w:leader="dot" w:pos="9298"/>
        </w:tabs>
        <w:autoSpaceDE w:val="0"/>
        <w:autoSpaceDN w:val="0"/>
        <w:ind w:firstLineChars="200" w:firstLine="420"/>
        <w:rPr>
          <w:rFonts w:ascii="宋体" w:hAnsi="Times New Roman" w:cs="Times New Roman"/>
          <w:kern w:val="0"/>
        </w:rPr>
      </w:pPr>
    </w:p>
    <w:p w:rsidR="00DA2F6F" w:rsidRDefault="00DA2F6F" w:rsidP="0094640B">
      <w:pPr>
        <w:widowControl/>
        <w:tabs>
          <w:tab w:val="center" w:pos="4201"/>
          <w:tab w:val="right" w:leader="dot" w:pos="9298"/>
        </w:tabs>
        <w:autoSpaceDE w:val="0"/>
        <w:autoSpaceDN w:val="0"/>
        <w:ind w:firstLineChars="200" w:firstLine="420"/>
        <w:rPr>
          <w:rFonts w:ascii="宋体" w:hAnsi="Times New Roman" w:cs="Times New Roman"/>
          <w:kern w:val="0"/>
        </w:rPr>
      </w:pPr>
    </w:p>
    <w:p w:rsidR="00DA2F6F" w:rsidRDefault="00DA2F6F" w:rsidP="0094640B">
      <w:pPr>
        <w:widowControl/>
        <w:tabs>
          <w:tab w:val="center" w:pos="4201"/>
          <w:tab w:val="right" w:leader="dot" w:pos="9298"/>
        </w:tabs>
        <w:autoSpaceDE w:val="0"/>
        <w:autoSpaceDN w:val="0"/>
        <w:ind w:firstLineChars="200" w:firstLine="420"/>
        <w:rPr>
          <w:rFonts w:ascii="宋体" w:hAnsi="Times New Roman" w:cs="Times New Roman"/>
          <w:kern w:val="0"/>
        </w:rPr>
      </w:pPr>
    </w:p>
    <w:p w:rsidR="00DA2F6F" w:rsidRDefault="00DA2F6F" w:rsidP="0094640B">
      <w:pPr>
        <w:widowControl/>
        <w:tabs>
          <w:tab w:val="center" w:pos="4201"/>
          <w:tab w:val="right" w:leader="dot" w:pos="9298"/>
        </w:tabs>
        <w:autoSpaceDE w:val="0"/>
        <w:autoSpaceDN w:val="0"/>
        <w:ind w:firstLineChars="200" w:firstLine="420"/>
        <w:rPr>
          <w:rFonts w:ascii="宋体" w:hAnsi="Times New Roman" w:cs="Times New Roman"/>
          <w:kern w:val="0"/>
        </w:rPr>
      </w:pPr>
    </w:p>
    <w:p w:rsidR="00DA2F6F" w:rsidRDefault="00DA2F6F" w:rsidP="0094640B">
      <w:pPr>
        <w:widowControl/>
        <w:tabs>
          <w:tab w:val="center" w:pos="4201"/>
          <w:tab w:val="right" w:leader="dot" w:pos="9298"/>
        </w:tabs>
        <w:autoSpaceDE w:val="0"/>
        <w:autoSpaceDN w:val="0"/>
        <w:ind w:firstLineChars="200" w:firstLine="420"/>
        <w:rPr>
          <w:rFonts w:ascii="宋体" w:hAnsi="Times New Roman" w:cs="Times New Roman"/>
          <w:kern w:val="0"/>
        </w:rPr>
      </w:pPr>
    </w:p>
    <w:p w:rsidR="00DA2F6F" w:rsidRDefault="00DA2F6F" w:rsidP="0094640B">
      <w:pPr>
        <w:widowControl/>
        <w:tabs>
          <w:tab w:val="center" w:pos="4201"/>
          <w:tab w:val="right" w:leader="dot" w:pos="9298"/>
        </w:tabs>
        <w:autoSpaceDE w:val="0"/>
        <w:autoSpaceDN w:val="0"/>
        <w:ind w:firstLineChars="200" w:firstLine="420"/>
        <w:rPr>
          <w:rFonts w:ascii="宋体" w:hAnsi="Times New Roman" w:cs="Times New Roman"/>
          <w:kern w:val="0"/>
        </w:rPr>
      </w:pP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52"/>
          <w:szCs w:val="52"/>
        </w:rPr>
      </w:pPr>
      <w:r>
        <w:rPr>
          <w:rFonts w:ascii="黑体" w:eastAsia="黑体" w:hAnsi="黑体" w:cs="黑体" w:hint="eastAsia"/>
          <w:kern w:val="0"/>
          <w:sz w:val="52"/>
          <w:szCs w:val="52"/>
        </w:rPr>
        <w:t>建筑工程施工许可延期</w:t>
      </w: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52"/>
          <w:szCs w:val="52"/>
        </w:rPr>
      </w:pPr>
      <w:r>
        <w:rPr>
          <w:rFonts w:ascii="黑体" w:eastAsia="黑体" w:hAnsi="黑体" w:cs="黑体" w:hint="eastAsia"/>
          <w:kern w:val="0"/>
          <w:sz w:val="52"/>
          <w:szCs w:val="52"/>
        </w:rPr>
        <w:t>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B67384">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b/>
          <w:bCs/>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32"/>
          <w:szCs w:val="32"/>
        </w:rPr>
      </w:pPr>
      <w:r>
        <w:rPr>
          <w:rFonts w:ascii="黑体" w:eastAsia="黑体" w:hAnsi="黑体" w:cs="Times New Roman"/>
          <w:kern w:val="0"/>
          <w:sz w:val="28"/>
          <w:szCs w:val="28"/>
        </w:rPr>
        <w:br w:type="page"/>
      </w:r>
      <w:r>
        <w:rPr>
          <w:rFonts w:ascii="黑体" w:eastAsia="黑体" w:hAnsi="黑体" w:cs="黑体" w:hint="eastAsia"/>
          <w:kern w:val="0"/>
          <w:sz w:val="32"/>
          <w:szCs w:val="32"/>
        </w:rPr>
        <w:lastRenderedPageBreak/>
        <w:t>建筑工程施工许可延期服务指南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一、事项编码</w:t>
      </w:r>
    </w:p>
    <w:p w:rsidR="00DA2F6F" w:rsidRPr="008B6E4B" w:rsidRDefault="00DA2F6F" w:rsidP="007E1452">
      <w:pPr>
        <w:widowControl/>
        <w:tabs>
          <w:tab w:val="center" w:pos="4201"/>
          <w:tab w:val="right" w:leader="dot" w:pos="9298"/>
        </w:tabs>
        <w:autoSpaceDE w:val="0"/>
        <w:autoSpaceDN w:val="0"/>
        <w:spacing w:beforeLines="50" w:afterLines="50"/>
        <w:jc w:val="left"/>
        <w:rPr>
          <w:rFonts w:ascii="黑体" w:eastAsia="黑体" w:hAnsi="黑体" w:cs="黑体"/>
          <w:kern w:val="0"/>
        </w:rPr>
      </w:pPr>
      <w:r w:rsidRPr="008B6E4B">
        <w:rPr>
          <w:rFonts w:ascii="黑体" w:eastAsia="黑体" w:hAnsi="黑体" w:cs="黑体"/>
          <w:kern w:val="0"/>
        </w:rPr>
        <w:t>11410423MB13186946400011700600001</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二、适用范围</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各类房屋建筑及其附属设施的建造、装修装饰和与其配套的线路、管道、设备的安装，以及城镇市政基础设施工程的施工，建设单位在开工前</w:t>
      </w:r>
      <w:r>
        <w:rPr>
          <w:rFonts w:ascii="宋体" w:hAnsi="Times New Roman" w:cs="宋体"/>
          <w:kern w:val="0"/>
        </w:rPr>
        <w:t>,</w:t>
      </w:r>
      <w:r>
        <w:rPr>
          <w:rFonts w:ascii="宋体" w:hAnsi="Times New Roman" w:cs="宋体" w:hint="eastAsia"/>
          <w:kern w:val="0"/>
        </w:rPr>
        <w:t>应当向工程所在地的县级以上人民政府建设行政主管部门（以下简称发证机关）申请领取施工许可证。</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三、事项类型</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行政许可</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四、设立依据</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kern w:val="0"/>
        </w:rPr>
        <w:t>1.</w:t>
      </w:r>
      <w:r>
        <w:rPr>
          <w:rFonts w:ascii="宋体" w:hAnsi="Times New Roman" w:cs="宋体" w:hint="eastAsia"/>
          <w:kern w:val="0"/>
        </w:rPr>
        <w:t>《中华人民共和国建筑法》（</w:t>
      </w:r>
      <w:r>
        <w:rPr>
          <w:rFonts w:ascii="宋体" w:hAnsi="Times New Roman" w:cs="宋体"/>
          <w:kern w:val="0"/>
        </w:rPr>
        <w:t>1997</w:t>
      </w:r>
      <w:r>
        <w:rPr>
          <w:rFonts w:ascii="宋体" w:hAnsi="Times New Roman" w:cs="宋体" w:hint="eastAsia"/>
          <w:kern w:val="0"/>
        </w:rPr>
        <w:t>年</w:t>
      </w:r>
      <w:r>
        <w:rPr>
          <w:rFonts w:ascii="宋体" w:hAnsi="Times New Roman" w:cs="宋体"/>
          <w:kern w:val="0"/>
        </w:rPr>
        <w:t>11</w:t>
      </w:r>
      <w:r>
        <w:rPr>
          <w:rFonts w:ascii="宋体" w:hAnsi="Times New Roman" w:cs="宋体" w:hint="eastAsia"/>
          <w:kern w:val="0"/>
        </w:rPr>
        <w:t>月</w:t>
      </w:r>
      <w:r>
        <w:rPr>
          <w:rFonts w:ascii="宋体" w:hAnsi="Times New Roman" w:cs="宋体"/>
          <w:kern w:val="0"/>
        </w:rPr>
        <w:t>1</w:t>
      </w:r>
      <w:r>
        <w:rPr>
          <w:rFonts w:ascii="宋体" w:hAnsi="Times New Roman" w:cs="宋体" w:hint="eastAsia"/>
          <w:kern w:val="0"/>
        </w:rPr>
        <w:t>日中华人民共和国主席令第</w:t>
      </w:r>
      <w:r>
        <w:rPr>
          <w:rFonts w:ascii="宋体" w:hAnsi="Times New Roman" w:cs="宋体"/>
          <w:kern w:val="0"/>
        </w:rPr>
        <w:t>91</w:t>
      </w:r>
      <w:r>
        <w:rPr>
          <w:rFonts w:ascii="宋体" w:hAnsi="Times New Roman" w:cs="宋体" w:hint="eastAsia"/>
          <w:kern w:val="0"/>
        </w:rPr>
        <w:t>号公布，</w:t>
      </w:r>
      <w:r>
        <w:rPr>
          <w:rFonts w:ascii="宋体" w:hAnsi="Times New Roman" w:cs="宋体"/>
          <w:kern w:val="0"/>
        </w:rPr>
        <w:t>2011</w:t>
      </w:r>
      <w:r>
        <w:rPr>
          <w:rFonts w:ascii="宋体" w:hAnsi="Times New Roman" w:cs="宋体" w:hint="eastAsia"/>
          <w:kern w:val="0"/>
        </w:rPr>
        <w:t>年</w:t>
      </w:r>
      <w:r>
        <w:rPr>
          <w:rFonts w:ascii="宋体" w:hAnsi="Times New Roman" w:cs="宋体"/>
          <w:kern w:val="0"/>
        </w:rPr>
        <w:t>4</w:t>
      </w:r>
      <w:r>
        <w:rPr>
          <w:rFonts w:ascii="宋体" w:hAnsi="Times New Roman" w:cs="宋体" w:hint="eastAsia"/>
          <w:kern w:val="0"/>
        </w:rPr>
        <w:t>月</w:t>
      </w:r>
      <w:r>
        <w:rPr>
          <w:rFonts w:ascii="宋体" w:hAnsi="Times New Roman" w:cs="宋体"/>
          <w:kern w:val="0"/>
        </w:rPr>
        <w:t>22</w:t>
      </w:r>
      <w:r>
        <w:rPr>
          <w:rFonts w:ascii="宋体" w:hAnsi="Times New Roman" w:cs="宋体" w:hint="eastAsia"/>
          <w:kern w:val="0"/>
        </w:rPr>
        <w:t>日修改）第七条：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kern w:val="0"/>
        </w:rPr>
        <w:t>2.</w:t>
      </w:r>
      <w:r>
        <w:rPr>
          <w:rFonts w:ascii="宋体" w:hAnsi="Times New Roman" w:cs="宋体" w:hint="eastAsia"/>
          <w:kern w:val="0"/>
        </w:rPr>
        <w:t>《建筑工程施工许可证管理办法》（</w:t>
      </w:r>
      <w:r>
        <w:rPr>
          <w:rFonts w:ascii="宋体" w:hAnsi="Times New Roman" w:cs="宋体"/>
          <w:kern w:val="0"/>
        </w:rPr>
        <w:t>2014</w:t>
      </w:r>
      <w:r>
        <w:rPr>
          <w:rFonts w:ascii="宋体" w:hAnsi="Times New Roman" w:cs="宋体" w:hint="eastAsia"/>
          <w:kern w:val="0"/>
        </w:rPr>
        <w:t>年</w:t>
      </w:r>
      <w:r>
        <w:rPr>
          <w:rFonts w:ascii="宋体" w:hAnsi="Times New Roman" w:cs="宋体"/>
          <w:kern w:val="0"/>
        </w:rPr>
        <w:t>6</w:t>
      </w:r>
      <w:r>
        <w:rPr>
          <w:rFonts w:ascii="宋体" w:hAnsi="Times New Roman" w:cs="宋体" w:hint="eastAsia"/>
          <w:kern w:val="0"/>
        </w:rPr>
        <w:t>月</w:t>
      </w:r>
      <w:r>
        <w:rPr>
          <w:rFonts w:ascii="宋体" w:hAnsi="Times New Roman" w:cs="宋体"/>
          <w:kern w:val="0"/>
        </w:rPr>
        <w:t>25</w:t>
      </w:r>
      <w:r>
        <w:rPr>
          <w:rFonts w:ascii="宋体" w:hAnsi="Times New Roman" w:cs="宋体" w:hint="eastAsia"/>
          <w:kern w:val="0"/>
        </w:rPr>
        <w:t>日中华人民共和国住房和城乡建设部令第</w:t>
      </w:r>
      <w:r>
        <w:rPr>
          <w:rFonts w:ascii="宋体" w:hAnsi="Times New Roman" w:cs="宋体"/>
          <w:kern w:val="0"/>
        </w:rPr>
        <w:t>18</w:t>
      </w:r>
      <w:r>
        <w:rPr>
          <w:rFonts w:ascii="宋体" w:hAnsi="Times New Roman" w:cs="宋体" w:hint="eastAsia"/>
          <w:kern w:val="0"/>
        </w:rPr>
        <w:t>号）第八条：建设单位应当自领取施工许可证之日起三个月内开工。因故不能按期开工的，应当在期满前向发证机关申请延期，并说明理由；延期以两次为限，每次不超过三个月。既不开工又不申请延期或者超过延期次数、时限的，施工许可证自行废止。</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kern w:val="0"/>
        </w:rPr>
        <w:t>3.</w:t>
      </w:r>
      <w:r>
        <w:rPr>
          <w:rFonts w:ascii="宋体" w:hAnsi="Times New Roman" w:cs="宋体" w:hint="eastAsia"/>
          <w:kern w:val="0"/>
        </w:rPr>
        <w:t>《中华人民共和国行政许可法》</w:t>
      </w:r>
      <w:r>
        <w:rPr>
          <w:rFonts w:ascii="宋体" w:hAnsi="Times New Roman" w:cs="宋体"/>
          <w:kern w:val="0"/>
        </w:rPr>
        <w:t>(2003</w:t>
      </w:r>
      <w:r>
        <w:rPr>
          <w:rFonts w:ascii="宋体" w:hAnsi="Times New Roman" w:cs="宋体" w:hint="eastAsia"/>
          <w:kern w:val="0"/>
        </w:rPr>
        <w:t>年</w:t>
      </w:r>
      <w:r>
        <w:rPr>
          <w:rFonts w:ascii="宋体" w:hAnsi="Times New Roman" w:cs="宋体"/>
          <w:kern w:val="0"/>
        </w:rPr>
        <w:t>8</w:t>
      </w:r>
      <w:r>
        <w:rPr>
          <w:rFonts w:ascii="宋体" w:hAnsi="Times New Roman" w:cs="宋体" w:hint="eastAsia"/>
          <w:kern w:val="0"/>
        </w:rPr>
        <w:t>月</w:t>
      </w:r>
      <w:r>
        <w:rPr>
          <w:rFonts w:ascii="宋体" w:hAnsi="Times New Roman" w:cs="宋体"/>
          <w:kern w:val="0"/>
        </w:rPr>
        <w:t>27</w:t>
      </w:r>
      <w:r>
        <w:rPr>
          <w:rFonts w:ascii="宋体" w:hAnsi="Times New Roman" w:cs="宋体" w:hint="eastAsia"/>
          <w:kern w:val="0"/>
        </w:rPr>
        <w:t>日第十届全国人民代表大会常务委员会第四次会议通过</w:t>
      </w:r>
      <w:r>
        <w:rPr>
          <w:rFonts w:ascii="宋体" w:hAnsi="Times New Roman" w:cs="宋体"/>
          <w:kern w:val="0"/>
        </w:rPr>
        <w:t>)</w:t>
      </w:r>
      <w:r>
        <w:rPr>
          <w:rFonts w:ascii="宋体" w:hAnsi="Times New Roman" w:cs="宋体" w:hint="eastAsia"/>
          <w:kern w:val="0"/>
        </w:rPr>
        <w:t>第五十条：被许可人需要延续依法取得的行政许可的有效期的，应当在该行政许可有效期届满三十日前向作出行政许可决定的行政机关提出申请。但是，法律、法规、规章另有规定的，依照其规定。行政机关应当根据被许可人的申请，在该行政许可有效期届满前作出是否准予延续的决定；逾期未作决定的，视为准予延续。</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五、受理机构</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鲁山县行政服务中心</w:t>
      </w:r>
      <w:r w:rsidR="000F1FFD">
        <w:rPr>
          <w:rFonts w:ascii="宋体" w:hAnsi="Times New Roman" w:cs="宋体" w:hint="eastAsia"/>
          <w:kern w:val="0"/>
        </w:rPr>
        <w:t>一楼综合</w:t>
      </w:r>
      <w:r>
        <w:rPr>
          <w:rFonts w:ascii="宋体" w:hAnsi="Times New Roman" w:cs="宋体" w:hint="eastAsia"/>
          <w:kern w:val="0"/>
        </w:rPr>
        <w:t>窗口</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六、决定机构</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鲁山县住房和城乡建设局</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七、办理条件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（一）准予批准的条件：</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申请材料齐全，符合法定形式和标准。</w:t>
      </w:r>
    </w:p>
    <w:p w:rsidR="00DA2F6F" w:rsidRDefault="00DA2F6F" w:rsidP="007E1452">
      <w:pPr>
        <w:widowControl/>
        <w:tabs>
          <w:tab w:val="center" w:pos="4201"/>
          <w:tab w:val="right" w:leader="dot" w:pos="9298"/>
        </w:tabs>
        <w:autoSpaceDE w:val="0"/>
        <w:autoSpaceDN w:val="0"/>
        <w:spacing w:beforeLines="50" w:afterLines="50"/>
        <w:ind w:firstLineChars="100" w:firstLine="210"/>
        <w:jc w:val="left"/>
        <w:rPr>
          <w:rFonts w:ascii="宋体" w:hAnsi="Times New Roman" w:cs="Times New Roman"/>
          <w:kern w:val="0"/>
        </w:rPr>
      </w:pPr>
      <w:r>
        <w:rPr>
          <w:rFonts w:ascii="宋体" w:hAnsi="Times New Roman" w:cs="宋体" w:hint="eastAsia"/>
          <w:kern w:val="0"/>
        </w:rPr>
        <w:t>（二）不准予批准的情形：</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lastRenderedPageBreak/>
        <w:t>申请材料不齐全，或不符合法定形式和标准。</w:t>
      </w:r>
    </w:p>
    <w:p w:rsidR="00DA2F6F" w:rsidRDefault="00DA2F6F" w:rsidP="007E1452">
      <w:pPr>
        <w:widowControl/>
        <w:tabs>
          <w:tab w:val="center" w:pos="4201"/>
          <w:tab w:val="right" w:leader="dot" w:pos="9298"/>
        </w:tabs>
        <w:autoSpaceDE w:val="0"/>
        <w:autoSpaceDN w:val="0"/>
        <w:spacing w:beforeLines="50" w:afterLines="50"/>
        <w:ind w:firstLineChars="100" w:firstLine="210"/>
        <w:jc w:val="left"/>
        <w:rPr>
          <w:rFonts w:ascii="宋体" w:hAnsi="Times New Roman" w:cs="Times New Roman"/>
          <w:kern w:val="0"/>
        </w:rPr>
      </w:pPr>
      <w:r>
        <w:rPr>
          <w:rFonts w:ascii="宋体" w:hAnsi="Times New Roman" w:cs="宋体" w:hint="eastAsia"/>
          <w:kern w:val="0"/>
        </w:rPr>
        <w:t>（三）其他需说明的情形：</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无数量限制。</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八、申办材料</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申办材料应符合以下要求：</w:t>
      </w:r>
    </w:p>
    <w:tbl>
      <w:tblPr>
        <w:tblW w:w="8764" w:type="dxa"/>
        <w:tblInd w:w="-13" w:type="dxa"/>
        <w:tblLayout w:type="fixed"/>
        <w:tblCellMar>
          <w:top w:w="15" w:type="dxa"/>
          <w:left w:w="15" w:type="dxa"/>
          <w:bottom w:w="15" w:type="dxa"/>
          <w:right w:w="15" w:type="dxa"/>
        </w:tblCellMar>
        <w:tblLook w:val="00A0"/>
      </w:tblPr>
      <w:tblGrid>
        <w:gridCol w:w="695"/>
        <w:gridCol w:w="2659"/>
        <w:gridCol w:w="1488"/>
        <w:gridCol w:w="819"/>
        <w:gridCol w:w="1489"/>
        <w:gridCol w:w="1614"/>
      </w:tblGrid>
      <w:tr w:rsidR="00DA2F6F">
        <w:trPr>
          <w:trHeight w:val="546"/>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序号</w:t>
            </w:r>
          </w:p>
        </w:tc>
        <w:tc>
          <w:tcPr>
            <w:tcW w:w="2659"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提交材料名称</w:t>
            </w:r>
            <w:r>
              <w:rPr>
                <w:rFonts w:ascii="宋体" w:hAnsi="宋体" w:cs="宋体"/>
                <w:b/>
                <w:bCs/>
                <w:color w:val="000000"/>
                <w:kern w:val="0"/>
                <w:sz w:val="18"/>
                <w:szCs w:val="18"/>
              </w:rPr>
              <w:t xml:space="preserve">                     </w:t>
            </w:r>
          </w:p>
        </w:tc>
        <w:tc>
          <w:tcPr>
            <w:tcW w:w="1488"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原件</w:t>
            </w:r>
            <w:r>
              <w:rPr>
                <w:rFonts w:ascii="宋体" w:hAnsi="宋体" w:cs="宋体"/>
                <w:b/>
                <w:bCs/>
                <w:color w:val="000000"/>
                <w:kern w:val="0"/>
                <w:sz w:val="18"/>
                <w:szCs w:val="18"/>
              </w:rPr>
              <w:t>/</w:t>
            </w:r>
            <w:r>
              <w:rPr>
                <w:rFonts w:ascii="宋体" w:hAnsi="宋体" w:cs="宋体" w:hint="eastAsia"/>
                <w:b/>
                <w:bCs/>
                <w:color w:val="000000"/>
                <w:kern w:val="0"/>
                <w:sz w:val="18"/>
                <w:szCs w:val="18"/>
              </w:rPr>
              <w:t>复印件</w:t>
            </w:r>
            <w:r>
              <w:rPr>
                <w:rFonts w:ascii="宋体" w:hAnsi="宋体" w:cs="宋体"/>
                <w:b/>
                <w:bCs/>
                <w:color w:val="000000"/>
                <w:kern w:val="0"/>
                <w:sz w:val="18"/>
                <w:szCs w:val="18"/>
              </w:rPr>
              <w:t xml:space="preserve">            </w:t>
            </w:r>
          </w:p>
        </w:tc>
        <w:tc>
          <w:tcPr>
            <w:tcW w:w="819"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份数</w:t>
            </w:r>
            <w:r>
              <w:rPr>
                <w:rFonts w:ascii="宋体" w:hAnsi="宋体" w:cs="宋体"/>
                <w:b/>
                <w:bCs/>
                <w:color w:val="000000"/>
                <w:kern w:val="0"/>
                <w:sz w:val="18"/>
                <w:szCs w:val="18"/>
              </w:rPr>
              <w:t xml:space="preserve">    </w:t>
            </w:r>
          </w:p>
        </w:tc>
        <w:tc>
          <w:tcPr>
            <w:tcW w:w="1489"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纸质</w:t>
            </w:r>
            <w:r>
              <w:rPr>
                <w:rFonts w:ascii="宋体" w:hAnsi="宋体" w:cs="宋体"/>
                <w:b/>
                <w:bCs/>
                <w:color w:val="000000"/>
                <w:kern w:val="0"/>
                <w:sz w:val="18"/>
                <w:szCs w:val="18"/>
              </w:rPr>
              <w:t>/</w:t>
            </w:r>
            <w:r>
              <w:rPr>
                <w:rFonts w:ascii="宋体" w:hAnsi="宋体" w:cs="宋体" w:hint="eastAsia"/>
                <w:b/>
                <w:bCs/>
                <w:color w:val="000000"/>
                <w:kern w:val="0"/>
                <w:sz w:val="18"/>
                <w:szCs w:val="18"/>
              </w:rPr>
              <w:t>电子版</w:t>
            </w:r>
            <w:r>
              <w:rPr>
                <w:rFonts w:ascii="宋体" w:hAnsi="宋体" w:cs="宋体"/>
                <w:b/>
                <w:bCs/>
                <w:color w:val="000000"/>
                <w:kern w:val="0"/>
                <w:sz w:val="18"/>
                <w:szCs w:val="18"/>
              </w:rPr>
              <w:t xml:space="preserve">        </w:t>
            </w:r>
          </w:p>
        </w:tc>
        <w:tc>
          <w:tcPr>
            <w:tcW w:w="1614"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特定要求</w:t>
            </w:r>
            <w:r>
              <w:rPr>
                <w:rFonts w:ascii="宋体" w:hAnsi="宋体" w:cs="宋体"/>
                <w:b/>
                <w:bCs/>
                <w:color w:val="000000"/>
                <w:kern w:val="0"/>
                <w:sz w:val="18"/>
                <w:szCs w:val="18"/>
              </w:rPr>
              <w:t xml:space="preserve">      </w:t>
            </w:r>
          </w:p>
        </w:tc>
      </w:tr>
      <w:tr w:rsidR="00DA2F6F">
        <w:trPr>
          <w:trHeight w:val="559"/>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1</w:t>
            </w:r>
          </w:p>
        </w:tc>
        <w:tc>
          <w:tcPr>
            <w:tcW w:w="2659"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建筑工程施工许可证</w:t>
            </w:r>
          </w:p>
        </w:tc>
        <w:tc>
          <w:tcPr>
            <w:tcW w:w="1488"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原件</w:t>
            </w:r>
          </w:p>
        </w:tc>
        <w:tc>
          <w:tcPr>
            <w:tcW w:w="819"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sz w:val="18"/>
                <w:szCs w:val="18"/>
              </w:rPr>
              <w:t>1</w:t>
            </w:r>
          </w:p>
        </w:tc>
        <w:tc>
          <w:tcPr>
            <w:tcW w:w="1489"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电子版</w:t>
            </w:r>
          </w:p>
        </w:tc>
        <w:tc>
          <w:tcPr>
            <w:tcW w:w="1614"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原件扫描件</w:t>
            </w:r>
          </w:p>
        </w:tc>
      </w:tr>
      <w:tr w:rsidR="00DA2F6F">
        <w:trPr>
          <w:trHeight w:val="535"/>
        </w:trPr>
        <w:tc>
          <w:tcPr>
            <w:tcW w:w="695" w:type="dxa"/>
            <w:tcBorders>
              <w:top w:val="single" w:sz="4" w:space="0" w:color="000000"/>
              <w:left w:val="single" w:sz="4" w:space="0" w:color="000000"/>
              <w:bottom w:val="single" w:sz="4" w:space="0" w:color="auto"/>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2</w:t>
            </w:r>
          </w:p>
        </w:tc>
        <w:tc>
          <w:tcPr>
            <w:tcW w:w="2659" w:type="dxa"/>
            <w:tcBorders>
              <w:top w:val="single" w:sz="4" w:space="0" w:color="000000"/>
              <w:left w:val="single" w:sz="4" w:space="0" w:color="000000"/>
              <w:bottom w:val="single" w:sz="4" w:space="0" w:color="auto"/>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证书延期的书面申请</w:t>
            </w:r>
          </w:p>
        </w:tc>
        <w:tc>
          <w:tcPr>
            <w:tcW w:w="1488" w:type="dxa"/>
            <w:tcBorders>
              <w:top w:val="single" w:sz="4" w:space="0" w:color="000000"/>
              <w:left w:val="single" w:sz="4" w:space="0" w:color="000000"/>
              <w:bottom w:val="single" w:sz="4" w:space="0" w:color="auto"/>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原件</w:t>
            </w:r>
          </w:p>
        </w:tc>
        <w:tc>
          <w:tcPr>
            <w:tcW w:w="819" w:type="dxa"/>
            <w:tcBorders>
              <w:top w:val="single" w:sz="4" w:space="0" w:color="000000"/>
              <w:left w:val="single" w:sz="4" w:space="0" w:color="000000"/>
              <w:bottom w:val="single" w:sz="4" w:space="0" w:color="auto"/>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sz w:val="18"/>
                <w:szCs w:val="18"/>
              </w:rPr>
              <w:t>1</w:t>
            </w:r>
          </w:p>
        </w:tc>
        <w:tc>
          <w:tcPr>
            <w:tcW w:w="1489" w:type="dxa"/>
            <w:tcBorders>
              <w:top w:val="single" w:sz="4" w:space="0" w:color="000000"/>
              <w:left w:val="single" w:sz="4" w:space="0" w:color="000000"/>
              <w:bottom w:val="single" w:sz="4" w:space="0" w:color="auto"/>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电子版</w:t>
            </w:r>
          </w:p>
        </w:tc>
        <w:tc>
          <w:tcPr>
            <w:tcW w:w="1614" w:type="dxa"/>
            <w:tcBorders>
              <w:top w:val="single" w:sz="4" w:space="0" w:color="000000"/>
              <w:left w:val="single" w:sz="4" w:space="0" w:color="000000"/>
              <w:bottom w:val="single" w:sz="4" w:space="0" w:color="auto"/>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原件扫描件</w:t>
            </w:r>
          </w:p>
        </w:tc>
      </w:tr>
      <w:tr w:rsidR="00DA2F6F">
        <w:trPr>
          <w:trHeight w:val="435"/>
        </w:trPr>
        <w:tc>
          <w:tcPr>
            <w:tcW w:w="8764" w:type="dxa"/>
            <w:gridSpan w:val="6"/>
            <w:tcBorders>
              <w:top w:val="single" w:sz="4" w:space="0" w:color="auto"/>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sz w:val="18"/>
                <w:szCs w:val="18"/>
              </w:rPr>
              <w:t>备注：窗口办理需提供原件和复印件；网上办理需提供原件扫描件</w:t>
            </w:r>
          </w:p>
        </w:tc>
      </w:tr>
    </w:tbl>
    <w:p w:rsidR="00DA2F6F" w:rsidRPr="0051516C" w:rsidRDefault="00DA2F6F" w:rsidP="002C739B">
      <w:pPr>
        <w:pStyle w:val="af2"/>
        <w:numPr>
          <w:ilvl w:val="0"/>
          <w:numId w:val="35"/>
        </w:numPr>
        <w:ind w:firstLineChars="0"/>
        <w:rPr>
          <w:rFonts w:ascii="黑体" w:eastAsia="黑体" w:hAnsi="黑体" w:cs="Times New Roman"/>
        </w:rPr>
      </w:pPr>
      <w:r w:rsidRPr="0051516C">
        <w:rPr>
          <w:rFonts w:ascii="黑体" w:eastAsia="黑体" w:hAnsi="黑体" w:cs="黑体" w:hint="eastAsia"/>
        </w:rPr>
        <w:t>受理方式</w:t>
      </w:r>
    </w:p>
    <w:p w:rsidR="00DA2F6F" w:rsidRDefault="00DA2F6F" w:rsidP="002354B1">
      <w:pPr>
        <w:pStyle w:val="af0"/>
        <w:widowControl/>
        <w:rPr>
          <w:rFonts w:hAnsi="宋体" w:cs="Times New Roman"/>
          <w:sz w:val="21"/>
          <w:szCs w:val="21"/>
        </w:rPr>
      </w:pPr>
      <w:r>
        <w:rPr>
          <w:rFonts w:hAnsi="宋体" w:hint="eastAsia"/>
          <w:sz w:val="21"/>
          <w:szCs w:val="21"/>
        </w:rPr>
        <w:t>（一）窗口受理：鲁山县行政服务中心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2354B1">
      <w:pPr>
        <w:pStyle w:val="af0"/>
        <w:widowControl/>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Pr="002354B1" w:rsidRDefault="00DA2F6F" w:rsidP="002C739B">
      <w:pPr>
        <w:pStyle w:val="af2"/>
        <w:numPr>
          <w:ilvl w:val="0"/>
          <w:numId w:val="35"/>
        </w:numPr>
        <w:ind w:firstLineChars="0"/>
        <w:rPr>
          <w:rFonts w:ascii="黑体" w:eastAsia="黑体" w:hAnsi="黑体" w:cs="Times New Roman"/>
        </w:rPr>
      </w:pPr>
      <w:r w:rsidRPr="002354B1">
        <w:rPr>
          <w:rFonts w:ascii="黑体" w:eastAsia="黑体" w:hAnsi="黑体" w:cs="黑体" w:hint="eastAsia"/>
        </w:rPr>
        <w:t>办理流程</w:t>
      </w:r>
    </w:p>
    <w:p w:rsidR="00DA2F6F" w:rsidRDefault="00DA2F6F" w:rsidP="002354B1">
      <w:pPr>
        <w:pStyle w:val="af1"/>
        <w:ind w:left="426"/>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2354B1">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7</w:t>
      </w:r>
      <w:r>
        <w:rPr>
          <w:rFonts w:ascii="宋体" w:hAnsi="宋体" w:cs="宋体" w:hint="eastAsia"/>
          <w:sz w:val="21"/>
          <w:szCs w:val="21"/>
        </w:rPr>
        <w:t>个工作日（</w:t>
      </w:r>
      <w:r>
        <w:rPr>
          <w:rFonts w:ascii="宋体" w:hAnsi="宋体" w:cs="宋体"/>
          <w:sz w:val="21"/>
          <w:szCs w:val="21"/>
        </w:rPr>
        <w:t>7</w:t>
      </w:r>
      <w:r>
        <w:rPr>
          <w:rFonts w:ascii="宋体" w:hAnsi="宋体" w:cs="宋体" w:hint="eastAsia"/>
          <w:sz w:val="21"/>
          <w:szCs w:val="21"/>
        </w:rPr>
        <w:t>个工作日内不能作出决定的，经本行政机关负责人批准，可延长</w:t>
      </w:r>
      <w:r>
        <w:rPr>
          <w:rFonts w:ascii="宋体" w:hAnsi="宋体" w:cs="宋体"/>
          <w:sz w:val="21"/>
          <w:szCs w:val="21"/>
        </w:rPr>
        <w:t>7</w:t>
      </w:r>
      <w:r>
        <w:rPr>
          <w:rFonts w:ascii="宋体" w:hAnsi="宋体" w:cs="宋体" w:hint="eastAsia"/>
          <w:sz w:val="21"/>
          <w:szCs w:val="21"/>
        </w:rPr>
        <w:t>个工作日，并应当将延长期限的理由告知申请人）。</w:t>
      </w:r>
    </w:p>
    <w:p w:rsidR="00DA2F6F" w:rsidRDefault="00DA2F6F" w:rsidP="002354B1">
      <w:pPr>
        <w:pStyle w:val="af1"/>
        <w:ind w:left="426"/>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w:t>
      </w:r>
      <w:r>
        <w:rPr>
          <w:rFonts w:ascii="宋体" w:hAnsi="宋体" w:cs="宋体" w:hint="eastAsia"/>
          <w:sz w:val="21"/>
          <w:szCs w:val="21"/>
        </w:rPr>
        <w:t>个工作日。</w:t>
      </w:r>
    </w:p>
    <w:p w:rsidR="00DA2F6F" w:rsidRDefault="00DA2F6F" w:rsidP="00B67384">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无</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w:t>
      </w:r>
      <w:r>
        <w:rPr>
          <w:rFonts w:ascii="宋体" w:hAnsi="宋体" w:cs="宋体" w:hint="eastAsia"/>
          <w:sz w:val="21"/>
          <w:szCs w:val="21"/>
        </w:rPr>
        <w:t>个工作日内直接送达。</w:t>
      </w:r>
    </w:p>
    <w:p w:rsidR="00DA2F6F" w:rsidRDefault="00DA2F6F" w:rsidP="00B67384">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2354B1">
      <w:pPr>
        <w:pStyle w:val="af1"/>
        <w:ind w:left="426"/>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2354B1">
      <w:pPr>
        <w:pStyle w:val="af1"/>
        <w:ind w:left="426"/>
        <w:rPr>
          <w:rFonts w:ascii="宋体" w:cs="宋体"/>
          <w:sz w:val="21"/>
          <w:szCs w:val="21"/>
        </w:rPr>
      </w:pPr>
      <w:r>
        <w:rPr>
          <w:rFonts w:ascii="宋体" w:hAnsi="宋体" w:cs="宋体" w:hint="eastAsia"/>
          <w:sz w:val="21"/>
          <w:szCs w:val="21"/>
        </w:rPr>
        <w:lastRenderedPageBreak/>
        <w:t>（二）申请人的行政许可申请被驳回的有权要求说明理由；</w:t>
      </w:r>
    </w:p>
    <w:p w:rsidR="00DA2F6F" w:rsidRDefault="00DA2F6F" w:rsidP="0094640B">
      <w:pPr>
        <w:pStyle w:val="af1"/>
        <w:ind w:firstLineChars="202" w:firstLine="424"/>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7384">
      <w:pPr>
        <w:ind w:left="420"/>
        <w:rPr>
          <w:rFonts w:ascii="黑体" w:eastAsia="黑体" w:hAnsi="黑体" w:cs="Times New Roman"/>
        </w:rPr>
      </w:pPr>
      <w:r>
        <w:rPr>
          <w:rFonts w:ascii="黑体" w:eastAsia="黑体" w:hAnsi="黑体" w:cs="黑体" w:hint="eastAsia"/>
        </w:rPr>
        <w:t>十五、咨询方式</w:t>
      </w:r>
    </w:p>
    <w:p w:rsidR="00DA2F6F" w:rsidRDefault="00DA2F6F" w:rsidP="002354B1">
      <w:pPr>
        <w:pStyle w:val="af1"/>
        <w:ind w:left="426"/>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2354B1">
      <w:pPr>
        <w:pStyle w:val="af1"/>
        <w:ind w:left="426"/>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2354B1">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155"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7384">
      <w:pPr>
        <w:ind w:left="420"/>
        <w:rPr>
          <w:rFonts w:ascii="黑体" w:eastAsia="黑体" w:hAnsi="黑体" w:cs="Times New Roman"/>
        </w:rPr>
      </w:pPr>
      <w:r>
        <w:rPr>
          <w:rFonts w:ascii="黑体" w:eastAsia="黑体" w:hAnsi="黑体" w:cs="黑体" w:hint="eastAsia"/>
        </w:rPr>
        <w:t>十六、监督投诉渠道</w:t>
      </w:r>
    </w:p>
    <w:p w:rsidR="00DA2F6F" w:rsidRDefault="00DA2F6F" w:rsidP="002354B1">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2354B1">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156"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7384">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57"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58"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59"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60" w:history="1">
        <w:r w:rsidR="00DA2F6F">
          <w:rPr>
            <w:rFonts w:ascii="宋体" w:hAnsi="宋体" w:cs="宋体"/>
            <w:sz w:val="21"/>
            <w:szCs w:val="21"/>
          </w:rPr>
          <w:t>http://zwfw.pdslsspzx.gov.cn</w:t>
        </w:r>
      </w:hyperlink>
    </w:p>
    <w:p w:rsidR="003C57CD" w:rsidRDefault="003C57CD" w:rsidP="007E1452">
      <w:pPr>
        <w:widowControl/>
        <w:tabs>
          <w:tab w:val="center" w:pos="4201"/>
          <w:tab w:val="right" w:leader="dot" w:pos="9298"/>
        </w:tabs>
        <w:autoSpaceDE w:val="0"/>
        <w:autoSpaceDN w:val="0"/>
        <w:spacing w:beforeLines="50" w:afterLines="50"/>
        <w:jc w:val="left"/>
        <w:rPr>
          <w:rFonts w:ascii="黑体" w:eastAsia="黑体" w:hAnsi="黑体" w:cs="黑体" w:hint="eastAsia"/>
          <w:kern w:val="0"/>
        </w:rPr>
      </w:pPr>
      <w:r>
        <w:rPr>
          <w:rFonts w:ascii="黑体" w:eastAsia="黑体" w:hAnsi="黑体" w:cs="黑体" w:hint="eastAsia"/>
          <w:kern w:val="0"/>
        </w:rPr>
        <w:t xml:space="preserve">    </w:t>
      </w:r>
    </w:p>
    <w:p w:rsidR="003C57CD" w:rsidRDefault="003C57CD" w:rsidP="007E1452">
      <w:pPr>
        <w:widowControl/>
        <w:tabs>
          <w:tab w:val="center" w:pos="4201"/>
          <w:tab w:val="right" w:leader="dot" w:pos="9298"/>
        </w:tabs>
        <w:autoSpaceDE w:val="0"/>
        <w:autoSpaceDN w:val="0"/>
        <w:spacing w:beforeLines="50" w:afterLines="50"/>
        <w:jc w:val="left"/>
        <w:rPr>
          <w:rFonts w:ascii="黑体" w:eastAsia="黑体" w:hAnsi="黑体" w:cs="黑体" w:hint="eastAsia"/>
          <w:kern w:val="0"/>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十九、办理结果样本</w:t>
      </w:r>
    </w:p>
    <w:p w:rsidR="00DA2F6F" w:rsidRDefault="007E1452" w:rsidP="007E1452">
      <w:pPr>
        <w:widowControl/>
        <w:tabs>
          <w:tab w:val="center" w:pos="4201"/>
          <w:tab w:val="right" w:leader="dot" w:pos="9298"/>
        </w:tabs>
        <w:autoSpaceDE w:val="0"/>
        <w:autoSpaceDN w:val="0"/>
        <w:spacing w:beforeLines="50" w:afterLines="50"/>
        <w:jc w:val="center"/>
        <w:rPr>
          <w:rFonts w:ascii="宋体" w:hAnsi="Times New Roman" w:cs="Times New Roman"/>
          <w:kern w:val="0"/>
        </w:rPr>
      </w:pPr>
      <w:r w:rsidRPr="00C179C4">
        <w:rPr>
          <w:rFonts w:ascii="宋体" w:hAnsi="Times New Roman" w:cs="Times New Roman"/>
          <w:noProof/>
          <w:kern w:val="0"/>
        </w:rPr>
        <w:pict>
          <v:shape id="图片框 1710" o:spid="_x0000_i1042" type="#_x0000_t75" style="width:410.25pt;height:599.25pt;visibility:visible">
            <v:imagedata r:id="rId151" o:title=""/>
          </v:shape>
        </w:pict>
      </w:r>
    </w:p>
    <w:p w:rsidR="00DA2F6F" w:rsidRDefault="007E1452" w:rsidP="00B67384">
      <w:pPr>
        <w:spacing w:line="360" w:lineRule="auto"/>
        <w:jc w:val="center"/>
        <w:rPr>
          <w:rFonts w:ascii="黑体" w:eastAsia="黑体" w:hAnsi="Times New Roman" w:cs="Times New Roman"/>
          <w:spacing w:val="4"/>
        </w:rPr>
      </w:pPr>
      <w:r w:rsidRPr="00C179C4">
        <w:rPr>
          <w:rFonts w:ascii="黑体" w:eastAsia="黑体" w:hAnsi="Times New Roman" w:cs="Times New Roman"/>
          <w:noProof/>
          <w:spacing w:val="4"/>
        </w:rPr>
        <w:lastRenderedPageBreak/>
        <w:pict>
          <v:shape id="图片框 1711" o:spid="_x0000_i1043" type="#_x0000_t75" style="width:415.5pt;height:599.25pt;visibility:visible">
            <v:imagedata r:id="rId152" o:title=""/>
          </v:shape>
        </w:pic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lastRenderedPageBreak/>
        <w:t>二十、附件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1</w:t>
      </w:r>
      <w:r>
        <w:rPr>
          <w:rFonts w:ascii="宋体" w:hAnsi="Times New Roman" w:cs="宋体" w:hint="eastAsia"/>
          <w:kern w:val="0"/>
        </w:rPr>
        <w:t>：办理流程图</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2</w:t>
      </w:r>
      <w:r>
        <w:rPr>
          <w:rFonts w:ascii="宋体" w:hAnsi="Times New Roman" w:cs="宋体" w:hint="eastAsia"/>
          <w:kern w:val="0"/>
        </w:rPr>
        <w:t>：常见问题解答</w:t>
      </w:r>
    </w:p>
    <w:p w:rsidR="00DA2F6F" w:rsidRDefault="00DA2F6F" w:rsidP="007E1452">
      <w:pPr>
        <w:widowControl/>
        <w:tabs>
          <w:tab w:val="center" w:pos="4201"/>
          <w:tab w:val="right" w:leader="dot" w:pos="9298"/>
        </w:tabs>
        <w:autoSpaceDE w:val="0"/>
        <w:autoSpaceDN w:val="0"/>
        <w:spacing w:beforeLines="50" w:afterLines="50"/>
        <w:rPr>
          <w:rFonts w:ascii="楷体_GB2312" w:eastAsia="楷体_GB2312" w:hAnsi="宋体" w:cs="Times New Roman"/>
          <w:b/>
          <w:bCs/>
          <w:noProof/>
          <w:kern w:val="0"/>
          <w:sz w:val="32"/>
          <w:szCs w:val="32"/>
        </w:rPr>
      </w:pPr>
      <w:r>
        <w:rPr>
          <w:rFonts w:ascii="宋体" w:hAnsi="Times New Roman" w:cs="Times New Roman"/>
          <w:kern w:val="0"/>
        </w:rPr>
        <w:br w:type="page"/>
      </w:r>
      <w:r>
        <w:rPr>
          <w:rFonts w:ascii="黑体" w:eastAsia="黑体" w:hAnsi="黑体" w:cs="黑体" w:hint="eastAsia"/>
          <w:kern w:val="0"/>
        </w:rPr>
        <w:lastRenderedPageBreak/>
        <w:t>附件</w:t>
      </w:r>
      <w:r>
        <w:rPr>
          <w:rFonts w:ascii="黑体" w:eastAsia="黑体" w:hAnsi="黑体" w:cs="黑体"/>
          <w:kern w:val="0"/>
        </w:rPr>
        <w:t xml:space="preserve">1 </w:t>
      </w:r>
      <w:r>
        <w:rPr>
          <w:rFonts w:ascii="黑体" w:eastAsia="黑体" w:hAnsi="黑体" w:cs="黑体" w:hint="eastAsia"/>
          <w:kern w:val="0"/>
        </w:rPr>
        <w:t>办理流程图</w:t>
      </w:r>
    </w:p>
    <w:p w:rsidR="00DA2F6F" w:rsidRDefault="007E1452" w:rsidP="007E1452">
      <w:pPr>
        <w:widowControl/>
        <w:tabs>
          <w:tab w:val="center" w:pos="4201"/>
          <w:tab w:val="right" w:leader="dot" w:pos="9298"/>
        </w:tabs>
        <w:autoSpaceDE w:val="0"/>
        <w:autoSpaceDN w:val="0"/>
        <w:spacing w:beforeLines="50" w:afterLines="50"/>
        <w:jc w:val="center"/>
        <w:rPr>
          <w:rFonts w:ascii="宋体" w:hAnsi="Times New Roman" w:cs="Times New Roman"/>
          <w:kern w:val="0"/>
        </w:rPr>
      </w:pPr>
      <w:r w:rsidRPr="00C179C4">
        <w:rPr>
          <w:rFonts w:cs="Times New Roman"/>
        </w:rPr>
        <w:pict>
          <v:shape id="_x0000_i1044" type="#_x0000_t75" style="width:413.25pt;height:497.25pt">
            <v:imagedata r:id="rId153" o:title=""/>
          </v:shape>
        </w:pict>
      </w:r>
      <w:r w:rsidR="00DA2F6F">
        <w:rPr>
          <w:rFonts w:ascii="黑体" w:eastAsia="黑体" w:hAnsi="黑体" w:cs="Times New Roman"/>
        </w:rPr>
        <w:br w:type="page"/>
      </w:r>
    </w:p>
    <w:p w:rsidR="00DA2F6F" w:rsidRDefault="00DA2F6F" w:rsidP="00B67384">
      <w:pPr>
        <w:spacing w:line="360" w:lineRule="auto"/>
        <w:rPr>
          <w:rFonts w:ascii="黑体" w:eastAsia="黑体" w:hAnsi="黑体" w:cs="Times New Roman"/>
        </w:rPr>
      </w:pPr>
      <w:r>
        <w:rPr>
          <w:rFonts w:ascii="黑体" w:eastAsia="黑体" w:hAnsi="黑体" w:cs="黑体" w:hint="eastAsia"/>
        </w:rPr>
        <w:t>附件</w:t>
      </w:r>
      <w:r>
        <w:rPr>
          <w:rFonts w:ascii="黑体" w:eastAsia="黑体" w:hAnsi="黑体" w:cs="黑体"/>
        </w:rPr>
        <w:t xml:space="preserve">2 </w:t>
      </w:r>
      <w:r>
        <w:rPr>
          <w:rFonts w:ascii="黑体" w:eastAsia="黑体" w:hAnsi="黑体" w:cs="黑体" w:hint="eastAsia"/>
        </w:rPr>
        <w:t>常见问题解答</w:t>
      </w:r>
    </w:p>
    <w:p w:rsidR="00DA2F6F" w:rsidRDefault="00DA2F6F" w:rsidP="0094640B">
      <w:pPr>
        <w:spacing w:line="360" w:lineRule="auto"/>
        <w:ind w:firstLineChars="150" w:firstLine="316"/>
        <w:jc w:val="center"/>
        <w:rPr>
          <w:rFonts w:ascii="Times New Roman" w:hAnsi="Times New Roman" w:cs="Times New Roman"/>
          <w:b/>
          <w:bCs/>
        </w:rPr>
      </w:pPr>
    </w:p>
    <w:p w:rsidR="00DA2F6F" w:rsidRDefault="00DA2F6F" w:rsidP="0094640B">
      <w:pPr>
        <w:spacing w:line="360" w:lineRule="auto"/>
        <w:ind w:firstLineChars="150" w:firstLine="316"/>
        <w:jc w:val="center"/>
        <w:rPr>
          <w:rFonts w:ascii="Times New Roman" w:hAnsi="Times New Roman" w:cs="Times New Roman"/>
          <w:b/>
          <w:bCs/>
        </w:rPr>
      </w:pPr>
    </w:p>
    <w:p w:rsidR="00DA2F6F" w:rsidRDefault="00DA2F6F" w:rsidP="0094640B">
      <w:pPr>
        <w:spacing w:line="360" w:lineRule="auto"/>
        <w:ind w:firstLineChars="201" w:firstLine="422"/>
        <w:jc w:val="left"/>
        <w:rPr>
          <w:rFonts w:ascii="宋体" w:cs="Times New Roman"/>
        </w:rPr>
      </w:pPr>
      <w:r>
        <w:rPr>
          <w:rFonts w:ascii="宋体" w:hAnsi="宋体" w:cs="宋体"/>
        </w:rPr>
        <w:t>1.</w:t>
      </w:r>
      <w:r>
        <w:rPr>
          <w:rFonts w:ascii="宋体" w:hAnsi="宋体" w:cs="宋体" w:hint="eastAsia"/>
        </w:rPr>
        <w:t>建筑工程施工许可证有效期为多久？</w:t>
      </w:r>
    </w:p>
    <w:p w:rsidR="00DA2F6F" w:rsidRDefault="00DA2F6F" w:rsidP="0094640B">
      <w:pPr>
        <w:widowControl/>
        <w:tabs>
          <w:tab w:val="center" w:pos="4201"/>
          <w:tab w:val="right" w:leader="dot" w:pos="9298"/>
        </w:tabs>
        <w:autoSpaceDE w:val="0"/>
        <w:autoSpaceDN w:val="0"/>
        <w:ind w:firstLineChars="201" w:firstLine="422"/>
        <w:rPr>
          <w:rFonts w:ascii="宋体" w:cs="Times New Roman"/>
          <w:kern w:val="0"/>
        </w:rPr>
      </w:pPr>
      <w:r>
        <w:rPr>
          <w:rFonts w:ascii="宋体" w:hAnsi="宋体" w:cs="宋体" w:hint="eastAsia"/>
          <w:kern w:val="0"/>
        </w:rPr>
        <w:t>答：《建筑法》第九条规定：建设单位应当自领取施工许可证之日起三个月内开工。因故不能按期开工的，应当向发证机关申请延期；延期以两次为限，每次不超过三个月。既不开工又不申请延期或者超过延期时限的，施工许可证自行废止。</w:t>
      </w:r>
    </w:p>
    <w:p w:rsidR="00DA2F6F" w:rsidRDefault="00DA2F6F" w:rsidP="00B67384">
      <w:pPr>
        <w:widowControl/>
        <w:tabs>
          <w:tab w:val="center" w:pos="4201"/>
          <w:tab w:val="right" w:leader="dot" w:pos="9298"/>
        </w:tabs>
        <w:autoSpaceDE w:val="0"/>
        <w:autoSpaceDN w:val="0"/>
        <w:rPr>
          <w:rFonts w:ascii="宋体" w:hAnsi="Times New Roman" w:cs="Times New Roman"/>
          <w:kern w:val="0"/>
        </w:rPr>
      </w:pPr>
    </w:p>
    <w:p w:rsidR="00DA2F6F" w:rsidRDefault="00DA2F6F" w:rsidP="00B67384">
      <w:pPr>
        <w:widowControl/>
        <w:tabs>
          <w:tab w:val="center" w:pos="4201"/>
          <w:tab w:val="right" w:leader="dot" w:pos="9298"/>
        </w:tabs>
        <w:autoSpaceDE w:val="0"/>
        <w:autoSpaceDN w:val="0"/>
        <w:rPr>
          <w:rFonts w:ascii="宋体" w:hAnsi="Times New Roman" w:cs="Times New Roman"/>
          <w:kern w:val="0"/>
        </w:rPr>
      </w:pPr>
    </w:p>
    <w:p w:rsidR="00DA2F6F" w:rsidRDefault="00DA2F6F" w:rsidP="00B67384">
      <w:pPr>
        <w:widowControl/>
        <w:tabs>
          <w:tab w:val="center" w:pos="4201"/>
          <w:tab w:val="right" w:leader="dot" w:pos="9298"/>
        </w:tabs>
        <w:autoSpaceDE w:val="0"/>
        <w:autoSpaceDN w:val="0"/>
        <w:rPr>
          <w:rFonts w:ascii="宋体" w:hAnsi="Times New Roman" w:cs="Times New Roman"/>
          <w:kern w:val="0"/>
        </w:rPr>
      </w:pPr>
    </w:p>
    <w:p w:rsidR="00DA2F6F" w:rsidRPr="002045AE" w:rsidRDefault="00DA2F6F" w:rsidP="00B67384">
      <w:pPr>
        <w:rPr>
          <w:rFonts w:cs="Times New Roman"/>
        </w:rPr>
      </w:pPr>
    </w:p>
    <w:p w:rsidR="00DA2F6F" w:rsidRPr="00A84DA0" w:rsidRDefault="00DA2F6F" w:rsidP="00B67384">
      <w:pPr>
        <w:rPr>
          <w:rFonts w:cs="Times New Roman"/>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黑体"/>
          <w:kern w:val="0"/>
          <w:sz w:val="28"/>
          <w:szCs w:val="28"/>
        </w:rPr>
      </w:pPr>
      <w:r>
        <w:rPr>
          <w:rFonts w:ascii="黑体" w:eastAsia="黑体" w:hAnsi="黑体" w:cs="黑体"/>
          <w:kern w:val="0"/>
          <w:sz w:val="28"/>
          <w:szCs w:val="28"/>
        </w:rPr>
        <w:t>FWZN-11410423MB13186946400011700600004</w:t>
      </w:r>
    </w:p>
    <w:p w:rsidR="00DA2F6F" w:rsidRDefault="00DA2F6F" w:rsidP="00B67384">
      <w:pPr>
        <w:widowControl/>
        <w:tabs>
          <w:tab w:val="center" w:pos="4201"/>
          <w:tab w:val="right" w:leader="dot" w:pos="9298"/>
        </w:tabs>
        <w:autoSpaceDE w:val="0"/>
        <w:autoSpaceDN w:val="0"/>
        <w:jc w:val="left"/>
        <w:rPr>
          <w:rFonts w:ascii="黑体" w:eastAsia="黑体" w:hAnsi="黑体" w:cs="Times New Roman"/>
          <w:kern w:val="0"/>
          <w:sz w:val="52"/>
          <w:szCs w:val="52"/>
        </w:rPr>
      </w:pPr>
    </w:p>
    <w:p w:rsidR="00DA2F6F" w:rsidRDefault="00DA2F6F" w:rsidP="00B67384">
      <w:pPr>
        <w:widowControl/>
        <w:tabs>
          <w:tab w:val="center" w:pos="4201"/>
          <w:tab w:val="right" w:leader="dot" w:pos="9298"/>
        </w:tabs>
        <w:autoSpaceDE w:val="0"/>
        <w:autoSpaceDN w:val="0"/>
        <w:jc w:val="left"/>
        <w:rPr>
          <w:rFonts w:ascii="黑体" w:eastAsia="黑体" w:hAnsi="黑体" w:cs="Times New Roman"/>
          <w:kern w:val="0"/>
          <w:sz w:val="52"/>
          <w:szCs w:val="52"/>
        </w:rPr>
      </w:pP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52"/>
          <w:szCs w:val="52"/>
        </w:rPr>
      </w:pPr>
      <w:r>
        <w:rPr>
          <w:rFonts w:ascii="黑体" w:eastAsia="黑体" w:hAnsi="黑体" w:cs="黑体" w:hint="eastAsia"/>
          <w:kern w:val="0"/>
          <w:sz w:val="52"/>
          <w:szCs w:val="52"/>
        </w:rPr>
        <w:t>建筑工程施工许可核准</w:t>
      </w: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52"/>
          <w:szCs w:val="52"/>
        </w:rPr>
      </w:pPr>
      <w:r>
        <w:rPr>
          <w:rFonts w:ascii="黑体" w:eastAsia="黑体" w:hAnsi="黑体" w:cs="黑体" w:hint="eastAsia"/>
          <w:kern w:val="0"/>
          <w:sz w:val="52"/>
          <w:szCs w:val="52"/>
        </w:rPr>
        <w:t>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B67384">
      <w:pPr>
        <w:widowControl/>
        <w:tabs>
          <w:tab w:val="center" w:pos="4201"/>
          <w:tab w:val="right" w:leader="dot" w:pos="9298"/>
        </w:tabs>
        <w:autoSpaceDE w:val="0"/>
        <w:autoSpaceDN w:val="0"/>
        <w:rPr>
          <w:rFonts w:ascii="宋体" w:hAnsi="Times New Roman" w:cs="Times New Roman"/>
          <w:b/>
          <w:bCs/>
          <w:kern w:val="0"/>
          <w:sz w:val="28"/>
          <w:szCs w:val="28"/>
        </w:rPr>
      </w:pPr>
    </w:p>
    <w:p w:rsidR="00DA2F6F" w:rsidRDefault="00DA2F6F" w:rsidP="00B67384">
      <w:pPr>
        <w:widowControl/>
        <w:tabs>
          <w:tab w:val="center" w:pos="4201"/>
          <w:tab w:val="right" w:leader="dot" w:pos="9298"/>
        </w:tabs>
        <w:autoSpaceDE w:val="0"/>
        <w:autoSpaceDN w:val="0"/>
        <w:rPr>
          <w:rFonts w:ascii="宋体" w:hAnsi="Times New Roman" w:cs="Times New Roman"/>
          <w:b/>
          <w:bCs/>
          <w:kern w:val="0"/>
          <w:sz w:val="28"/>
          <w:szCs w:val="28"/>
        </w:rPr>
      </w:pPr>
    </w:p>
    <w:p w:rsidR="00DA2F6F" w:rsidRDefault="00DA2F6F" w:rsidP="00B67384">
      <w:pPr>
        <w:widowControl/>
        <w:tabs>
          <w:tab w:val="center" w:pos="4201"/>
          <w:tab w:val="right" w:leader="dot" w:pos="9298"/>
        </w:tabs>
        <w:autoSpaceDE w:val="0"/>
        <w:autoSpaceDN w:val="0"/>
        <w:rPr>
          <w:rFonts w:ascii="宋体" w:hAnsi="Times New Roman" w:cs="Times New Roman"/>
          <w:b/>
          <w:bCs/>
          <w:kern w:val="0"/>
          <w:sz w:val="28"/>
          <w:szCs w:val="28"/>
        </w:rPr>
      </w:pPr>
    </w:p>
    <w:p w:rsidR="00DA2F6F" w:rsidRDefault="00DA2F6F" w:rsidP="00B67384">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b/>
          <w:bCs/>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Default="00DA2F6F" w:rsidP="00B67384">
      <w:pPr>
        <w:widowControl/>
        <w:jc w:val="center"/>
        <w:rPr>
          <w:rFonts w:ascii="黑体" w:eastAsia="黑体" w:hAnsi="黑体" w:cs="Times New Roman"/>
          <w:kern w:val="0"/>
          <w:sz w:val="32"/>
          <w:szCs w:val="32"/>
        </w:rPr>
      </w:pPr>
      <w:r>
        <w:rPr>
          <w:rFonts w:ascii="黑体" w:eastAsia="黑体" w:hAnsi="黑体" w:cs="Times New Roman"/>
          <w:kern w:val="0"/>
          <w:sz w:val="32"/>
          <w:szCs w:val="32"/>
        </w:rPr>
        <w:br w:type="page"/>
      </w:r>
      <w:r>
        <w:rPr>
          <w:rFonts w:ascii="黑体" w:eastAsia="黑体" w:hAnsi="黑体" w:cs="黑体" w:hint="eastAsia"/>
          <w:kern w:val="0"/>
          <w:sz w:val="32"/>
          <w:szCs w:val="32"/>
        </w:rPr>
        <w:lastRenderedPageBreak/>
        <w:t>建筑工程施工许可核准服务指南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一、事项编码</w:t>
      </w:r>
    </w:p>
    <w:p w:rsidR="00DA2F6F" w:rsidRPr="002045AE" w:rsidRDefault="00DA2F6F" w:rsidP="00B67384">
      <w:pPr>
        <w:widowControl/>
        <w:tabs>
          <w:tab w:val="center" w:pos="4201"/>
          <w:tab w:val="right" w:leader="dot" w:pos="9298"/>
        </w:tabs>
        <w:autoSpaceDE w:val="0"/>
        <w:autoSpaceDN w:val="0"/>
        <w:rPr>
          <w:rFonts w:ascii="黑体" w:eastAsia="黑体" w:hAnsi="黑体" w:cs="黑体"/>
          <w:kern w:val="0"/>
        </w:rPr>
      </w:pPr>
      <w:r w:rsidRPr="002045AE">
        <w:rPr>
          <w:rFonts w:ascii="黑体" w:eastAsia="黑体" w:hAnsi="黑体" w:cs="黑体"/>
          <w:kern w:val="0"/>
        </w:rPr>
        <w:t>11410423MB13186946400011700600004</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二、适用范围</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各类房屋建筑及其附属设施的建造、装修装饰和与其配套的线路、管道、设备的安装，以及城镇市政基础设施工程的施工，建设单位在开工前</w:t>
      </w:r>
      <w:r>
        <w:rPr>
          <w:rFonts w:ascii="宋体" w:hAnsi="Times New Roman" w:cs="宋体"/>
          <w:kern w:val="0"/>
        </w:rPr>
        <w:t>,</w:t>
      </w:r>
      <w:r>
        <w:rPr>
          <w:rFonts w:ascii="宋体" w:hAnsi="Times New Roman" w:cs="宋体" w:hint="eastAsia"/>
          <w:kern w:val="0"/>
        </w:rPr>
        <w:t>应当向工程所在地的县级以上人民政府建设行政主管部门（以下简称发证机关）申请领取施工许可证。</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三、事项类型</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行政许可</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四、设立依据</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kern w:val="0"/>
        </w:rPr>
        <w:t>1.</w:t>
      </w:r>
      <w:r>
        <w:rPr>
          <w:rFonts w:ascii="宋体" w:hAnsi="Times New Roman" w:cs="宋体" w:hint="eastAsia"/>
          <w:kern w:val="0"/>
        </w:rPr>
        <w:t>《中华人民共和国建筑法》（</w:t>
      </w:r>
      <w:r>
        <w:rPr>
          <w:rFonts w:ascii="宋体" w:hAnsi="Times New Roman" w:cs="宋体"/>
          <w:kern w:val="0"/>
        </w:rPr>
        <w:t>1997</w:t>
      </w:r>
      <w:r>
        <w:rPr>
          <w:rFonts w:ascii="宋体" w:hAnsi="Times New Roman" w:cs="宋体" w:hint="eastAsia"/>
          <w:kern w:val="0"/>
        </w:rPr>
        <w:t>年</w:t>
      </w:r>
      <w:r>
        <w:rPr>
          <w:rFonts w:ascii="宋体" w:hAnsi="Times New Roman" w:cs="宋体"/>
          <w:kern w:val="0"/>
        </w:rPr>
        <w:t>11</w:t>
      </w:r>
      <w:r>
        <w:rPr>
          <w:rFonts w:ascii="宋体" w:hAnsi="Times New Roman" w:cs="宋体" w:hint="eastAsia"/>
          <w:kern w:val="0"/>
        </w:rPr>
        <w:t>月</w:t>
      </w:r>
      <w:r>
        <w:rPr>
          <w:rFonts w:ascii="宋体" w:hAnsi="Times New Roman" w:cs="宋体"/>
          <w:kern w:val="0"/>
        </w:rPr>
        <w:t>1</w:t>
      </w:r>
      <w:r>
        <w:rPr>
          <w:rFonts w:ascii="宋体" w:hAnsi="Times New Roman" w:cs="宋体" w:hint="eastAsia"/>
          <w:kern w:val="0"/>
        </w:rPr>
        <w:t>日中华人民共和国主席令第</w:t>
      </w:r>
      <w:r>
        <w:rPr>
          <w:rFonts w:ascii="宋体" w:hAnsi="Times New Roman" w:cs="宋体"/>
          <w:kern w:val="0"/>
        </w:rPr>
        <w:t>91</w:t>
      </w:r>
      <w:r>
        <w:rPr>
          <w:rFonts w:ascii="宋体" w:hAnsi="Times New Roman" w:cs="宋体" w:hint="eastAsia"/>
          <w:kern w:val="0"/>
        </w:rPr>
        <w:t>号公布，</w:t>
      </w:r>
      <w:r>
        <w:rPr>
          <w:rFonts w:ascii="宋体" w:hAnsi="Times New Roman" w:cs="宋体"/>
          <w:kern w:val="0"/>
        </w:rPr>
        <w:t>2011</w:t>
      </w:r>
      <w:r>
        <w:rPr>
          <w:rFonts w:ascii="宋体" w:hAnsi="Times New Roman" w:cs="宋体" w:hint="eastAsia"/>
          <w:kern w:val="0"/>
        </w:rPr>
        <w:t>年</w:t>
      </w:r>
      <w:r>
        <w:rPr>
          <w:rFonts w:ascii="宋体" w:hAnsi="Times New Roman" w:cs="宋体"/>
          <w:kern w:val="0"/>
        </w:rPr>
        <w:t>4</w:t>
      </w:r>
      <w:r>
        <w:rPr>
          <w:rFonts w:ascii="宋体" w:hAnsi="Times New Roman" w:cs="宋体" w:hint="eastAsia"/>
          <w:kern w:val="0"/>
        </w:rPr>
        <w:t>月</w:t>
      </w:r>
      <w:r>
        <w:rPr>
          <w:rFonts w:ascii="宋体" w:hAnsi="Times New Roman" w:cs="宋体"/>
          <w:kern w:val="0"/>
        </w:rPr>
        <w:t>22</w:t>
      </w:r>
      <w:r>
        <w:rPr>
          <w:rFonts w:ascii="宋体" w:hAnsi="Times New Roman" w:cs="宋体" w:hint="eastAsia"/>
          <w:kern w:val="0"/>
        </w:rPr>
        <w:t>日修改）第七条：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kern w:val="0"/>
        </w:rPr>
        <w:t>2.</w:t>
      </w:r>
      <w:r>
        <w:rPr>
          <w:rFonts w:ascii="宋体" w:hAnsi="Times New Roman" w:cs="宋体" w:hint="eastAsia"/>
          <w:kern w:val="0"/>
        </w:rPr>
        <w:t>《建筑工程施工许可证管理办法》（</w:t>
      </w:r>
      <w:r>
        <w:rPr>
          <w:rFonts w:ascii="宋体" w:hAnsi="Times New Roman" w:cs="宋体"/>
          <w:kern w:val="0"/>
        </w:rPr>
        <w:t>2014</w:t>
      </w:r>
      <w:r>
        <w:rPr>
          <w:rFonts w:ascii="宋体" w:hAnsi="Times New Roman" w:cs="宋体" w:hint="eastAsia"/>
          <w:kern w:val="0"/>
        </w:rPr>
        <w:t>年</w:t>
      </w:r>
      <w:r>
        <w:rPr>
          <w:rFonts w:ascii="宋体" w:hAnsi="Times New Roman" w:cs="宋体"/>
          <w:kern w:val="0"/>
        </w:rPr>
        <w:t>6</w:t>
      </w:r>
      <w:r>
        <w:rPr>
          <w:rFonts w:ascii="宋体" w:hAnsi="Times New Roman" w:cs="宋体" w:hint="eastAsia"/>
          <w:kern w:val="0"/>
        </w:rPr>
        <w:t>月</w:t>
      </w:r>
      <w:r>
        <w:rPr>
          <w:rFonts w:ascii="宋体" w:hAnsi="Times New Roman" w:cs="宋体"/>
          <w:kern w:val="0"/>
        </w:rPr>
        <w:t>25</w:t>
      </w:r>
      <w:r>
        <w:rPr>
          <w:rFonts w:ascii="宋体" w:hAnsi="Times New Roman" w:cs="宋体" w:hint="eastAsia"/>
          <w:kern w:val="0"/>
        </w:rPr>
        <w:t>日中华人民共和国住房和城乡建设部令第</w:t>
      </w:r>
      <w:r>
        <w:rPr>
          <w:rFonts w:ascii="宋体" w:hAnsi="Times New Roman" w:cs="宋体"/>
          <w:kern w:val="0"/>
        </w:rPr>
        <w:t>18</w:t>
      </w:r>
      <w:r>
        <w:rPr>
          <w:rFonts w:ascii="宋体" w:hAnsi="Times New Roman" w:cs="宋体" w:hint="eastAsia"/>
          <w:kern w:val="0"/>
        </w:rPr>
        <w:t>号公布）第二条：在中华人民共和国境内从事各类房屋建筑及其附属设施的建造、装修装饰和与其配套的线路、管道、设备的安装，以及城镇市政基础设施工程的施工，建设单位在开工前应当依照本办法的规定，向工程所在地的县级以上人民政府建设行政主管部门（以下简称发证机关）申请领取施工许可证。工程投资额在</w:t>
      </w:r>
      <w:r>
        <w:rPr>
          <w:rFonts w:ascii="宋体" w:hAnsi="Times New Roman" w:cs="宋体"/>
          <w:kern w:val="0"/>
        </w:rPr>
        <w:t>30</w:t>
      </w:r>
      <w:r>
        <w:rPr>
          <w:rFonts w:ascii="宋体" w:hAnsi="Times New Roman" w:cs="宋体" w:hint="eastAsia"/>
          <w:kern w:val="0"/>
        </w:rPr>
        <w:t>万元以下或者建筑面积在</w:t>
      </w:r>
      <w:r>
        <w:rPr>
          <w:rFonts w:ascii="宋体" w:hAnsi="Times New Roman" w:cs="宋体"/>
          <w:kern w:val="0"/>
        </w:rPr>
        <w:t>300</w:t>
      </w:r>
      <w:r>
        <w:rPr>
          <w:rFonts w:ascii="宋体" w:hAnsi="Times New Roman" w:cs="宋体" w:hint="eastAsia"/>
          <w:kern w:val="0"/>
        </w:rPr>
        <w:t>平方米以下的建筑工程，可以不申请办理施工许可证。省、自治区、直辖市人民政府建设行政主管部门可以根据当地的实际情况，对限额进行调整，并报国务院建设行政主管部门备案。按照国务院规定的权限和程序批准开工报告的建筑工程，不再领取施工许可证。</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五、受理机构</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鲁山县行政服务中心</w:t>
      </w:r>
      <w:r w:rsidR="000F1FFD">
        <w:rPr>
          <w:rFonts w:ascii="宋体" w:hAnsi="Times New Roman" w:cs="宋体" w:hint="eastAsia"/>
          <w:kern w:val="0"/>
        </w:rPr>
        <w:t>一楼综合</w:t>
      </w:r>
      <w:r>
        <w:rPr>
          <w:rFonts w:ascii="宋体" w:hAnsi="Times New Roman" w:cs="宋体" w:hint="eastAsia"/>
          <w:kern w:val="0"/>
        </w:rPr>
        <w:t>窗口</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六、决定机构</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鲁山县住房和城乡建设局</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七、办理条件</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（一）准予批准的条件：</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申请材料齐全，符合法定形式和标准。</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（二）不准予批准的情形：</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申请材料不齐全，或不符合法定形式和标准。</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lastRenderedPageBreak/>
        <w:t>（三）其他需说明的情形：</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无数量限制</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八、申办材料</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申办材料应符合以下要求：</w:t>
      </w:r>
    </w:p>
    <w:tbl>
      <w:tblPr>
        <w:tblW w:w="8734" w:type="dxa"/>
        <w:jc w:val="center"/>
        <w:tblLayout w:type="fixed"/>
        <w:tblCellMar>
          <w:top w:w="15" w:type="dxa"/>
          <w:left w:w="15" w:type="dxa"/>
          <w:bottom w:w="15" w:type="dxa"/>
          <w:right w:w="15" w:type="dxa"/>
        </w:tblCellMar>
        <w:tblLook w:val="00A0"/>
      </w:tblPr>
      <w:tblGrid>
        <w:gridCol w:w="571"/>
        <w:gridCol w:w="2426"/>
        <w:gridCol w:w="1173"/>
        <w:gridCol w:w="770"/>
        <w:gridCol w:w="1334"/>
        <w:gridCol w:w="2460"/>
      </w:tblGrid>
      <w:tr w:rsidR="00DA2F6F" w:rsidTr="00E63290">
        <w:trPr>
          <w:trHeight w:val="582"/>
          <w:jc w:val="center"/>
        </w:trPr>
        <w:tc>
          <w:tcPr>
            <w:tcW w:w="57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黑体" w:eastAsia="黑体" w:hAnsi="黑体" w:cs="Times New Roman"/>
                <w:color w:val="000000"/>
                <w:sz w:val="18"/>
                <w:szCs w:val="18"/>
              </w:rPr>
            </w:pPr>
            <w:r>
              <w:rPr>
                <w:rFonts w:ascii="黑体" w:eastAsia="黑体" w:hAnsi="黑体" w:cs="黑体" w:hint="eastAsia"/>
                <w:color w:val="000000"/>
                <w:kern w:val="0"/>
                <w:sz w:val="18"/>
                <w:szCs w:val="18"/>
              </w:rPr>
              <w:t>序号</w:t>
            </w:r>
          </w:p>
        </w:tc>
        <w:tc>
          <w:tcPr>
            <w:tcW w:w="242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黑体" w:eastAsia="黑体" w:hAnsi="黑体" w:cs="Times New Roman"/>
                <w:color w:val="000000"/>
                <w:sz w:val="18"/>
                <w:szCs w:val="18"/>
              </w:rPr>
            </w:pPr>
            <w:r>
              <w:rPr>
                <w:rFonts w:ascii="黑体" w:eastAsia="黑体" w:hAnsi="黑体" w:cs="黑体" w:hint="eastAsia"/>
                <w:color w:val="000000"/>
                <w:kern w:val="0"/>
                <w:sz w:val="18"/>
                <w:szCs w:val="18"/>
              </w:rPr>
              <w:t>提交材料名称</w:t>
            </w:r>
            <w:r>
              <w:rPr>
                <w:rFonts w:ascii="黑体" w:eastAsia="黑体" w:hAnsi="黑体" w:cs="黑体"/>
                <w:color w:val="000000"/>
                <w:kern w:val="0"/>
                <w:sz w:val="18"/>
                <w:szCs w:val="18"/>
              </w:rPr>
              <w:t xml:space="preserve">                     </w:t>
            </w:r>
          </w:p>
        </w:tc>
        <w:tc>
          <w:tcPr>
            <w:tcW w:w="1173"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黑体" w:eastAsia="黑体" w:hAnsi="黑体" w:cs="Times New Roman"/>
                <w:color w:val="000000"/>
                <w:sz w:val="18"/>
                <w:szCs w:val="18"/>
              </w:rPr>
            </w:pPr>
            <w:r>
              <w:rPr>
                <w:rFonts w:ascii="黑体" w:eastAsia="黑体" w:hAnsi="黑体" w:cs="黑体" w:hint="eastAsia"/>
                <w:color w:val="000000"/>
                <w:kern w:val="0"/>
                <w:sz w:val="18"/>
                <w:szCs w:val="18"/>
              </w:rPr>
              <w:t>原件</w:t>
            </w:r>
            <w:r>
              <w:rPr>
                <w:rFonts w:ascii="黑体" w:eastAsia="黑体" w:hAnsi="黑体" w:cs="黑体"/>
                <w:color w:val="000000"/>
                <w:kern w:val="0"/>
                <w:sz w:val="18"/>
                <w:szCs w:val="18"/>
              </w:rPr>
              <w:t>/</w:t>
            </w:r>
            <w:r>
              <w:rPr>
                <w:rFonts w:ascii="黑体" w:eastAsia="黑体" w:hAnsi="黑体" w:cs="黑体" w:hint="eastAsia"/>
                <w:color w:val="000000"/>
                <w:kern w:val="0"/>
                <w:sz w:val="18"/>
                <w:szCs w:val="18"/>
              </w:rPr>
              <w:t>复印件</w:t>
            </w:r>
            <w:r>
              <w:rPr>
                <w:rFonts w:ascii="黑体" w:eastAsia="黑体" w:hAnsi="黑体" w:cs="黑体"/>
                <w:color w:val="000000"/>
                <w:kern w:val="0"/>
                <w:sz w:val="18"/>
                <w:szCs w:val="18"/>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黑体" w:eastAsia="黑体" w:hAnsi="黑体" w:cs="Times New Roman"/>
                <w:color w:val="000000"/>
                <w:sz w:val="18"/>
                <w:szCs w:val="18"/>
              </w:rPr>
            </w:pPr>
            <w:r>
              <w:rPr>
                <w:rFonts w:ascii="黑体" w:eastAsia="黑体" w:hAnsi="黑体" w:cs="黑体" w:hint="eastAsia"/>
                <w:color w:val="000000"/>
                <w:kern w:val="0"/>
                <w:sz w:val="18"/>
                <w:szCs w:val="18"/>
              </w:rPr>
              <w:t>份数</w:t>
            </w:r>
            <w:r>
              <w:rPr>
                <w:rFonts w:ascii="黑体" w:eastAsia="黑体" w:hAnsi="黑体" w:cs="黑体"/>
                <w:color w:val="000000"/>
                <w:kern w:val="0"/>
                <w:sz w:val="18"/>
                <w:szCs w:val="18"/>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黑体" w:eastAsia="黑体" w:hAnsi="黑体" w:cs="Times New Roman"/>
                <w:color w:val="000000"/>
                <w:sz w:val="18"/>
                <w:szCs w:val="18"/>
              </w:rPr>
            </w:pPr>
            <w:r>
              <w:rPr>
                <w:rFonts w:ascii="黑体" w:eastAsia="黑体" w:hAnsi="黑体" w:cs="黑体" w:hint="eastAsia"/>
                <w:color w:val="000000"/>
                <w:kern w:val="0"/>
                <w:sz w:val="18"/>
                <w:szCs w:val="18"/>
              </w:rPr>
              <w:t>纸质</w:t>
            </w:r>
            <w:r>
              <w:rPr>
                <w:rFonts w:ascii="黑体" w:eastAsia="黑体" w:hAnsi="黑体" w:cs="黑体"/>
                <w:color w:val="000000"/>
                <w:kern w:val="0"/>
                <w:sz w:val="18"/>
                <w:szCs w:val="18"/>
              </w:rPr>
              <w:t>/</w:t>
            </w:r>
            <w:r>
              <w:rPr>
                <w:rFonts w:ascii="黑体" w:eastAsia="黑体" w:hAnsi="黑体" w:cs="黑体" w:hint="eastAsia"/>
                <w:color w:val="000000"/>
                <w:kern w:val="0"/>
                <w:sz w:val="18"/>
                <w:szCs w:val="18"/>
              </w:rPr>
              <w:t>电子版</w:t>
            </w:r>
            <w:r>
              <w:rPr>
                <w:rFonts w:ascii="黑体" w:eastAsia="黑体" w:hAnsi="黑体" w:cs="黑体"/>
                <w:color w:val="000000"/>
                <w:kern w:val="0"/>
                <w:sz w:val="18"/>
                <w:szCs w:val="18"/>
              </w:rPr>
              <w:t xml:space="preserve">         </w:t>
            </w:r>
          </w:p>
        </w:tc>
        <w:tc>
          <w:tcPr>
            <w:tcW w:w="2460"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黑体" w:eastAsia="黑体" w:hAnsi="黑体" w:cs="Times New Roman"/>
                <w:color w:val="000000"/>
                <w:sz w:val="18"/>
                <w:szCs w:val="18"/>
              </w:rPr>
            </w:pPr>
            <w:r>
              <w:rPr>
                <w:rFonts w:ascii="黑体" w:eastAsia="黑体" w:hAnsi="黑体" w:cs="黑体" w:hint="eastAsia"/>
                <w:color w:val="000000"/>
                <w:kern w:val="0"/>
                <w:sz w:val="18"/>
                <w:szCs w:val="18"/>
              </w:rPr>
              <w:t>特定要求</w:t>
            </w:r>
            <w:r>
              <w:rPr>
                <w:rFonts w:ascii="黑体" w:eastAsia="黑体" w:hAnsi="黑体" w:cs="黑体"/>
                <w:color w:val="000000"/>
                <w:kern w:val="0"/>
                <w:sz w:val="18"/>
                <w:szCs w:val="18"/>
              </w:rPr>
              <w:t xml:space="preserve">      </w:t>
            </w:r>
          </w:p>
        </w:tc>
      </w:tr>
      <w:tr w:rsidR="00DA2F6F" w:rsidTr="00E63290">
        <w:trPr>
          <w:trHeight w:val="755"/>
          <w:jc w:val="center"/>
        </w:trPr>
        <w:tc>
          <w:tcPr>
            <w:tcW w:w="57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黑体" w:eastAsia="黑体" w:hAnsi="黑体" w:cs="Times New Roman"/>
                <w:color w:val="000000"/>
              </w:rPr>
            </w:pPr>
            <w:r>
              <w:rPr>
                <w:rFonts w:ascii="黑体" w:eastAsia="黑体" w:hAnsi="黑体" w:cs="黑体"/>
                <w:color w:val="000000"/>
                <w:kern w:val="0"/>
              </w:rPr>
              <w:t>1</w:t>
            </w:r>
          </w:p>
        </w:tc>
        <w:tc>
          <w:tcPr>
            <w:tcW w:w="242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建筑工程施工许可证申请表</w:t>
            </w:r>
          </w:p>
        </w:tc>
        <w:tc>
          <w:tcPr>
            <w:tcW w:w="1173"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原件</w:t>
            </w:r>
          </w:p>
        </w:tc>
        <w:tc>
          <w:tcPr>
            <w:tcW w:w="770"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1</w:t>
            </w:r>
          </w:p>
        </w:tc>
        <w:tc>
          <w:tcPr>
            <w:tcW w:w="1334"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电子版</w:t>
            </w:r>
          </w:p>
        </w:tc>
        <w:tc>
          <w:tcPr>
            <w:tcW w:w="2460"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需加盖申请单位公章，原件扫描件</w:t>
            </w:r>
          </w:p>
        </w:tc>
      </w:tr>
      <w:tr w:rsidR="00DA2F6F" w:rsidTr="00E63290">
        <w:trPr>
          <w:trHeight w:val="720"/>
          <w:jc w:val="center"/>
        </w:trPr>
        <w:tc>
          <w:tcPr>
            <w:tcW w:w="57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黑体" w:eastAsia="黑体" w:hAnsi="黑体" w:cs="Times New Roman"/>
                <w:color w:val="000000"/>
              </w:rPr>
            </w:pPr>
            <w:r>
              <w:rPr>
                <w:rFonts w:ascii="黑体" w:eastAsia="黑体" w:hAnsi="黑体" w:cs="黑体"/>
                <w:color w:val="000000"/>
                <w:kern w:val="0"/>
              </w:rPr>
              <w:t>2</w:t>
            </w:r>
          </w:p>
        </w:tc>
        <w:tc>
          <w:tcPr>
            <w:tcW w:w="242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房屋建筑工程提供土地证或不动产权证</w:t>
            </w:r>
          </w:p>
        </w:tc>
        <w:tc>
          <w:tcPr>
            <w:tcW w:w="1173"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原件</w:t>
            </w:r>
          </w:p>
        </w:tc>
        <w:tc>
          <w:tcPr>
            <w:tcW w:w="770"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1</w:t>
            </w:r>
          </w:p>
        </w:tc>
        <w:tc>
          <w:tcPr>
            <w:tcW w:w="1334"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电子版</w:t>
            </w:r>
          </w:p>
        </w:tc>
        <w:tc>
          <w:tcPr>
            <w:tcW w:w="2460"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原件扫描件</w:t>
            </w:r>
          </w:p>
        </w:tc>
      </w:tr>
      <w:tr w:rsidR="00DA2F6F" w:rsidTr="00E63290">
        <w:trPr>
          <w:trHeight w:val="416"/>
          <w:jc w:val="center"/>
        </w:trPr>
        <w:tc>
          <w:tcPr>
            <w:tcW w:w="57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黑体" w:eastAsia="黑体" w:hAnsi="黑体" w:cs="Times New Roman"/>
                <w:color w:val="000000"/>
              </w:rPr>
            </w:pPr>
            <w:r>
              <w:rPr>
                <w:rFonts w:ascii="黑体" w:eastAsia="黑体" w:hAnsi="黑体" w:cs="黑体"/>
                <w:color w:val="000000"/>
                <w:kern w:val="0"/>
              </w:rPr>
              <w:t>3</w:t>
            </w:r>
          </w:p>
        </w:tc>
        <w:tc>
          <w:tcPr>
            <w:tcW w:w="242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建设工程规划许可证</w:t>
            </w:r>
          </w:p>
        </w:tc>
        <w:tc>
          <w:tcPr>
            <w:tcW w:w="1173"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原件</w:t>
            </w:r>
          </w:p>
        </w:tc>
        <w:tc>
          <w:tcPr>
            <w:tcW w:w="770"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1</w:t>
            </w:r>
          </w:p>
        </w:tc>
        <w:tc>
          <w:tcPr>
            <w:tcW w:w="1334"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电子版</w:t>
            </w:r>
          </w:p>
        </w:tc>
        <w:tc>
          <w:tcPr>
            <w:tcW w:w="2460"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原件扫描件</w:t>
            </w:r>
          </w:p>
        </w:tc>
      </w:tr>
      <w:tr w:rsidR="00DA2F6F" w:rsidTr="00E63290">
        <w:trPr>
          <w:trHeight w:val="764"/>
          <w:jc w:val="center"/>
        </w:trPr>
        <w:tc>
          <w:tcPr>
            <w:tcW w:w="57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黑体" w:eastAsia="黑体" w:hAnsi="黑体" w:cs="Times New Roman"/>
                <w:color w:val="000000"/>
              </w:rPr>
            </w:pPr>
            <w:r>
              <w:rPr>
                <w:rFonts w:ascii="黑体" w:eastAsia="黑体" w:hAnsi="黑体" w:cs="黑体"/>
                <w:color w:val="000000"/>
                <w:kern w:val="0"/>
              </w:rPr>
              <w:t>4</w:t>
            </w:r>
          </w:p>
        </w:tc>
        <w:tc>
          <w:tcPr>
            <w:tcW w:w="242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建设工程中标通知书或直接发包通知书</w:t>
            </w:r>
          </w:p>
        </w:tc>
        <w:tc>
          <w:tcPr>
            <w:tcW w:w="1173"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原件</w:t>
            </w:r>
          </w:p>
        </w:tc>
        <w:tc>
          <w:tcPr>
            <w:tcW w:w="770"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1</w:t>
            </w:r>
          </w:p>
        </w:tc>
        <w:tc>
          <w:tcPr>
            <w:tcW w:w="1334"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电子版</w:t>
            </w:r>
          </w:p>
        </w:tc>
        <w:tc>
          <w:tcPr>
            <w:tcW w:w="2460"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原件扫描件</w:t>
            </w:r>
          </w:p>
        </w:tc>
      </w:tr>
      <w:tr w:rsidR="00DA2F6F" w:rsidTr="00E63290">
        <w:trPr>
          <w:trHeight w:val="452"/>
          <w:jc w:val="center"/>
        </w:trPr>
        <w:tc>
          <w:tcPr>
            <w:tcW w:w="57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黑体" w:eastAsia="黑体" w:hAnsi="黑体" w:cs="Times New Roman"/>
                <w:color w:val="000000"/>
              </w:rPr>
            </w:pPr>
            <w:r>
              <w:rPr>
                <w:rFonts w:ascii="黑体" w:eastAsia="黑体" w:hAnsi="黑体" w:cs="黑体"/>
                <w:color w:val="000000"/>
                <w:kern w:val="0"/>
              </w:rPr>
              <w:t>5</w:t>
            </w:r>
          </w:p>
        </w:tc>
        <w:tc>
          <w:tcPr>
            <w:tcW w:w="242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施工合同</w:t>
            </w:r>
          </w:p>
        </w:tc>
        <w:tc>
          <w:tcPr>
            <w:tcW w:w="1173"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原件</w:t>
            </w:r>
          </w:p>
        </w:tc>
        <w:tc>
          <w:tcPr>
            <w:tcW w:w="770"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1</w:t>
            </w:r>
          </w:p>
        </w:tc>
        <w:tc>
          <w:tcPr>
            <w:tcW w:w="1334"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电子版</w:t>
            </w:r>
          </w:p>
        </w:tc>
        <w:tc>
          <w:tcPr>
            <w:tcW w:w="2460"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原件扫描件</w:t>
            </w:r>
          </w:p>
        </w:tc>
      </w:tr>
      <w:tr w:rsidR="00DA2F6F" w:rsidTr="00E63290">
        <w:trPr>
          <w:trHeight w:val="455"/>
          <w:jc w:val="center"/>
        </w:trPr>
        <w:tc>
          <w:tcPr>
            <w:tcW w:w="57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黑体" w:eastAsia="黑体" w:hAnsi="黑体" w:cs="Times New Roman"/>
                <w:color w:val="000000"/>
              </w:rPr>
            </w:pPr>
            <w:r>
              <w:rPr>
                <w:rFonts w:ascii="黑体" w:eastAsia="黑体" w:hAnsi="黑体" w:cs="黑体"/>
                <w:color w:val="000000"/>
                <w:kern w:val="0"/>
              </w:rPr>
              <w:t>6</w:t>
            </w:r>
          </w:p>
        </w:tc>
        <w:tc>
          <w:tcPr>
            <w:tcW w:w="242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施工图设计文件审查合格书</w:t>
            </w:r>
          </w:p>
        </w:tc>
        <w:tc>
          <w:tcPr>
            <w:tcW w:w="1173"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原件</w:t>
            </w:r>
          </w:p>
        </w:tc>
        <w:tc>
          <w:tcPr>
            <w:tcW w:w="770"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1</w:t>
            </w:r>
          </w:p>
        </w:tc>
        <w:tc>
          <w:tcPr>
            <w:tcW w:w="1334"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电子版</w:t>
            </w:r>
          </w:p>
        </w:tc>
        <w:tc>
          <w:tcPr>
            <w:tcW w:w="2460"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原件扫描件</w:t>
            </w:r>
          </w:p>
        </w:tc>
      </w:tr>
      <w:tr w:rsidR="00DA2F6F" w:rsidTr="00E63290">
        <w:trPr>
          <w:trHeight w:val="429"/>
          <w:jc w:val="center"/>
        </w:trPr>
        <w:tc>
          <w:tcPr>
            <w:tcW w:w="57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黑体" w:eastAsia="黑体" w:hAnsi="黑体" w:cs="Times New Roman"/>
                <w:color w:val="000000"/>
              </w:rPr>
            </w:pPr>
            <w:r>
              <w:rPr>
                <w:rFonts w:ascii="黑体" w:eastAsia="黑体" w:hAnsi="黑体" w:cs="黑体"/>
                <w:color w:val="000000"/>
                <w:kern w:val="0"/>
              </w:rPr>
              <w:t>7</w:t>
            </w:r>
          </w:p>
        </w:tc>
        <w:tc>
          <w:tcPr>
            <w:tcW w:w="242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申请建筑施工许可承诺书</w:t>
            </w:r>
          </w:p>
        </w:tc>
        <w:tc>
          <w:tcPr>
            <w:tcW w:w="1173"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原件</w:t>
            </w:r>
          </w:p>
        </w:tc>
        <w:tc>
          <w:tcPr>
            <w:tcW w:w="770"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1</w:t>
            </w:r>
          </w:p>
        </w:tc>
        <w:tc>
          <w:tcPr>
            <w:tcW w:w="1334"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电子版</w:t>
            </w:r>
          </w:p>
        </w:tc>
        <w:tc>
          <w:tcPr>
            <w:tcW w:w="2460"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原件扫描件</w:t>
            </w:r>
          </w:p>
        </w:tc>
      </w:tr>
      <w:tr w:rsidR="00DA2F6F" w:rsidTr="00E63290">
        <w:trPr>
          <w:trHeight w:val="1182"/>
          <w:jc w:val="center"/>
        </w:trPr>
        <w:tc>
          <w:tcPr>
            <w:tcW w:w="57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黑体" w:eastAsia="黑体" w:hAnsi="黑体" w:cs="Times New Roman"/>
                <w:color w:val="000000"/>
              </w:rPr>
            </w:pPr>
            <w:r>
              <w:rPr>
                <w:rFonts w:ascii="黑体" w:eastAsia="黑体" w:hAnsi="黑体" w:cs="黑体"/>
                <w:color w:val="000000"/>
                <w:kern w:val="0"/>
              </w:rPr>
              <w:t>8</w:t>
            </w:r>
          </w:p>
        </w:tc>
        <w:tc>
          <w:tcPr>
            <w:tcW w:w="242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依法应当经消防部门进行消防设计审核的建设工程，提供消防设计审核意见</w:t>
            </w:r>
          </w:p>
        </w:tc>
        <w:tc>
          <w:tcPr>
            <w:tcW w:w="1173"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原件</w:t>
            </w:r>
          </w:p>
        </w:tc>
        <w:tc>
          <w:tcPr>
            <w:tcW w:w="770"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1</w:t>
            </w:r>
          </w:p>
        </w:tc>
        <w:tc>
          <w:tcPr>
            <w:tcW w:w="1334"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电子版</w:t>
            </w:r>
          </w:p>
        </w:tc>
        <w:tc>
          <w:tcPr>
            <w:tcW w:w="2460"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原件扫描件</w:t>
            </w:r>
          </w:p>
        </w:tc>
      </w:tr>
      <w:tr w:rsidR="00DA2F6F" w:rsidTr="00E63290">
        <w:trPr>
          <w:trHeight w:val="1505"/>
          <w:jc w:val="center"/>
        </w:trPr>
        <w:tc>
          <w:tcPr>
            <w:tcW w:w="571" w:type="dxa"/>
            <w:tcBorders>
              <w:top w:val="single" w:sz="4" w:space="0" w:color="000000"/>
              <w:left w:val="single" w:sz="4" w:space="0" w:color="000000"/>
              <w:bottom w:val="single" w:sz="4" w:space="0" w:color="auto"/>
              <w:right w:val="single" w:sz="4" w:space="0" w:color="000000"/>
            </w:tcBorders>
            <w:vAlign w:val="center"/>
          </w:tcPr>
          <w:p w:rsidR="00DA2F6F" w:rsidRDefault="00DA2F6F" w:rsidP="00B67384">
            <w:pPr>
              <w:widowControl/>
              <w:jc w:val="center"/>
              <w:textAlignment w:val="center"/>
              <w:rPr>
                <w:rFonts w:ascii="黑体" w:eastAsia="黑体" w:hAnsi="黑体" w:cs="Times New Roman"/>
                <w:color w:val="000000"/>
              </w:rPr>
            </w:pPr>
            <w:r>
              <w:rPr>
                <w:rFonts w:ascii="黑体" w:eastAsia="黑体" w:hAnsi="黑体" w:cs="黑体"/>
                <w:color w:val="000000"/>
                <w:kern w:val="0"/>
              </w:rPr>
              <w:t>9</w:t>
            </w:r>
          </w:p>
        </w:tc>
        <w:tc>
          <w:tcPr>
            <w:tcW w:w="2426" w:type="dxa"/>
            <w:tcBorders>
              <w:top w:val="single" w:sz="4" w:space="0" w:color="000000"/>
              <w:left w:val="single" w:sz="4" w:space="0" w:color="000000"/>
              <w:bottom w:val="single" w:sz="4" w:space="0" w:color="auto"/>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施工组织设计、质量安全责任制、质量安全组织机构及人员名册、危大工程清单及方案、责任主体工程质量终身责任承诺书</w:t>
            </w:r>
          </w:p>
        </w:tc>
        <w:tc>
          <w:tcPr>
            <w:tcW w:w="1173" w:type="dxa"/>
            <w:tcBorders>
              <w:top w:val="single" w:sz="4" w:space="0" w:color="000000"/>
              <w:left w:val="single" w:sz="4" w:space="0" w:color="000000"/>
              <w:bottom w:val="single" w:sz="4" w:space="0" w:color="auto"/>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原件</w:t>
            </w:r>
          </w:p>
        </w:tc>
        <w:tc>
          <w:tcPr>
            <w:tcW w:w="770" w:type="dxa"/>
            <w:tcBorders>
              <w:top w:val="single" w:sz="4" w:space="0" w:color="000000"/>
              <w:left w:val="single" w:sz="4" w:space="0" w:color="000000"/>
              <w:bottom w:val="single" w:sz="4" w:space="0" w:color="auto"/>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1</w:t>
            </w:r>
          </w:p>
        </w:tc>
        <w:tc>
          <w:tcPr>
            <w:tcW w:w="1334" w:type="dxa"/>
            <w:tcBorders>
              <w:top w:val="single" w:sz="4" w:space="0" w:color="000000"/>
              <w:left w:val="single" w:sz="4" w:space="0" w:color="000000"/>
              <w:bottom w:val="single" w:sz="4" w:space="0" w:color="auto"/>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电子版</w:t>
            </w:r>
          </w:p>
        </w:tc>
        <w:tc>
          <w:tcPr>
            <w:tcW w:w="2460" w:type="dxa"/>
            <w:tcBorders>
              <w:top w:val="single" w:sz="4" w:space="0" w:color="000000"/>
              <w:left w:val="single" w:sz="4" w:space="0" w:color="000000"/>
              <w:bottom w:val="single" w:sz="4" w:space="0" w:color="auto"/>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原件扫描件</w:t>
            </w:r>
          </w:p>
        </w:tc>
      </w:tr>
      <w:tr w:rsidR="00DA2F6F" w:rsidTr="00E63290">
        <w:trPr>
          <w:trHeight w:val="511"/>
          <w:jc w:val="center"/>
        </w:trPr>
        <w:tc>
          <w:tcPr>
            <w:tcW w:w="8734" w:type="dxa"/>
            <w:gridSpan w:val="6"/>
            <w:tcBorders>
              <w:top w:val="single" w:sz="4" w:space="0" w:color="auto"/>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sz w:val="18"/>
                <w:szCs w:val="18"/>
              </w:rPr>
              <w:t>备注：窗口办理需提供原件和复印件；网上办理需提供原件扫描件</w:t>
            </w:r>
          </w:p>
        </w:tc>
      </w:tr>
    </w:tbl>
    <w:p w:rsidR="00DA2F6F" w:rsidRPr="002354B1" w:rsidRDefault="00DA2F6F" w:rsidP="002C739B">
      <w:pPr>
        <w:pStyle w:val="af2"/>
        <w:numPr>
          <w:ilvl w:val="0"/>
          <w:numId w:val="36"/>
        </w:numPr>
        <w:ind w:firstLineChars="0"/>
        <w:rPr>
          <w:rFonts w:ascii="黑体" w:eastAsia="黑体" w:hAnsi="黑体" w:cs="Times New Roman"/>
        </w:rPr>
      </w:pPr>
      <w:r w:rsidRPr="002354B1">
        <w:rPr>
          <w:rFonts w:ascii="黑体" w:eastAsia="黑体" w:hAnsi="黑体" w:cs="黑体" w:hint="eastAsia"/>
        </w:rPr>
        <w:t>受理方式</w:t>
      </w:r>
    </w:p>
    <w:p w:rsidR="00DA2F6F" w:rsidRDefault="00DA2F6F" w:rsidP="002354B1">
      <w:pPr>
        <w:pStyle w:val="af0"/>
        <w:widowControl/>
        <w:rPr>
          <w:rFonts w:hAnsi="宋体" w:cs="Times New Roman"/>
          <w:sz w:val="21"/>
          <w:szCs w:val="21"/>
        </w:rPr>
      </w:pPr>
      <w:r>
        <w:rPr>
          <w:rFonts w:hAnsi="宋体" w:hint="eastAsia"/>
          <w:sz w:val="21"/>
          <w:szCs w:val="21"/>
        </w:rPr>
        <w:t>（一）窗口受理：鲁山县行政服务中心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2354B1">
      <w:pPr>
        <w:pStyle w:val="af0"/>
        <w:widowControl/>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Pr="009529F0" w:rsidRDefault="00DA2F6F" w:rsidP="002C739B">
      <w:pPr>
        <w:pStyle w:val="af2"/>
        <w:numPr>
          <w:ilvl w:val="0"/>
          <w:numId w:val="36"/>
        </w:numPr>
        <w:ind w:firstLineChars="0"/>
        <w:rPr>
          <w:rFonts w:ascii="黑体" w:eastAsia="黑体" w:hAnsi="黑体" w:cs="Times New Roman"/>
        </w:rPr>
      </w:pPr>
      <w:r w:rsidRPr="009529F0">
        <w:rPr>
          <w:rFonts w:ascii="黑体" w:eastAsia="黑体" w:hAnsi="黑体" w:cs="黑体" w:hint="eastAsia"/>
        </w:rPr>
        <w:t>办理流程</w:t>
      </w:r>
    </w:p>
    <w:p w:rsidR="00DA2F6F" w:rsidRDefault="00DA2F6F" w:rsidP="009529F0">
      <w:pPr>
        <w:pStyle w:val="af1"/>
        <w:ind w:left="426"/>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lastRenderedPageBreak/>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9529F0">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7</w:t>
      </w:r>
      <w:r>
        <w:rPr>
          <w:rFonts w:ascii="宋体" w:hAnsi="宋体" w:cs="宋体" w:hint="eastAsia"/>
          <w:sz w:val="21"/>
          <w:szCs w:val="21"/>
        </w:rPr>
        <w:t>个工作日（</w:t>
      </w:r>
      <w:r>
        <w:rPr>
          <w:rFonts w:ascii="宋体" w:hAnsi="宋体" w:cs="宋体"/>
          <w:sz w:val="21"/>
          <w:szCs w:val="21"/>
        </w:rPr>
        <w:t>7</w:t>
      </w:r>
      <w:r>
        <w:rPr>
          <w:rFonts w:ascii="宋体" w:hAnsi="宋体" w:cs="宋体" w:hint="eastAsia"/>
          <w:sz w:val="21"/>
          <w:szCs w:val="21"/>
        </w:rPr>
        <w:t>个工作日内不能作出决定的，经本行政机关负责人批准，可延长</w:t>
      </w:r>
      <w:r>
        <w:rPr>
          <w:rFonts w:ascii="宋体" w:hAnsi="宋体" w:cs="宋体"/>
          <w:sz w:val="21"/>
          <w:szCs w:val="21"/>
        </w:rPr>
        <w:t>7</w:t>
      </w:r>
      <w:r>
        <w:rPr>
          <w:rFonts w:ascii="宋体" w:hAnsi="宋体" w:cs="宋体" w:hint="eastAsia"/>
          <w:sz w:val="21"/>
          <w:szCs w:val="21"/>
        </w:rPr>
        <w:t>个工作日，并应当将延长期限的理由告知申请人）。</w:t>
      </w:r>
    </w:p>
    <w:p w:rsidR="00DA2F6F" w:rsidRDefault="00DA2F6F" w:rsidP="009529F0">
      <w:pPr>
        <w:pStyle w:val="af1"/>
        <w:ind w:left="426"/>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5</w:t>
      </w:r>
      <w:r>
        <w:rPr>
          <w:rFonts w:ascii="宋体" w:hAnsi="宋体" w:cs="宋体" w:hint="eastAsia"/>
          <w:sz w:val="21"/>
          <w:szCs w:val="21"/>
        </w:rPr>
        <w:t>个工作日。</w:t>
      </w:r>
    </w:p>
    <w:p w:rsidR="00DA2F6F" w:rsidRDefault="00DA2F6F" w:rsidP="00B67384">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无</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w:t>
      </w:r>
      <w:r>
        <w:rPr>
          <w:rFonts w:ascii="宋体" w:hAnsi="宋体" w:cs="宋体" w:hint="eastAsia"/>
          <w:sz w:val="21"/>
          <w:szCs w:val="21"/>
        </w:rPr>
        <w:t>个工作日内直接送达。</w:t>
      </w:r>
    </w:p>
    <w:p w:rsidR="00DA2F6F" w:rsidRDefault="00DA2F6F" w:rsidP="00B67384">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9529F0">
      <w:pPr>
        <w:pStyle w:val="af1"/>
        <w:ind w:left="426"/>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9529F0">
      <w:pPr>
        <w:pStyle w:val="af1"/>
        <w:ind w:left="426"/>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02" w:firstLine="424"/>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7384">
      <w:pPr>
        <w:ind w:left="420"/>
        <w:rPr>
          <w:rFonts w:ascii="黑体" w:eastAsia="黑体" w:hAnsi="黑体" w:cs="Times New Roman"/>
        </w:rPr>
      </w:pPr>
      <w:r>
        <w:rPr>
          <w:rFonts w:ascii="黑体" w:eastAsia="黑体" w:hAnsi="黑体" w:cs="黑体" w:hint="eastAsia"/>
        </w:rPr>
        <w:t>十五、咨询方式</w:t>
      </w:r>
    </w:p>
    <w:p w:rsidR="00DA2F6F" w:rsidRDefault="00DA2F6F" w:rsidP="009529F0">
      <w:pPr>
        <w:pStyle w:val="af1"/>
        <w:ind w:left="840"/>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529F0">
      <w:pPr>
        <w:pStyle w:val="af1"/>
        <w:ind w:left="840"/>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9529F0">
      <w:pPr>
        <w:pStyle w:val="af1"/>
        <w:ind w:left="840"/>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161"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7384">
      <w:pPr>
        <w:ind w:left="420"/>
        <w:rPr>
          <w:rFonts w:ascii="黑体" w:eastAsia="黑体" w:hAnsi="黑体" w:cs="Times New Roman"/>
        </w:rPr>
      </w:pPr>
      <w:r>
        <w:rPr>
          <w:rFonts w:ascii="黑体" w:eastAsia="黑体" w:hAnsi="黑体" w:cs="黑体" w:hint="eastAsia"/>
        </w:rPr>
        <w:t>十六、监督投诉渠道</w:t>
      </w:r>
    </w:p>
    <w:p w:rsidR="00DA2F6F" w:rsidRDefault="00DA2F6F" w:rsidP="009529F0">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9529F0">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162"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7384">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lastRenderedPageBreak/>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63"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64"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65"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66" w:history="1">
        <w:r w:rsidR="00DA2F6F">
          <w:rPr>
            <w:rFonts w:ascii="宋体" w:hAnsi="宋体" w:cs="宋体"/>
            <w:sz w:val="21"/>
            <w:szCs w:val="21"/>
          </w:rPr>
          <w:t>http://zwfw.pdslsspzx.gov.cn</w:t>
        </w:r>
      </w:hyperlink>
    </w:p>
    <w:p w:rsidR="00DA2F6F" w:rsidRDefault="003C57CD"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 xml:space="preserve">    </w:t>
      </w:r>
      <w:r w:rsidR="00DA2F6F">
        <w:rPr>
          <w:rFonts w:ascii="黑体" w:eastAsia="黑体" w:hAnsi="黑体" w:cs="黑体" w:hint="eastAsia"/>
          <w:kern w:val="0"/>
        </w:rPr>
        <w:t>十九、办理结果样本</w:t>
      </w:r>
    </w:p>
    <w:p w:rsidR="00DA2F6F" w:rsidRDefault="007E1452" w:rsidP="007E1452">
      <w:pPr>
        <w:widowControl/>
        <w:tabs>
          <w:tab w:val="center" w:pos="4201"/>
          <w:tab w:val="right" w:leader="dot" w:pos="9298"/>
        </w:tabs>
        <w:autoSpaceDE w:val="0"/>
        <w:autoSpaceDN w:val="0"/>
        <w:spacing w:beforeLines="50" w:afterLines="50"/>
        <w:jc w:val="center"/>
        <w:rPr>
          <w:rFonts w:ascii="宋体" w:hAnsi="Times New Roman" w:cs="Times New Roman"/>
          <w:kern w:val="0"/>
        </w:rPr>
      </w:pPr>
      <w:r w:rsidRPr="00C179C4">
        <w:rPr>
          <w:rFonts w:ascii="宋体" w:hAnsi="Times New Roman" w:cs="Times New Roman"/>
          <w:noProof/>
          <w:kern w:val="0"/>
        </w:rPr>
        <w:lastRenderedPageBreak/>
        <w:pict>
          <v:shape id="图片框 1670" o:spid="_x0000_i1045" type="#_x0000_t75" style="width:408.75pt;height:599.25pt;visibility:visible">
            <v:imagedata r:id="rId167" o:title=""/>
          </v:shape>
        </w:pict>
      </w:r>
    </w:p>
    <w:p w:rsidR="00DA2F6F" w:rsidRDefault="007E1452" w:rsidP="00B67384">
      <w:pPr>
        <w:spacing w:line="360" w:lineRule="auto"/>
        <w:jc w:val="center"/>
        <w:rPr>
          <w:rFonts w:ascii="黑体" w:eastAsia="黑体" w:hAnsi="Times New Roman" w:cs="Times New Roman"/>
          <w:spacing w:val="4"/>
        </w:rPr>
      </w:pPr>
      <w:r w:rsidRPr="00C179C4">
        <w:rPr>
          <w:rFonts w:ascii="黑体" w:eastAsia="黑体" w:hAnsi="Times New Roman" w:cs="Times New Roman"/>
          <w:noProof/>
          <w:spacing w:val="4"/>
        </w:rPr>
        <w:lastRenderedPageBreak/>
        <w:pict>
          <v:shape id="图片框 1671" o:spid="_x0000_i1046" type="#_x0000_t75" style="width:414.75pt;height:599.25pt;visibility:visible">
            <v:imagedata r:id="rId168" o:title=""/>
          </v:shape>
        </w:pic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lastRenderedPageBreak/>
        <w:t>二十、附件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1</w:t>
      </w:r>
      <w:r>
        <w:rPr>
          <w:rFonts w:ascii="宋体" w:hAnsi="Times New Roman" w:cs="宋体" w:hint="eastAsia"/>
          <w:kern w:val="0"/>
        </w:rPr>
        <w:t>：建筑工程施工许可申请表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2</w:t>
      </w:r>
      <w:r>
        <w:rPr>
          <w:rFonts w:ascii="宋体" w:hAnsi="Times New Roman" w:cs="宋体" w:hint="eastAsia"/>
          <w:kern w:val="0"/>
        </w:rPr>
        <w:t>：申请建筑工程施工许可承诺书</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3</w:t>
      </w:r>
      <w:r>
        <w:rPr>
          <w:rFonts w:ascii="宋体" w:hAnsi="Times New Roman" w:cs="宋体" w:hint="eastAsia"/>
          <w:kern w:val="0"/>
        </w:rPr>
        <w:t>：工程质量终身承诺书</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4</w:t>
      </w:r>
      <w:r>
        <w:rPr>
          <w:rFonts w:ascii="宋体" w:hAnsi="Times New Roman" w:cs="宋体" w:hint="eastAsia"/>
          <w:kern w:val="0"/>
        </w:rPr>
        <w:t>：办理流程图</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5</w:t>
      </w:r>
      <w:r>
        <w:rPr>
          <w:rFonts w:ascii="宋体" w:hAnsi="Times New Roman" w:cs="宋体" w:hint="eastAsia"/>
          <w:kern w:val="0"/>
        </w:rPr>
        <w:t>：常见问题解答</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Times New Roman"/>
          <w:kern w:val="0"/>
        </w:rPr>
        <w:br w:type="page"/>
      </w:r>
      <w:r>
        <w:rPr>
          <w:rFonts w:ascii="黑体" w:eastAsia="黑体" w:hAnsi="黑体" w:cs="黑体" w:hint="eastAsia"/>
          <w:kern w:val="0"/>
        </w:rPr>
        <w:lastRenderedPageBreak/>
        <w:t>附件</w:t>
      </w:r>
      <w:r>
        <w:rPr>
          <w:rFonts w:ascii="黑体" w:eastAsia="黑体" w:hAnsi="黑体" w:cs="黑体"/>
          <w:kern w:val="0"/>
        </w:rPr>
        <w:t xml:space="preserve">1 </w:t>
      </w:r>
      <w:r>
        <w:rPr>
          <w:rFonts w:ascii="黑体" w:eastAsia="黑体" w:hAnsi="黑体" w:cs="黑体" w:hint="eastAsia"/>
          <w:kern w:val="0"/>
        </w:rPr>
        <w:t>建筑工程施工许可申请表</w:t>
      </w:r>
    </w:p>
    <w:p w:rsidR="00DA2F6F" w:rsidRDefault="00DA2F6F" w:rsidP="00B67384">
      <w:pPr>
        <w:jc w:val="center"/>
        <w:rPr>
          <w:rFonts w:ascii="黑体" w:eastAsia="黑体" w:hAnsi="黑体" w:cs="Times New Roman"/>
          <w:sz w:val="28"/>
          <w:szCs w:val="28"/>
        </w:rPr>
      </w:pPr>
      <w:r>
        <w:rPr>
          <w:rFonts w:ascii="方正小标宋简体" w:eastAsia="方正小标宋简体" w:hAnsi="黑体" w:cs="方正小标宋简体" w:hint="eastAsia"/>
          <w:sz w:val="32"/>
          <w:szCs w:val="32"/>
        </w:rPr>
        <w:t>建筑工程施工许可申请表</w:t>
      </w:r>
    </w:p>
    <w:tbl>
      <w:tblPr>
        <w:tblW w:w="9393" w:type="dxa"/>
        <w:jc w:val="center"/>
        <w:tblLayout w:type="fixed"/>
        <w:tblLook w:val="00A0"/>
      </w:tblPr>
      <w:tblGrid>
        <w:gridCol w:w="1951"/>
        <w:gridCol w:w="1004"/>
        <w:gridCol w:w="1004"/>
        <w:gridCol w:w="1487"/>
        <w:gridCol w:w="1474"/>
        <w:gridCol w:w="2237"/>
        <w:gridCol w:w="236"/>
      </w:tblGrid>
      <w:tr w:rsidR="00DA2F6F">
        <w:trPr>
          <w:gridAfter w:val="1"/>
          <w:wAfter w:w="236" w:type="dxa"/>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cs="Times New Roman"/>
                <w:sz w:val="28"/>
                <w:szCs w:val="28"/>
              </w:rPr>
              <w:t> </w:t>
            </w:r>
            <w:r>
              <w:rPr>
                <w:rFonts w:ascii="宋体" w:hAnsi="宋体" w:cs="宋体" w:hint="eastAsia"/>
                <w:b/>
                <w:bCs/>
                <w:sz w:val="20"/>
                <w:szCs w:val="20"/>
              </w:rPr>
              <w:t>建设单位名称</w:t>
            </w:r>
          </w:p>
        </w:tc>
        <w:tc>
          <w:tcPr>
            <w:tcW w:w="2008" w:type="dxa"/>
            <w:gridSpan w:val="2"/>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仿宋_GB2312" w:eastAsia="仿宋_GB2312" w:cs="Times New Roman"/>
                <w:b/>
                <w:bCs/>
                <w:sz w:val="20"/>
                <w:szCs w:val="20"/>
              </w:rPr>
            </w:pPr>
          </w:p>
        </w:tc>
        <w:tc>
          <w:tcPr>
            <w:tcW w:w="148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类型</w:t>
            </w:r>
            <w:r>
              <w:rPr>
                <w:rFonts w:ascii="宋体" w:hAnsi="宋体" w:cs="宋体"/>
                <w:b/>
                <w:bCs/>
                <w:sz w:val="20"/>
                <w:szCs w:val="20"/>
              </w:rPr>
              <w:t>/</w:t>
            </w:r>
            <w:r>
              <w:rPr>
                <w:rFonts w:ascii="宋体" w:hAnsi="宋体" w:cs="宋体" w:hint="eastAsia"/>
                <w:b/>
                <w:bCs/>
                <w:sz w:val="20"/>
                <w:szCs w:val="20"/>
              </w:rPr>
              <w:t>机构性质</w:t>
            </w:r>
          </w:p>
        </w:tc>
        <w:tc>
          <w:tcPr>
            <w:tcW w:w="3711" w:type="dxa"/>
            <w:gridSpan w:val="2"/>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仿宋_GB2312" w:eastAsia="仿宋_GB2312" w:cs="Times New Roman"/>
                <w:b/>
                <w:bCs/>
                <w:sz w:val="20"/>
                <w:szCs w:val="20"/>
              </w:rPr>
            </w:pPr>
          </w:p>
        </w:tc>
      </w:tr>
      <w:tr w:rsidR="00DA2F6F">
        <w:trPr>
          <w:gridAfter w:val="1"/>
          <w:wAfter w:w="236" w:type="dxa"/>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仿宋_GB2312" w:eastAsia="仿宋_GB2312" w:cs="Times New Roman"/>
                <w:b/>
                <w:bCs/>
                <w:sz w:val="20"/>
                <w:szCs w:val="20"/>
              </w:rPr>
            </w:pPr>
            <w:r>
              <w:rPr>
                <w:rFonts w:ascii="宋体" w:hAnsi="宋体" w:cs="宋体" w:hint="eastAsia"/>
                <w:b/>
                <w:bCs/>
                <w:sz w:val="20"/>
                <w:szCs w:val="20"/>
              </w:rPr>
              <w:t>建设单位地址</w:t>
            </w:r>
          </w:p>
        </w:tc>
        <w:tc>
          <w:tcPr>
            <w:tcW w:w="2008" w:type="dxa"/>
            <w:gridSpan w:val="2"/>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仿宋_GB2312" w:eastAsia="仿宋_GB2312" w:cs="Times New Roman"/>
                <w:b/>
                <w:bCs/>
                <w:sz w:val="20"/>
                <w:szCs w:val="20"/>
              </w:rPr>
            </w:pPr>
          </w:p>
        </w:tc>
        <w:tc>
          <w:tcPr>
            <w:tcW w:w="148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pacing w:val="20"/>
                <w:sz w:val="20"/>
                <w:szCs w:val="20"/>
              </w:rPr>
              <w:t>法定代表人</w:t>
            </w:r>
          </w:p>
        </w:tc>
        <w:tc>
          <w:tcPr>
            <w:tcW w:w="3711" w:type="dxa"/>
            <w:gridSpan w:val="2"/>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仿宋_GB2312" w:eastAsia="仿宋_GB2312" w:cs="Times New Roman"/>
                <w:b/>
                <w:bCs/>
                <w:sz w:val="20"/>
                <w:szCs w:val="20"/>
              </w:rPr>
            </w:pPr>
          </w:p>
        </w:tc>
      </w:tr>
      <w:tr w:rsidR="00DA2F6F">
        <w:trPr>
          <w:gridAfter w:val="1"/>
          <w:wAfter w:w="236" w:type="dxa"/>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工程名称</w:t>
            </w:r>
          </w:p>
        </w:tc>
        <w:tc>
          <w:tcPr>
            <w:tcW w:w="2008" w:type="dxa"/>
            <w:gridSpan w:val="2"/>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仿宋_GB2312" w:eastAsia="仿宋_GB2312" w:cs="Times New Roman"/>
                <w:b/>
                <w:bCs/>
                <w:sz w:val="20"/>
                <w:szCs w:val="20"/>
              </w:rPr>
            </w:pPr>
          </w:p>
        </w:tc>
        <w:tc>
          <w:tcPr>
            <w:tcW w:w="148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建设规模</w:t>
            </w:r>
          </w:p>
          <w:p w:rsidR="00DA2F6F" w:rsidRDefault="00DA2F6F" w:rsidP="00B67384">
            <w:pPr>
              <w:jc w:val="center"/>
              <w:rPr>
                <w:rFonts w:ascii="宋体" w:cs="Times New Roman"/>
                <w:b/>
                <w:bCs/>
                <w:sz w:val="20"/>
                <w:szCs w:val="20"/>
              </w:rPr>
            </w:pPr>
            <w:r>
              <w:rPr>
                <w:rFonts w:ascii="宋体" w:hAnsi="宋体" w:cs="宋体" w:hint="eastAsia"/>
                <w:b/>
                <w:bCs/>
                <w:sz w:val="20"/>
                <w:szCs w:val="20"/>
              </w:rPr>
              <w:t>（㎡）</w:t>
            </w:r>
          </w:p>
        </w:tc>
        <w:tc>
          <w:tcPr>
            <w:tcW w:w="3711" w:type="dxa"/>
            <w:gridSpan w:val="2"/>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仿宋_GB2312" w:eastAsia="仿宋_GB2312" w:cs="Times New Roman"/>
                <w:b/>
                <w:bCs/>
                <w:sz w:val="20"/>
                <w:szCs w:val="20"/>
              </w:rPr>
            </w:pPr>
          </w:p>
        </w:tc>
      </w:tr>
      <w:tr w:rsidR="00DA2F6F">
        <w:trPr>
          <w:gridAfter w:val="1"/>
          <w:wAfter w:w="236" w:type="dxa"/>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宋体" w:cs="Times New Roman"/>
                <w:b/>
                <w:bCs/>
                <w:spacing w:val="20"/>
                <w:sz w:val="20"/>
                <w:szCs w:val="20"/>
              </w:rPr>
            </w:pPr>
            <w:r>
              <w:rPr>
                <w:rFonts w:ascii="宋体" w:hAnsi="宋体" w:cs="宋体" w:hint="eastAsia"/>
                <w:b/>
                <w:bCs/>
                <w:sz w:val="20"/>
                <w:szCs w:val="20"/>
              </w:rPr>
              <w:t>建设地址</w:t>
            </w:r>
          </w:p>
        </w:tc>
        <w:tc>
          <w:tcPr>
            <w:tcW w:w="2008" w:type="dxa"/>
            <w:gridSpan w:val="2"/>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仿宋_GB2312" w:eastAsia="仿宋_GB2312" w:cs="Times New Roman"/>
                <w:b/>
                <w:bCs/>
                <w:sz w:val="20"/>
                <w:szCs w:val="20"/>
              </w:rPr>
            </w:pPr>
          </w:p>
        </w:tc>
        <w:tc>
          <w:tcPr>
            <w:tcW w:w="148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工程类别</w:t>
            </w:r>
          </w:p>
        </w:tc>
        <w:tc>
          <w:tcPr>
            <w:tcW w:w="3711" w:type="dxa"/>
            <w:gridSpan w:val="2"/>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仿宋_GB2312" w:eastAsia="仿宋_GB2312" w:cs="Times New Roman"/>
                <w:b/>
                <w:bCs/>
                <w:sz w:val="20"/>
                <w:szCs w:val="20"/>
              </w:rPr>
            </w:pPr>
          </w:p>
        </w:tc>
      </w:tr>
      <w:tr w:rsidR="00DA2F6F">
        <w:trPr>
          <w:gridAfter w:val="1"/>
          <w:wAfter w:w="236" w:type="dxa"/>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结构形式</w:t>
            </w:r>
          </w:p>
        </w:tc>
        <w:tc>
          <w:tcPr>
            <w:tcW w:w="2008" w:type="dxa"/>
            <w:gridSpan w:val="2"/>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仿宋_GB2312" w:eastAsia="仿宋_GB2312" w:cs="Times New Roman"/>
                <w:b/>
                <w:bCs/>
                <w:sz w:val="20"/>
                <w:szCs w:val="20"/>
              </w:rPr>
            </w:pPr>
          </w:p>
        </w:tc>
        <w:tc>
          <w:tcPr>
            <w:tcW w:w="148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基坑深度</w:t>
            </w:r>
          </w:p>
        </w:tc>
        <w:tc>
          <w:tcPr>
            <w:tcW w:w="3711" w:type="dxa"/>
            <w:gridSpan w:val="2"/>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仿宋_GB2312" w:eastAsia="仿宋_GB2312" w:cs="Times New Roman"/>
                <w:b/>
                <w:bCs/>
                <w:sz w:val="20"/>
                <w:szCs w:val="20"/>
              </w:rPr>
            </w:pPr>
          </w:p>
        </w:tc>
      </w:tr>
      <w:tr w:rsidR="00DA2F6F">
        <w:trPr>
          <w:gridAfter w:val="1"/>
          <w:wAfter w:w="236" w:type="dxa"/>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合同工期</w:t>
            </w:r>
          </w:p>
          <w:p w:rsidR="00DA2F6F" w:rsidRDefault="00DA2F6F" w:rsidP="00B67384">
            <w:pPr>
              <w:jc w:val="center"/>
              <w:rPr>
                <w:rFonts w:ascii="宋体" w:cs="Times New Roman"/>
                <w:b/>
                <w:bCs/>
                <w:sz w:val="20"/>
                <w:szCs w:val="20"/>
              </w:rPr>
            </w:pPr>
            <w:r>
              <w:rPr>
                <w:rFonts w:ascii="宋体" w:hAnsi="宋体" w:cs="宋体" w:hint="eastAsia"/>
                <w:b/>
                <w:bCs/>
                <w:sz w:val="20"/>
                <w:szCs w:val="20"/>
              </w:rPr>
              <w:t>（日历天）</w:t>
            </w:r>
          </w:p>
        </w:tc>
        <w:tc>
          <w:tcPr>
            <w:tcW w:w="2008" w:type="dxa"/>
            <w:gridSpan w:val="2"/>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8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合同价格</w:t>
            </w:r>
          </w:p>
          <w:p w:rsidR="00DA2F6F" w:rsidRDefault="00DA2F6F" w:rsidP="00B67384">
            <w:pPr>
              <w:jc w:val="center"/>
              <w:rPr>
                <w:rFonts w:ascii="宋体" w:cs="Times New Roman"/>
                <w:b/>
                <w:bCs/>
                <w:sz w:val="20"/>
                <w:szCs w:val="20"/>
              </w:rPr>
            </w:pPr>
            <w:r>
              <w:rPr>
                <w:rFonts w:ascii="宋体" w:hAnsi="宋体" w:cs="宋体"/>
                <w:b/>
                <w:bCs/>
                <w:sz w:val="20"/>
                <w:szCs w:val="20"/>
              </w:rPr>
              <w:t>(</w:t>
            </w:r>
            <w:r>
              <w:rPr>
                <w:rFonts w:ascii="宋体" w:hAnsi="宋体" w:cs="宋体" w:hint="eastAsia"/>
                <w:b/>
                <w:bCs/>
                <w:sz w:val="20"/>
                <w:szCs w:val="20"/>
              </w:rPr>
              <w:t>万元</w:t>
            </w:r>
            <w:r>
              <w:rPr>
                <w:rFonts w:ascii="宋体" w:hAnsi="宋体" w:cs="宋体"/>
                <w:b/>
                <w:bCs/>
                <w:sz w:val="20"/>
                <w:szCs w:val="20"/>
              </w:rPr>
              <w:t>)</w:t>
            </w:r>
          </w:p>
        </w:tc>
        <w:tc>
          <w:tcPr>
            <w:tcW w:w="3711" w:type="dxa"/>
            <w:gridSpan w:val="2"/>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r>
      <w:tr w:rsidR="00DA2F6F">
        <w:trPr>
          <w:gridAfter w:val="1"/>
          <w:wAfter w:w="236" w:type="dxa"/>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合同开工时间</w:t>
            </w:r>
          </w:p>
        </w:tc>
        <w:tc>
          <w:tcPr>
            <w:tcW w:w="2008" w:type="dxa"/>
            <w:gridSpan w:val="2"/>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8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合同竣工时间</w:t>
            </w:r>
          </w:p>
        </w:tc>
        <w:tc>
          <w:tcPr>
            <w:tcW w:w="3711" w:type="dxa"/>
            <w:gridSpan w:val="2"/>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r>
      <w:tr w:rsidR="00DA2F6F">
        <w:trPr>
          <w:gridAfter w:val="1"/>
          <w:wAfter w:w="236" w:type="dxa"/>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国有土地使用证编号</w:t>
            </w:r>
          </w:p>
        </w:tc>
        <w:tc>
          <w:tcPr>
            <w:tcW w:w="2008" w:type="dxa"/>
            <w:gridSpan w:val="2"/>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8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建设工程规划许可证编号</w:t>
            </w:r>
          </w:p>
        </w:tc>
        <w:tc>
          <w:tcPr>
            <w:tcW w:w="3711" w:type="dxa"/>
            <w:gridSpan w:val="2"/>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r>
      <w:tr w:rsidR="00DA2F6F">
        <w:trPr>
          <w:gridAfter w:val="1"/>
          <w:wAfter w:w="236" w:type="dxa"/>
          <w:trHeight w:val="624"/>
          <w:jc w:val="center"/>
        </w:trPr>
        <w:tc>
          <w:tcPr>
            <w:tcW w:w="1951" w:type="dxa"/>
            <w:vMerge w:val="restart"/>
            <w:tcBorders>
              <w:top w:val="nil"/>
              <w:left w:val="single" w:sz="4" w:space="0" w:color="auto"/>
              <w:bottom w:val="single" w:sz="4" w:space="0" w:color="auto"/>
              <w:right w:val="single" w:sz="4" w:space="0" w:color="auto"/>
            </w:tcBorders>
            <w:vAlign w:val="center"/>
          </w:tcPr>
          <w:p w:rsidR="00DA2F6F" w:rsidRDefault="00DA2F6F" w:rsidP="0094640B">
            <w:pPr>
              <w:ind w:leftChars="-28" w:left="-59" w:rightChars="-52" w:right="-109"/>
              <w:jc w:val="center"/>
              <w:rPr>
                <w:rFonts w:ascii="宋体" w:cs="Times New Roman"/>
                <w:b/>
                <w:bCs/>
                <w:sz w:val="20"/>
                <w:szCs w:val="20"/>
              </w:rPr>
            </w:pPr>
            <w:r>
              <w:rPr>
                <w:rFonts w:ascii="宋体" w:hAnsi="宋体" w:cs="宋体" w:hint="eastAsia"/>
                <w:b/>
                <w:bCs/>
                <w:sz w:val="20"/>
                <w:szCs w:val="20"/>
              </w:rPr>
              <w:t>建设单位</w:t>
            </w:r>
          </w:p>
          <w:p w:rsidR="00DA2F6F" w:rsidRDefault="00DA2F6F" w:rsidP="0094640B">
            <w:pPr>
              <w:ind w:rightChars="-52" w:right="-109"/>
              <w:rPr>
                <w:rFonts w:ascii="宋体" w:cs="Times New Roman"/>
                <w:b/>
                <w:bCs/>
                <w:sz w:val="20"/>
                <w:szCs w:val="20"/>
              </w:rPr>
            </w:pPr>
          </w:p>
        </w:tc>
        <w:tc>
          <w:tcPr>
            <w:tcW w:w="3495" w:type="dxa"/>
            <w:gridSpan w:val="3"/>
            <w:vMerge w:val="restart"/>
            <w:tcBorders>
              <w:top w:val="nil"/>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项目负责人</w:t>
            </w: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r>
      <w:tr w:rsidR="00DA2F6F">
        <w:trPr>
          <w:gridAfter w:val="1"/>
          <w:wAfter w:w="236" w:type="dxa"/>
          <w:trHeight w:val="624"/>
          <w:jc w:val="center"/>
        </w:trPr>
        <w:tc>
          <w:tcPr>
            <w:tcW w:w="1951" w:type="dxa"/>
            <w:vMerge/>
            <w:tcBorders>
              <w:top w:val="nil"/>
              <w:left w:val="single" w:sz="4" w:space="0" w:color="auto"/>
              <w:bottom w:val="single" w:sz="4" w:space="0" w:color="auto"/>
              <w:right w:val="single" w:sz="4" w:space="0" w:color="auto"/>
            </w:tcBorders>
            <w:vAlign w:val="center"/>
          </w:tcPr>
          <w:p w:rsidR="00DA2F6F" w:rsidRDefault="00DA2F6F" w:rsidP="00B67384">
            <w:pPr>
              <w:widowControl/>
              <w:jc w:val="left"/>
              <w:rPr>
                <w:rFonts w:ascii="宋体" w:cs="Times New Roman"/>
                <w:b/>
                <w:bCs/>
                <w:sz w:val="20"/>
                <w:szCs w:val="20"/>
              </w:rPr>
            </w:pPr>
          </w:p>
        </w:tc>
        <w:tc>
          <w:tcPr>
            <w:tcW w:w="3495" w:type="dxa"/>
            <w:gridSpan w:val="3"/>
            <w:vMerge/>
            <w:tcBorders>
              <w:top w:val="nil"/>
              <w:left w:val="nil"/>
              <w:bottom w:val="single" w:sz="4" w:space="0" w:color="auto"/>
              <w:right w:val="single" w:sz="4" w:space="0" w:color="auto"/>
            </w:tcBorders>
            <w:vAlign w:val="center"/>
          </w:tcPr>
          <w:p w:rsidR="00DA2F6F" w:rsidRDefault="00DA2F6F" w:rsidP="00B67384">
            <w:pPr>
              <w:widowControl/>
              <w:jc w:val="left"/>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联系电话</w:t>
            </w: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r>
      <w:tr w:rsidR="00DA2F6F">
        <w:trPr>
          <w:gridAfter w:val="1"/>
          <w:wAfter w:w="236" w:type="dxa"/>
          <w:trHeight w:val="624"/>
          <w:jc w:val="center"/>
        </w:trPr>
        <w:tc>
          <w:tcPr>
            <w:tcW w:w="1951" w:type="dxa"/>
            <w:vMerge w:val="restart"/>
            <w:tcBorders>
              <w:top w:val="nil"/>
              <w:left w:val="single" w:sz="4" w:space="0" w:color="auto"/>
              <w:bottom w:val="single" w:sz="4" w:space="0" w:color="auto"/>
              <w:right w:val="single" w:sz="4" w:space="0" w:color="auto"/>
            </w:tcBorders>
            <w:vAlign w:val="center"/>
          </w:tcPr>
          <w:p w:rsidR="00DA2F6F" w:rsidRDefault="00DA2F6F" w:rsidP="0094640B">
            <w:pPr>
              <w:ind w:leftChars="-28" w:left="-59" w:rightChars="-52" w:right="-109"/>
              <w:jc w:val="center"/>
              <w:rPr>
                <w:rFonts w:ascii="宋体" w:cs="Times New Roman"/>
                <w:b/>
                <w:bCs/>
                <w:sz w:val="20"/>
                <w:szCs w:val="20"/>
              </w:rPr>
            </w:pPr>
            <w:r>
              <w:rPr>
                <w:rFonts w:ascii="宋体" w:hAnsi="宋体" w:cs="宋体" w:hint="eastAsia"/>
                <w:b/>
                <w:bCs/>
                <w:sz w:val="20"/>
                <w:szCs w:val="20"/>
              </w:rPr>
              <w:t>勘察单位</w:t>
            </w:r>
          </w:p>
          <w:p w:rsidR="00DA2F6F" w:rsidRDefault="00DA2F6F" w:rsidP="0094640B">
            <w:pPr>
              <w:ind w:rightChars="-52" w:right="-109"/>
              <w:rPr>
                <w:rFonts w:ascii="宋体" w:cs="Times New Roman"/>
                <w:b/>
                <w:bCs/>
                <w:sz w:val="20"/>
                <w:szCs w:val="20"/>
              </w:rPr>
            </w:pPr>
          </w:p>
        </w:tc>
        <w:tc>
          <w:tcPr>
            <w:tcW w:w="3495" w:type="dxa"/>
            <w:gridSpan w:val="3"/>
            <w:vMerge w:val="restart"/>
            <w:tcBorders>
              <w:top w:val="nil"/>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项目负责人</w:t>
            </w: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r>
      <w:tr w:rsidR="00DA2F6F">
        <w:trPr>
          <w:gridAfter w:val="1"/>
          <w:wAfter w:w="236" w:type="dxa"/>
          <w:trHeight w:val="624"/>
          <w:jc w:val="center"/>
        </w:trPr>
        <w:tc>
          <w:tcPr>
            <w:tcW w:w="1951" w:type="dxa"/>
            <w:vMerge/>
            <w:tcBorders>
              <w:top w:val="nil"/>
              <w:left w:val="single" w:sz="4" w:space="0" w:color="auto"/>
              <w:bottom w:val="single" w:sz="4" w:space="0" w:color="auto"/>
              <w:right w:val="single" w:sz="4" w:space="0" w:color="auto"/>
            </w:tcBorders>
            <w:vAlign w:val="center"/>
          </w:tcPr>
          <w:p w:rsidR="00DA2F6F" w:rsidRDefault="00DA2F6F" w:rsidP="00B67384">
            <w:pPr>
              <w:widowControl/>
              <w:jc w:val="left"/>
              <w:rPr>
                <w:rFonts w:ascii="宋体" w:cs="Times New Roman"/>
                <w:b/>
                <w:bCs/>
                <w:sz w:val="20"/>
                <w:szCs w:val="20"/>
              </w:rPr>
            </w:pPr>
          </w:p>
        </w:tc>
        <w:tc>
          <w:tcPr>
            <w:tcW w:w="3495" w:type="dxa"/>
            <w:gridSpan w:val="3"/>
            <w:vMerge/>
            <w:tcBorders>
              <w:top w:val="nil"/>
              <w:left w:val="nil"/>
              <w:bottom w:val="single" w:sz="4" w:space="0" w:color="auto"/>
              <w:right w:val="single" w:sz="4" w:space="0" w:color="auto"/>
            </w:tcBorders>
            <w:vAlign w:val="center"/>
          </w:tcPr>
          <w:p w:rsidR="00DA2F6F" w:rsidRDefault="00DA2F6F" w:rsidP="00B67384">
            <w:pPr>
              <w:widowControl/>
              <w:jc w:val="left"/>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联系电话</w:t>
            </w: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r>
      <w:tr w:rsidR="00DA2F6F">
        <w:trPr>
          <w:gridAfter w:val="1"/>
          <w:wAfter w:w="236" w:type="dxa"/>
          <w:trHeight w:val="624"/>
          <w:jc w:val="center"/>
        </w:trPr>
        <w:tc>
          <w:tcPr>
            <w:tcW w:w="1951" w:type="dxa"/>
            <w:vMerge w:val="restart"/>
            <w:tcBorders>
              <w:top w:val="nil"/>
              <w:left w:val="single" w:sz="4" w:space="0" w:color="auto"/>
              <w:bottom w:val="single" w:sz="4" w:space="0" w:color="auto"/>
              <w:right w:val="single" w:sz="4" w:space="0" w:color="auto"/>
            </w:tcBorders>
            <w:vAlign w:val="center"/>
          </w:tcPr>
          <w:p w:rsidR="00DA2F6F" w:rsidRDefault="00DA2F6F" w:rsidP="0094640B">
            <w:pPr>
              <w:ind w:leftChars="-28" w:left="-59" w:rightChars="-52" w:right="-109"/>
              <w:jc w:val="center"/>
              <w:rPr>
                <w:rFonts w:ascii="宋体" w:cs="Times New Roman"/>
                <w:b/>
                <w:bCs/>
                <w:sz w:val="20"/>
                <w:szCs w:val="20"/>
              </w:rPr>
            </w:pPr>
            <w:r>
              <w:rPr>
                <w:rFonts w:ascii="宋体" w:hAnsi="宋体" w:cs="宋体" w:hint="eastAsia"/>
                <w:b/>
                <w:bCs/>
                <w:sz w:val="20"/>
                <w:szCs w:val="20"/>
              </w:rPr>
              <w:t>设计单位</w:t>
            </w:r>
          </w:p>
          <w:p w:rsidR="00DA2F6F" w:rsidRDefault="00DA2F6F" w:rsidP="0094640B">
            <w:pPr>
              <w:ind w:rightChars="-52" w:right="-109"/>
              <w:rPr>
                <w:rFonts w:ascii="宋体" w:cs="Times New Roman"/>
                <w:b/>
                <w:bCs/>
                <w:sz w:val="20"/>
                <w:szCs w:val="20"/>
              </w:rPr>
            </w:pPr>
          </w:p>
        </w:tc>
        <w:tc>
          <w:tcPr>
            <w:tcW w:w="3495" w:type="dxa"/>
            <w:gridSpan w:val="3"/>
            <w:vMerge w:val="restart"/>
            <w:tcBorders>
              <w:top w:val="nil"/>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项目负责人</w:t>
            </w: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r>
      <w:tr w:rsidR="00DA2F6F">
        <w:trPr>
          <w:gridAfter w:val="1"/>
          <w:wAfter w:w="236" w:type="dxa"/>
          <w:trHeight w:val="624"/>
          <w:jc w:val="center"/>
        </w:trPr>
        <w:tc>
          <w:tcPr>
            <w:tcW w:w="1951" w:type="dxa"/>
            <w:vMerge/>
            <w:tcBorders>
              <w:top w:val="nil"/>
              <w:left w:val="single" w:sz="4" w:space="0" w:color="auto"/>
              <w:bottom w:val="single" w:sz="4" w:space="0" w:color="auto"/>
              <w:right w:val="single" w:sz="4" w:space="0" w:color="auto"/>
            </w:tcBorders>
            <w:vAlign w:val="center"/>
          </w:tcPr>
          <w:p w:rsidR="00DA2F6F" w:rsidRDefault="00DA2F6F" w:rsidP="00B67384">
            <w:pPr>
              <w:widowControl/>
              <w:jc w:val="left"/>
              <w:rPr>
                <w:rFonts w:ascii="宋体" w:cs="Times New Roman"/>
                <w:b/>
                <w:bCs/>
                <w:sz w:val="20"/>
                <w:szCs w:val="20"/>
              </w:rPr>
            </w:pPr>
          </w:p>
        </w:tc>
        <w:tc>
          <w:tcPr>
            <w:tcW w:w="3495" w:type="dxa"/>
            <w:gridSpan w:val="3"/>
            <w:vMerge/>
            <w:tcBorders>
              <w:top w:val="nil"/>
              <w:left w:val="nil"/>
              <w:bottom w:val="single" w:sz="4" w:space="0" w:color="auto"/>
              <w:right w:val="single" w:sz="4" w:space="0" w:color="auto"/>
            </w:tcBorders>
            <w:vAlign w:val="center"/>
          </w:tcPr>
          <w:p w:rsidR="00DA2F6F" w:rsidRDefault="00DA2F6F" w:rsidP="00B67384">
            <w:pPr>
              <w:widowControl/>
              <w:jc w:val="left"/>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联系电话</w:t>
            </w: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r>
      <w:tr w:rsidR="00DA2F6F">
        <w:trPr>
          <w:gridAfter w:val="1"/>
          <w:wAfter w:w="236" w:type="dxa"/>
          <w:trHeight w:val="624"/>
          <w:jc w:val="center"/>
        </w:trPr>
        <w:tc>
          <w:tcPr>
            <w:tcW w:w="1951" w:type="dxa"/>
            <w:vMerge w:val="restart"/>
            <w:tcBorders>
              <w:top w:val="nil"/>
              <w:left w:val="single" w:sz="4" w:space="0" w:color="auto"/>
              <w:bottom w:val="single" w:sz="4" w:space="0" w:color="auto"/>
              <w:right w:val="single" w:sz="4" w:space="0" w:color="auto"/>
            </w:tcBorders>
            <w:vAlign w:val="center"/>
          </w:tcPr>
          <w:p w:rsidR="00DA2F6F" w:rsidRDefault="00DA2F6F" w:rsidP="0094640B">
            <w:pPr>
              <w:ind w:leftChars="-28" w:left="-59" w:rightChars="-52" w:right="-109"/>
              <w:jc w:val="center"/>
              <w:rPr>
                <w:rFonts w:ascii="宋体" w:cs="Times New Roman"/>
                <w:b/>
                <w:bCs/>
                <w:sz w:val="20"/>
                <w:szCs w:val="20"/>
              </w:rPr>
            </w:pPr>
            <w:r>
              <w:rPr>
                <w:rFonts w:ascii="宋体" w:hAnsi="宋体" w:cs="宋体" w:hint="eastAsia"/>
                <w:b/>
                <w:bCs/>
                <w:sz w:val="20"/>
                <w:szCs w:val="20"/>
              </w:rPr>
              <w:t>施工总承包单位</w:t>
            </w:r>
          </w:p>
          <w:p w:rsidR="00DA2F6F" w:rsidRDefault="00DA2F6F" w:rsidP="0094640B">
            <w:pPr>
              <w:ind w:rightChars="-52" w:right="-109"/>
              <w:rPr>
                <w:rFonts w:ascii="宋体" w:cs="Times New Roman"/>
                <w:b/>
                <w:bCs/>
                <w:sz w:val="20"/>
                <w:szCs w:val="20"/>
              </w:rPr>
            </w:pPr>
            <w:r>
              <w:rPr>
                <w:rFonts w:ascii="宋体" w:hAnsi="宋体" w:cs="宋体" w:hint="eastAsia"/>
                <w:b/>
                <w:bCs/>
                <w:sz w:val="20"/>
                <w:szCs w:val="20"/>
              </w:rPr>
              <w:t>（或工程总承包单位）</w:t>
            </w:r>
          </w:p>
        </w:tc>
        <w:tc>
          <w:tcPr>
            <w:tcW w:w="3495" w:type="dxa"/>
            <w:gridSpan w:val="3"/>
            <w:vMerge w:val="restart"/>
            <w:tcBorders>
              <w:top w:val="nil"/>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项目负责人</w:t>
            </w: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r>
      <w:tr w:rsidR="00DA2F6F">
        <w:trPr>
          <w:gridAfter w:val="1"/>
          <w:wAfter w:w="236" w:type="dxa"/>
          <w:trHeight w:val="624"/>
          <w:jc w:val="center"/>
        </w:trPr>
        <w:tc>
          <w:tcPr>
            <w:tcW w:w="1951" w:type="dxa"/>
            <w:vMerge/>
            <w:tcBorders>
              <w:top w:val="nil"/>
              <w:left w:val="single" w:sz="4" w:space="0" w:color="auto"/>
              <w:bottom w:val="single" w:sz="4" w:space="0" w:color="auto"/>
              <w:right w:val="single" w:sz="4" w:space="0" w:color="auto"/>
            </w:tcBorders>
            <w:vAlign w:val="center"/>
          </w:tcPr>
          <w:p w:rsidR="00DA2F6F" w:rsidRDefault="00DA2F6F" w:rsidP="00B67384">
            <w:pPr>
              <w:widowControl/>
              <w:jc w:val="left"/>
              <w:rPr>
                <w:rFonts w:ascii="宋体" w:cs="Times New Roman"/>
                <w:b/>
                <w:bCs/>
                <w:sz w:val="20"/>
                <w:szCs w:val="20"/>
              </w:rPr>
            </w:pPr>
          </w:p>
        </w:tc>
        <w:tc>
          <w:tcPr>
            <w:tcW w:w="3495" w:type="dxa"/>
            <w:gridSpan w:val="3"/>
            <w:vMerge/>
            <w:tcBorders>
              <w:top w:val="nil"/>
              <w:left w:val="nil"/>
              <w:bottom w:val="single" w:sz="4" w:space="0" w:color="auto"/>
              <w:right w:val="single" w:sz="4" w:space="0" w:color="auto"/>
            </w:tcBorders>
            <w:vAlign w:val="center"/>
          </w:tcPr>
          <w:p w:rsidR="00DA2F6F" w:rsidRDefault="00DA2F6F" w:rsidP="00B67384">
            <w:pPr>
              <w:widowControl/>
              <w:jc w:val="left"/>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联系电话</w:t>
            </w: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r>
      <w:tr w:rsidR="00DA2F6F">
        <w:trPr>
          <w:gridAfter w:val="1"/>
          <w:wAfter w:w="236" w:type="dxa"/>
          <w:trHeight w:val="624"/>
          <w:jc w:val="center"/>
        </w:trPr>
        <w:tc>
          <w:tcPr>
            <w:tcW w:w="1951" w:type="dxa"/>
            <w:vMerge w:val="restart"/>
            <w:tcBorders>
              <w:top w:val="nil"/>
              <w:left w:val="single" w:sz="4" w:space="0" w:color="auto"/>
              <w:bottom w:val="single" w:sz="4" w:space="0" w:color="auto"/>
              <w:right w:val="single" w:sz="4" w:space="0" w:color="auto"/>
            </w:tcBorders>
            <w:vAlign w:val="center"/>
          </w:tcPr>
          <w:p w:rsidR="00DA2F6F" w:rsidRDefault="00DA2F6F" w:rsidP="0094640B">
            <w:pPr>
              <w:ind w:leftChars="-28" w:left="-59" w:rightChars="-52" w:right="-109"/>
              <w:jc w:val="center"/>
              <w:rPr>
                <w:rFonts w:ascii="宋体" w:cs="Times New Roman"/>
                <w:b/>
                <w:bCs/>
                <w:sz w:val="20"/>
                <w:szCs w:val="20"/>
              </w:rPr>
            </w:pPr>
            <w:r>
              <w:rPr>
                <w:rFonts w:ascii="宋体" w:hAnsi="宋体" w:cs="宋体" w:hint="eastAsia"/>
                <w:b/>
                <w:bCs/>
                <w:sz w:val="20"/>
                <w:szCs w:val="20"/>
              </w:rPr>
              <w:t>监理单位</w:t>
            </w:r>
          </w:p>
          <w:p w:rsidR="00DA2F6F" w:rsidRDefault="00DA2F6F" w:rsidP="0094640B">
            <w:pPr>
              <w:ind w:leftChars="-28" w:left="-59" w:rightChars="-52" w:right="-109"/>
              <w:rPr>
                <w:rFonts w:ascii="宋体" w:cs="Times New Roman"/>
                <w:b/>
                <w:bCs/>
                <w:sz w:val="20"/>
                <w:szCs w:val="20"/>
              </w:rPr>
            </w:pPr>
          </w:p>
        </w:tc>
        <w:tc>
          <w:tcPr>
            <w:tcW w:w="3495" w:type="dxa"/>
            <w:gridSpan w:val="3"/>
            <w:vMerge w:val="restart"/>
            <w:tcBorders>
              <w:top w:val="nil"/>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总监理工程师</w:t>
            </w: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r>
      <w:tr w:rsidR="00DA2F6F">
        <w:trPr>
          <w:gridAfter w:val="1"/>
          <w:wAfter w:w="236" w:type="dxa"/>
          <w:trHeight w:val="624"/>
          <w:jc w:val="center"/>
        </w:trPr>
        <w:tc>
          <w:tcPr>
            <w:tcW w:w="1951" w:type="dxa"/>
            <w:vMerge/>
            <w:tcBorders>
              <w:top w:val="nil"/>
              <w:left w:val="single" w:sz="4" w:space="0" w:color="auto"/>
              <w:bottom w:val="single" w:sz="4" w:space="0" w:color="auto"/>
              <w:right w:val="single" w:sz="4" w:space="0" w:color="auto"/>
            </w:tcBorders>
            <w:vAlign w:val="center"/>
          </w:tcPr>
          <w:p w:rsidR="00DA2F6F" w:rsidRDefault="00DA2F6F" w:rsidP="00B67384">
            <w:pPr>
              <w:widowControl/>
              <w:jc w:val="left"/>
              <w:rPr>
                <w:rFonts w:ascii="宋体" w:cs="Times New Roman"/>
                <w:b/>
                <w:bCs/>
                <w:sz w:val="20"/>
                <w:szCs w:val="20"/>
              </w:rPr>
            </w:pPr>
          </w:p>
        </w:tc>
        <w:tc>
          <w:tcPr>
            <w:tcW w:w="3495" w:type="dxa"/>
            <w:gridSpan w:val="3"/>
            <w:vMerge/>
            <w:tcBorders>
              <w:top w:val="nil"/>
              <w:left w:val="nil"/>
              <w:bottom w:val="single" w:sz="4" w:space="0" w:color="auto"/>
              <w:right w:val="single" w:sz="4" w:space="0" w:color="auto"/>
            </w:tcBorders>
            <w:vAlign w:val="center"/>
          </w:tcPr>
          <w:p w:rsidR="00DA2F6F" w:rsidRDefault="00DA2F6F" w:rsidP="00B67384">
            <w:pPr>
              <w:widowControl/>
              <w:jc w:val="left"/>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联系电话</w:t>
            </w: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r>
      <w:tr w:rsidR="00DA2F6F">
        <w:trPr>
          <w:gridAfter w:val="1"/>
          <w:wAfter w:w="236" w:type="dxa"/>
          <w:trHeight w:val="624"/>
          <w:jc w:val="center"/>
        </w:trPr>
        <w:tc>
          <w:tcPr>
            <w:tcW w:w="1951" w:type="dxa"/>
            <w:vMerge w:val="restart"/>
            <w:tcBorders>
              <w:top w:val="single" w:sz="4" w:space="0" w:color="auto"/>
              <w:left w:val="single" w:sz="4" w:space="0" w:color="auto"/>
              <w:bottom w:val="single" w:sz="4" w:space="0" w:color="auto"/>
              <w:right w:val="single" w:sz="4" w:space="0" w:color="auto"/>
            </w:tcBorders>
            <w:vAlign w:val="center"/>
          </w:tcPr>
          <w:p w:rsidR="00DA2F6F" w:rsidRDefault="00DA2F6F" w:rsidP="0094640B">
            <w:pPr>
              <w:ind w:leftChars="-28" w:left="-59" w:rightChars="-52" w:right="-109"/>
              <w:jc w:val="center"/>
              <w:rPr>
                <w:rFonts w:ascii="宋体" w:cs="Times New Roman"/>
                <w:b/>
                <w:bCs/>
                <w:sz w:val="20"/>
                <w:szCs w:val="20"/>
              </w:rPr>
            </w:pPr>
            <w:r>
              <w:rPr>
                <w:rFonts w:ascii="宋体" w:hAnsi="宋体" w:cs="宋体" w:hint="eastAsia"/>
                <w:b/>
                <w:bCs/>
                <w:sz w:val="20"/>
                <w:szCs w:val="20"/>
              </w:rPr>
              <w:t>施工图审查机构</w:t>
            </w:r>
          </w:p>
        </w:tc>
        <w:tc>
          <w:tcPr>
            <w:tcW w:w="3495" w:type="dxa"/>
            <w:gridSpan w:val="3"/>
            <w:vMerge w:val="restart"/>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技术负责人</w:t>
            </w: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r>
      <w:tr w:rsidR="00DA2F6F">
        <w:trPr>
          <w:gridAfter w:val="1"/>
          <w:wAfter w:w="236" w:type="dxa"/>
          <w:trHeight w:val="1063"/>
          <w:jc w:val="center"/>
        </w:trPr>
        <w:tc>
          <w:tcPr>
            <w:tcW w:w="1951" w:type="dxa"/>
            <w:vMerge/>
            <w:tcBorders>
              <w:top w:val="nil"/>
              <w:left w:val="single" w:sz="4" w:space="0" w:color="auto"/>
              <w:bottom w:val="single" w:sz="4" w:space="0" w:color="auto"/>
              <w:right w:val="single" w:sz="4" w:space="0" w:color="auto"/>
            </w:tcBorders>
            <w:vAlign w:val="center"/>
          </w:tcPr>
          <w:p w:rsidR="00DA2F6F" w:rsidRDefault="00DA2F6F" w:rsidP="00B67384">
            <w:pPr>
              <w:widowControl/>
              <w:jc w:val="left"/>
              <w:rPr>
                <w:rFonts w:ascii="宋体" w:cs="Times New Roman"/>
                <w:b/>
                <w:bCs/>
                <w:sz w:val="20"/>
                <w:szCs w:val="20"/>
              </w:rPr>
            </w:pPr>
          </w:p>
        </w:tc>
        <w:tc>
          <w:tcPr>
            <w:tcW w:w="3495" w:type="dxa"/>
            <w:gridSpan w:val="3"/>
            <w:vMerge/>
            <w:tcBorders>
              <w:top w:val="nil"/>
              <w:left w:val="nil"/>
              <w:bottom w:val="single" w:sz="4" w:space="0" w:color="auto"/>
              <w:right w:val="single" w:sz="4" w:space="0" w:color="auto"/>
            </w:tcBorders>
            <w:vAlign w:val="center"/>
          </w:tcPr>
          <w:p w:rsidR="00DA2F6F" w:rsidRDefault="00DA2F6F" w:rsidP="00B67384">
            <w:pPr>
              <w:widowControl/>
              <w:jc w:val="left"/>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联系电话</w:t>
            </w: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r>
      <w:tr w:rsidR="00DA2F6F">
        <w:trPr>
          <w:gridAfter w:val="1"/>
          <w:wAfter w:w="236" w:type="dxa"/>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建筑工程项目明细</w:t>
            </w:r>
          </w:p>
        </w:tc>
        <w:tc>
          <w:tcPr>
            <w:tcW w:w="3495" w:type="dxa"/>
            <w:gridSpan w:val="3"/>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建筑面积</w:t>
            </w:r>
            <w:r>
              <w:rPr>
                <w:rFonts w:ascii="宋体" w:hAnsi="宋体" w:cs="宋体"/>
                <w:b/>
                <w:bCs/>
                <w:sz w:val="20"/>
                <w:szCs w:val="20"/>
              </w:rPr>
              <w:t>/</w:t>
            </w:r>
            <w:r>
              <w:rPr>
                <w:rFonts w:ascii="宋体" w:hAnsi="宋体" w:cs="宋体" w:hint="eastAsia"/>
                <w:b/>
                <w:bCs/>
                <w:sz w:val="20"/>
                <w:szCs w:val="20"/>
              </w:rPr>
              <w:t>长度（平方米</w:t>
            </w:r>
            <w:r>
              <w:rPr>
                <w:rFonts w:ascii="宋体" w:hAnsi="宋体" w:cs="宋体"/>
                <w:b/>
                <w:bCs/>
                <w:sz w:val="20"/>
                <w:szCs w:val="20"/>
              </w:rPr>
              <w:t>/</w:t>
            </w:r>
            <w:r>
              <w:rPr>
                <w:rFonts w:ascii="宋体" w:hAnsi="宋体" w:cs="宋体" w:hint="eastAsia"/>
                <w:b/>
                <w:bCs/>
                <w:sz w:val="20"/>
                <w:szCs w:val="20"/>
              </w:rPr>
              <w:t>米）</w:t>
            </w:r>
          </w:p>
        </w:tc>
        <w:tc>
          <w:tcPr>
            <w:tcW w:w="3711" w:type="dxa"/>
            <w:gridSpan w:val="2"/>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层数</w:t>
            </w:r>
          </w:p>
        </w:tc>
      </w:tr>
      <w:tr w:rsidR="00DA2F6F">
        <w:trPr>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名称</w:t>
            </w: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地上</w:t>
            </w: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地下</w:t>
            </w:r>
          </w:p>
        </w:tc>
        <w:tc>
          <w:tcPr>
            <w:tcW w:w="148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总建筑面积</w:t>
            </w: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地上</w:t>
            </w: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地下</w:t>
            </w:r>
          </w:p>
        </w:tc>
        <w:tc>
          <w:tcPr>
            <w:tcW w:w="236" w:type="dxa"/>
            <w:vAlign w:val="center"/>
          </w:tcPr>
          <w:p w:rsidR="00DA2F6F" w:rsidRDefault="00DA2F6F" w:rsidP="00B67384">
            <w:pPr>
              <w:widowControl/>
              <w:jc w:val="left"/>
              <w:rPr>
                <w:rFonts w:ascii="Times New Roman" w:hAnsi="Times New Roman" w:cs="Times New Roman"/>
                <w:kern w:val="0"/>
                <w:sz w:val="20"/>
                <w:szCs w:val="20"/>
              </w:rPr>
            </w:pPr>
          </w:p>
        </w:tc>
      </w:tr>
      <w:tr w:rsidR="00DA2F6F">
        <w:trPr>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8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36" w:type="dxa"/>
            <w:vAlign w:val="center"/>
          </w:tcPr>
          <w:p w:rsidR="00DA2F6F" w:rsidRDefault="00DA2F6F" w:rsidP="00B67384">
            <w:pPr>
              <w:widowControl/>
              <w:jc w:val="left"/>
              <w:rPr>
                <w:rFonts w:ascii="Times New Roman" w:hAnsi="Times New Roman" w:cs="Times New Roman"/>
                <w:kern w:val="0"/>
                <w:sz w:val="20"/>
                <w:szCs w:val="20"/>
              </w:rPr>
            </w:pPr>
          </w:p>
        </w:tc>
      </w:tr>
      <w:tr w:rsidR="00DA2F6F">
        <w:trPr>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8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36" w:type="dxa"/>
            <w:vAlign w:val="center"/>
          </w:tcPr>
          <w:p w:rsidR="00DA2F6F" w:rsidRDefault="00DA2F6F" w:rsidP="00B67384">
            <w:pPr>
              <w:widowControl/>
              <w:jc w:val="left"/>
              <w:rPr>
                <w:rFonts w:ascii="Times New Roman" w:hAnsi="Times New Roman" w:cs="Times New Roman"/>
                <w:kern w:val="0"/>
                <w:sz w:val="20"/>
                <w:szCs w:val="20"/>
              </w:rPr>
            </w:pPr>
          </w:p>
        </w:tc>
      </w:tr>
      <w:tr w:rsidR="00DA2F6F">
        <w:trPr>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8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36" w:type="dxa"/>
            <w:vAlign w:val="center"/>
          </w:tcPr>
          <w:p w:rsidR="00DA2F6F" w:rsidRDefault="00DA2F6F" w:rsidP="00B67384">
            <w:pPr>
              <w:widowControl/>
              <w:jc w:val="left"/>
              <w:rPr>
                <w:rFonts w:ascii="Times New Roman" w:hAnsi="Times New Roman" w:cs="Times New Roman"/>
                <w:kern w:val="0"/>
                <w:sz w:val="20"/>
                <w:szCs w:val="20"/>
              </w:rPr>
            </w:pPr>
          </w:p>
        </w:tc>
      </w:tr>
      <w:tr w:rsidR="00DA2F6F">
        <w:trPr>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8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36" w:type="dxa"/>
            <w:vAlign w:val="center"/>
          </w:tcPr>
          <w:p w:rsidR="00DA2F6F" w:rsidRDefault="00DA2F6F" w:rsidP="00B67384">
            <w:pPr>
              <w:widowControl/>
              <w:jc w:val="left"/>
              <w:rPr>
                <w:rFonts w:ascii="Times New Roman" w:hAnsi="Times New Roman" w:cs="Times New Roman"/>
                <w:kern w:val="0"/>
                <w:sz w:val="20"/>
                <w:szCs w:val="20"/>
              </w:rPr>
            </w:pPr>
          </w:p>
        </w:tc>
      </w:tr>
      <w:tr w:rsidR="00DA2F6F">
        <w:trPr>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8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36" w:type="dxa"/>
            <w:vAlign w:val="center"/>
          </w:tcPr>
          <w:p w:rsidR="00DA2F6F" w:rsidRDefault="00DA2F6F" w:rsidP="00B67384">
            <w:pPr>
              <w:widowControl/>
              <w:jc w:val="left"/>
              <w:rPr>
                <w:rFonts w:ascii="Times New Roman" w:hAnsi="Times New Roman" w:cs="Times New Roman"/>
                <w:kern w:val="0"/>
                <w:sz w:val="20"/>
                <w:szCs w:val="20"/>
              </w:rPr>
            </w:pPr>
          </w:p>
        </w:tc>
      </w:tr>
      <w:tr w:rsidR="00DA2F6F">
        <w:trPr>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8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36" w:type="dxa"/>
            <w:vAlign w:val="center"/>
          </w:tcPr>
          <w:p w:rsidR="00DA2F6F" w:rsidRDefault="00DA2F6F" w:rsidP="00B67384">
            <w:pPr>
              <w:widowControl/>
              <w:jc w:val="left"/>
              <w:rPr>
                <w:rFonts w:ascii="Times New Roman" w:hAnsi="Times New Roman" w:cs="Times New Roman"/>
                <w:kern w:val="0"/>
                <w:sz w:val="20"/>
                <w:szCs w:val="20"/>
              </w:rPr>
            </w:pPr>
          </w:p>
        </w:tc>
      </w:tr>
      <w:tr w:rsidR="00DA2F6F">
        <w:trPr>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8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36" w:type="dxa"/>
            <w:vAlign w:val="center"/>
          </w:tcPr>
          <w:p w:rsidR="00DA2F6F" w:rsidRDefault="00DA2F6F" w:rsidP="00B67384">
            <w:pPr>
              <w:widowControl/>
              <w:jc w:val="left"/>
              <w:rPr>
                <w:rFonts w:ascii="Times New Roman" w:hAnsi="Times New Roman" w:cs="Times New Roman"/>
                <w:kern w:val="0"/>
                <w:sz w:val="20"/>
                <w:szCs w:val="20"/>
              </w:rPr>
            </w:pPr>
          </w:p>
        </w:tc>
      </w:tr>
      <w:tr w:rsidR="00DA2F6F">
        <w:trPr>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8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36" w:type="dxa"/>
            <w:vAlign w:val="center"/>
          </w:tcPr>
          <w:p w:rsidR="00DA2F6F" w:rsidRDefault="00DA2F6F" w:rsidP="00B67384">
            <w:pPr>
              <w:widowControl/>
              <w:jc w:val="left"/>
              <w:rPr>
                <w:rFonts w:ascii="Times New Roman" w:hAnsi="Times New Roman" w:cs="Times New Roman"/>
                <w:kern w:val="0"/>
                <w:sz w:val="20"/>
                <w:szCs w:val="20"/>
              </w:rPr>
            </w:pPr>
          </w:p>
        </w:tc>
      </w:tr>
      <w:tr w:rsidR="00DA2F6F">
        <w:trPr>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8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36" w:type="dxa"/>
            <w:vAlign w:val="center"/>
          </w:tcPr>
          <w:p w:rsidR="00DA2F6F" w:rsidRDefault="00DA2F6F" w:rsidP="00B67384">
            <w:pPr>
              <w:widowControl/>
              <w:jc w:val="left"/>
              <w:rPr>
                <w:rFonts w:ascii="Times New Roman" w:hAnsi="Times New Roman" w:cs="Times New Roman"/>
                <w:kern w:val="0"/>
                <w:sz w:val="20"/>
                <w:szCs w:val="20"/>
              </w:rPr>
            </w:pPr>
          </w:p>
        </w:tc>
      </w:tr>
      <w:tr w:rsidR="00DA2F6F">
        <w:trPr>
          <w:trHeight w:val="624"/>
          <w:jc w:val="center"/>
        </w:trPr>
        <w:tc>
          <w:tcPr>
            <w:tcW w:w="1951" w:type="dxa"/>
            <w:tcBorders>
              <w:top w:val="single" w:sz="4" w:space="0" w:color="auto"/>
              <w:left w:val="single" w:sz="4" w:space="0" w:color="auto"/>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r>
              <w:rPr>
                <w:rFonts w:ascii="宋体" w:hAnsi="宋体" w:cs="宋体" w:hint="eastAsia"/>
                <w:b/>
                <w:bCs/>
                <w:sz w:val="20"/>
                <w:szCs w:val="20"/>
              </w:rPr>
              <w:t>合计</w:t>
            </w: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00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8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1474"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237" w:type="dxa"/>
            <w:tcBorders>
              <w:top w:val="single" w:sz="4" w:space="0" w:color="auto"/>
              <w:left w:val="nil"/>
              <w:bottom w:val="single" w:sz="4" w:space="0" w:color="auto"/>
              <w:right w:val="single" w:sz="4" w:space="0" w:color="auto"/>
            </w:tcBorders>
            <w:vAlign w:val="center"/>
          </w:tcPr>
          <w:p w:rsidR="00DA2F6F" w:rsidRDefault="00DA2F6F" w:rsidP="00B67384">
            <w:pPr>
              <w:jc w:val="center"/>
              <w:rPr>
                <w:rFonts w:ascii="宋体" w:cs="Times New Roman"/>
                <w:b/>
                <w:bCs/>
                <w:sz w:val="20"/>
                <w:szCs w:val="20"/>
              </w:rPr>
            </w:pPr>
          </w:p>
        </w:tc>
        <w:tc>
          <w:tcPr>
            <w:tcW w:w="236" w:type="dxa"/>
            <w:vAlign w:val="center"/>
          </w:tcPr>
          <w:p w:rsidR="00DA2F6F" w:rsidRDefault="00DA2F6F" w:rsidP="00B67384">
            <w:pPr>
              <w:widowControl/>
              <w:jc w:val="left"/>
              <w:rPr>
                <w:rFonts w:ascii="Times New Roman" w:hAnsi="Times New Roman" w:cs="Times New Roman"/>
                <w:kern w:val="0"/>
                <w:sz w:val="20"/>
                <w:szCs w:val="20"/>
              </w:rPr>
            </w:pPr>
          </w:p>
        </w:tc>
      </w:tr>
      <w:tr w:rsidR="00DA2F6F">
        <w:trPr>
          <w:gridAfter w:val="1"/>
          <w:wAfter w:w="236" w:type="dxa"/>
          <w:trHeight w:val="1604"/>
          <w:jc w:val="center"/>
        </w:trPr>
        <w:tc>
          <w:tcPr>
            <w:tcW w:w="9157" w:type="dxa"/>
            <w:gridSpan w:val="6"/>
            <w:tcBorders>
              <w:top w:val="single" w:sz="4" w:space="0" w:color="auto"/>
              <w:left w:val="single" w:sz="4" w:space="0" w:color="auto"/>
              <w:bottom w:val="single" w:sz="4" w:space="0" w:color="auto"/>
              <w:right w:val="single" w:sz="4" w:space="0" w:color="auto"/>
            </w:tcBorders>
            <w:vAlign w:val="center"/>
          </w:tcPr>
          <w:p w:rsidR="00DA2F6F" w:rsidRDefault="00DA2F6F" w:rsidP="00B67384">
            <w:pPr>
              <w:rPr>
                <w:rFonts w:ascii="宋体" w:cs="Times New Roman"/>
                <w:b/>
                <w:bCs/>
                <w:sz w:val="20"/>
                <w:szCs w:val="20"/>
              </w:rPr>
            </w:pPr>
          </w:p>
          <w:p w:rsidR="00DA2F6F" w:rsidRDefault="00DA2F6F" w:rsidP="00B67384">
            <w:pPr>
              <w:rPr>
                <w:rFonts w:ascii="宋体" w:cs="Times New Roman"/>
                <w:b/>
                <w:bCs/>
                <w:sz w:val="20"/>
                <w:szCs w:val="20"/>
              </w:rPr>
            </w:pPr>
          </w:p>
          <w:p w:rsidR="00DA2F6F" w:rsidRDefault="00DA2F6F" w:rsidP="00B67384">
            <w:pPr>
              <w:rPr>
                <w:rFonts w:ascii="宋体" w:cs="Times New Roman"/>
                <w:b/>
                <w:bCs/>
                <w:sz w:val="20"/>
                <w:szCs w:val="20"/>
              </w:rPr>
            </w:pPr>
          </w:p>
          <w:p w:rsidR="00DA2F6F" w:rsidRDefault="00DA2F6F" w:rsidP="00B67384">
            <w:pPr>
              <w:jc w:val="center"/>
              <w:rPr>
                <w:rFonts w:ascii="宋体" w:cs="Times New Roman"/>
                <w:b/>
                <w:bCs/>
                <w:sz w:val="20"/>
                <w:szCs w:val="20"/>
              </w:rPr>
            </w:pPr>
          </w:p>
          <w:p w:rsidR="00DA2F6F" w:rsidRDefault="00DA2F6F" w:rsidP="00B67384">
            <w:pPr>
              <w:jc w:val="center"/>
              <w:rPr>
                <w:rFonts w:ascii="宋体" w:cs="Times New Roman"/>
                <w:b/>
                <w:bCs/>
                <w:sz w:val="20"/>
                <w:szCs w:val="20"/>
              </w:rPr>
            </w:pPr>
          </w:p>
          <w:p w:rsidR="00DA2F6F" w:rsidRDefault="00DA2F6F" w:rsidP="00B67384">
            <w:pPr>
              <w:jc w:val="center"/>
              <w:rPr>
                <w:rFonts w:ascii="宋体" w:cs="Times New Roman"/>
                <w:b/>
                <w:bCs/>
                <w:sz w:val="20"/>
                <w:szCs w:val="20"/>
              </w:rPr>
            </w:pPr>
          </w:p>
          <w:p w:rsidR="00DA2F6F" w:rsidRDefault="00DA2F6F" w:rsidP="00B67384">
            <w:pPr>
              <w:jc w:val="center"/>
              <w:rPr>
                <w:rFonts w:ascii="宋体" w:cs="Times New Roman"/>
                <w:b/>
                <w:bCs/>
                <w:sz w:val="20"/>
                <w:szCs w:val="20"/>
              </w:rPr>
            </w:pPr>
            <w:r>
              <w:rPr>
                <w:rFonts w:ascii="宋体" w:hAnsi="宋体" w:cs="宋体" w:hint="eastAsia"/>
                <w:b/>
                <w:bCs/>
                <w:sz w:val="20"/>
                <w:szCs w:val="20"/>
              </w:rPr>
              <w:t>建设单位（盖章）</w:t>
            </w:r>
          </w:p>
          <w:p w:rsidR="00DA2F6F" w:rsidRDefault="00DA2F6F" w:rsidP="0094640B">
            <w:pPr>
              <w:ind w:rightChars="621" w:right="1304"/>
              <w:jc w:val="right"/>
              <w:rPr>
                <w:rFonts w:ascii="宋体" w:cs="Times New Roman"/>
                <w:b/>
                <w:bCs/>
                <w:sz w:val="20"/>
                <w:szCs w:val="20"/>
              </w:rPr>
            </w:pPr>
            <w:r>
              <w:rPr>
                <w:rFonts w:ascii="宋体" w:hAnsi="宋体" w:cs="宋体" w:hint="eastAsia"/>
                <w:b/>
                <w:bCs/>
                <w:sz w:val="20"/>
                <w:szCs w:val="20"/>
              </w:rPr>
              <w:t>年</w:t>
            </w:r>
            <w:r>
              <w:rPr>
                <w:rFonts w:ascii="宋体" w:hAnsi="宋体" w:cs="宋体"/>
                <w:b/>
                <w:bCs/>
                <w:sz w:val="20"/>
                <w:szCs w:val="20"/>
              </w:rPr>
              <w:t xml:space="preserve">   </w:t>
            </w:r>
            <w:r>
              <w:rPr>
                <w:rFonts w:ascii="宋体" w:hAnsi="宋体" w:cs="宋体" w:hint="eastAsia"/>
                <w:b/>
                <w:bCs/>
                <w:sz w:val="20"/>
                <w:szCs w:val="20"/>
              </w:rPr>
              <w:t>月</w:t>
            </w:r>
            <w:r>
              <w:rPr>
                <w:rFonts w:ascii="宋体" w:hAnsi="宋体" w:cs="宋体"/>
                <w:b/>
                <w:bCs/>
                <w:sz w:val="20"/>
                <w:szCs w:val="20"/>
              </w:rPr>
              <w:t xml:space="preserve">   </w:t>
            </w:r>
            <w:r>
              <w:rPr>
                <w:rFonts w:ascii="宋体" w:hAnsi="宋体" w:cs="宋体" w:hint="eastAsia"/>
                <w:b/>
                <w:bCs/>
                <w:sz w:val="20"/>
                <w:szCs w:val="20"/>
              </w:rPr>
              <w:t>日</w:t>
            </w:r>
          </w:p>
          <w:p w:rsidR="00DA2F6F" w:rsidRDefault="00DA2F6F" w:rsidP="00B67384">
            <w:pPr>
              <w:rPr>
                <w:rFonts w:ascii="宋体" w:cs="Times New Roman"/>
                <w:b/>
                <w:bCs/>
                <w:sz w:val="20"/>
                <w:szCs w:val="20"/>
              </w:rPr>
            </w:pPr>
          </w:p>
          <w:p w:rsidR="00DA2F6F" w:rsidRDefault="00DA2F6F" w:rsidP="00B67384">
            <w:pPr>
              <w:rPr>
                <w:rFonts w:ascii="宋体" w:cs="Times New Roman"/>
                <w:b/>
                <w:bCs/>
                <w:sz w:val="20"/>
                <w:szCs w:val="20"/>
              </w:rPr>
            </w:pPr>
          </w:p>
        </w:tc>
      </w:tr>
    </w:tbl>
    <w:p w:rsidR="00DA2F6F" w:rsidRDefault="00DA2F6F" w:rsidP="006959E3">
      <w:pPr>
        <w:widowControl/>
        <w:jc w:val="left"/>
        <w:rPr>
          <w:rFonts w:ascii="黑体" w:eastAsia="黑体" w:hAnsi="黑体" w:cs="Times New Roman"/>
          <w:kern w:val="0"/>
        </w:rPr>
      </w:pPr>
      <w:r>
        <w:rPr>
          <w:rFonts w:ascii="黑体" w:eastAsia="黑体" w:hAnsi="黑体" w:cs="Times New Roman"/>
          <w:kern w:val="0"/>
        </w:rPr>
        <w:br w:type="page"/>
      </w:r>
      <w:r>
        <w:rPr>
          <w:rFonts w:ascii="黑体" w:eastAsia="黑体" w:hAnsi="黑体" w:cs="黑体" w:hint="eastAsia"/>
          <w:kern w:val="0"/>
        </w:rPr>
        <w:lastRenderedPageBreak/>
        <w:t>附件</w:t>
      </w:r>
      <w:r>
        <w:rPr>
          <w:rFonts w:ascii="黑体" w:eastAsia="黑体" w:hAnsi="黑体" w:cs="黑体"/>
          <w:kern w:val="0"/>
        </w:rPr>
        <w:t xml:space="preserve">2 </w:t>
      </w:r>
      <w:r>
        <w:rPr>
          <w:rFonts w:ascii="黑体" w:eastAsia="黑体" w:hAnsi="黑体" w:cs="黑体" w:hint="eastAsia"/>
          <w:kern w:val="0"/>
        </w:rPr>
        <w:t>申请建筑工程施工许可承诺书</w:t>
      </w:r>
    </w:p>
    <w:p w:rsidR="00DA2F6F" w:rsidRDefault="00DA2F6F" w:rsidP="00B67384">
      <w:pPr>
        <w:spacing w:line="760" w:lineRule="exact"/>
        <w:jc w:val="center"/>
        <w:rPr>
          <w:rFonts w:ascii="方正小标宋简体" w:eastAsia="方正小标宋简体" w:hAnsi="Times New Roman" w:cs="Times New Roman"/>
          <w:sz w:val="36"/>
          <w:szCs w:val="36"/>
        </w:rPr>
      </w:pPr>
      <w:r>
        <w:rPr>
          <w:rFonts w:ascii="方正小标宋简体" w:eastAsia="方正小标宋简体" w:hAnsi="Times New Roman" w:cs="方正小标宋简体" w:hint="eastAsia"/>
          <w:sz w:val="36"/>
          <w:szCs w:val="36"/>
        </w:rPr>
        <w:t>申请建筑工程施工许可承诺书</w:t>
      </w:r>
    </w:p>
    <w:p w:rsidR="00DA2F6F" w:rsidRDefault="00DA2F6F" w:rsidP="0094640B">
      <w:pPr>
        <w:ind w:firstLineChars="200" w:firstLine="640"/>
        <w:rPr>
          <w:rFonts w:ascii="Times New Roman" w:eastAsia="仿宋" w:hAnsi="Times New Roman" w:cs="Times New Roman"/>
          <w:sz w:val="32"/>
          <w:szCs w:val="32"/>
        </w:rPr>
      </w:pPr>
    </w:p>
    <w:p w:rsidR="00DA2F6F" w:rsidRDefault="00DA2F6F" w:rsidP="0094640B">
      <w:pPr>
        <w:ind w:firstLineChars="200" w:firstLine="640"/>
        <w:rPr>
          <w:rFonts w:ascii="Times New Roman" w:eastAsia="仿宋" w:hAnsi="Times New Roman" w:cs="Times New Roman"/>
          <w:sz w:val="32"/>
          <w:szCs w:val="32"/>
        </w:rPr>
      </w:pPr>
      <w:r>
        <w:rPr>
          <w:rFonts w:ascii="Times New Roman" w:eastAsia="仿宋" w:hAnsi="Times New Roman" w:cs="仿宋" w:hint="eastAsia"/>
          <w:sz w:val="32"/>
          <w:szCs w:val="32"/>
        </w:rPr>
        <w:t>本人</w:t>
      </w:r>
      <w:r>
        <w:rPr>
          <w:rFonts w:ascii="Times New Roman" w:eastAsia="仿宋" w:hAnsi="Times New Roman" w:cs="Times New Roman"/>
          <w:sz w:val="32"/>
          <w:szCs w:val="32"/>
          <w:u w:val="single"/>
        </w:rPr>
        <w:t xml:space="preserve">       </w:t>
      </w:r>
      <w:r>
        <w:rPr>
          <w:rFonts w:ascii="Times New Roman" w:eastAsia="仿宋" w:hAnsi="Times New Roman" w:cs="仿宋" w:hint="eastAsia"/>
          <w:sz w:val="32"/>
          <w:szCs w:val="32"/>
        </w:rPr>
        <w:t>，身份证号</w:t>
      </w:r>
      <w:r>
        <w:rPr>
          <w:rFonts w:ascii="Times New Roman" w:eastAsia="仿宋" w:hAnsi="Times New Roman" w:cs="Times New Roman"/>
          <w:sz w:val="32"/>
          <w:szCs w:val="32"/>
          <w:u w:val="single"/>
        </w:rPr>
        <w:t xml:space="preserve">                        </w:t>
      </w:r>
      <w:r>
        <w:rPr>
          <w:rFonts w:ascii="Times New Roman" w:eastAsia="仿宋" w:hAnsi="Times New Roman" w:cs="仿宋" w:hint="eastAsia"/>
          <w:sz w:val="32"/>
          <w:szCs w:val="32"/>
        </w:rPr>
        <w:t>，是</w:t>
      </w:r>
      <w:r>
        <w:rPr>
          <w:rFonts w:ascii="Times New Roman" w:eastAsia="仿宋" w:hAnsi="Times New Roman" w:cs="Times New Roman"/>
          <w:sz w:val="32"/>
          <w:szCs w:val="32"/>
          <w:u w:val="single"/>
        </w:rPr>
        <w:t xml:space="preserve">                    </w:t>
      </w:r>
      <w:r>
        <w:rPr>
          <w:rFonts w:ascii="Times New Roman" w:eastAsia="仿宋" w:hAnsi="Times New Roman" w:cs="仿宋" w:hint="eastAsia"/>
          <w:sz w:val="32"/>
          <w:szCs w:val="32"/>
        </w:rPr>
        <w:t>法定代表人。我已经知晓并全面理解申请建筑施工许可事项的有关要求，现代表我单位（公司）就</w:t>
      </w:r>
      <w:r>
        <w:rPr>
          <w:rFonts w:ascii="Times New Roman" w:eastAsia="仿宋" w:hAnsi="Times New Roman" w:cs="Times New Roman"/>
          <w:sz w:val="32"/>
          <w:szCs w:val="32"/>
          <w:u w:val="single"/>
        </w:rPr>
        <w:t xml:space="preserve">                    </w:t>
      </w:r>
      <w:r>
        <w:rPr>
          <w:rFonts w:ascii="Times New Roman" w:eastAsia="仿宋" w:hAnsi="Times New Roman" w:cs="仿宋" w:hint="eastAsia"/>
          <w:sz w:val="32"/>
          <w:szCs w:val="32"/>
        </w:rPr>
        <w:t xml:space="preserve">项目申请建筑工程施工许可事项做出以下承诺：　　</w:t>
      </w:r>
    </w:p>
    <w:p w:rsidR="00DA2F6F" w:rsidRDefault="00DA2F6F" w:rsidP="00B67384">
      <w:pPr>
        <w:ind w:firstLine="640"/>
        <w:rPr>
          <w:rFonts w:ascii="Times New Roman" w:eastAsia="仿宋" w:hAnsi="Times New Roman" w:cs="Times New Roman"/>
          <w:sz w:val="32"/>
          <w:szCs w:val="32"/>
        </w:rPr>
      </w:pPr>
      <w:r>
        <w:rPr>
          <w:rFonts w:ascii="Times New Roman" w:eastAsia="仿宋" w:hAnsi="Times New Roman" w:cs="Times New Roman"/>
          <w:sz w:val="32"/>
          <w:szCs w:val="32"/>
        </w:rPr>
        <w:t xml:space="preserve">1. </w:t>
      </w:r>
      <w:r>
        <w:rPr>
          <w:rFonts w:ascii="Times New Roman" w:eastAsia="仿宋" w:hAnsi="Times New Roman" w:cs="仿宋" w:hint="eastAsia"/>
          <w:sz w:val="32"/>
          <w:szCs w:val="32"/>
        </w:rPr>
        <w:t>该项目已经具备施工条件，需要征收房屋的，其进度符合施工要求；</w:t>
      </w:r>
    </w:p>
    <w:p w:rsidR="00DA2F6F" w:rsidRDefault="00DA2F6F" w:rsidP="00B67384">
      <w:pPr>
        <w:ind w:firstLine="640"/>
        <w:rPr>
          <w:rFonts w:ascii="Times New Roman" w:eastAsia="仿宋" w:hAnsi="Times New Roman" w:cs="Times New Roman"/>
          <w:sz w:val="32"/>
          <w:szCs w:val="32"/>
        </w:rPr>
      </w:pPr>
      <w:r>
        <w:rPr>
          <w:rFonts w:ascii="Times New Roman" w:eastAsia="仿宋" w:hAnsi="Times New Roman" w:cs="Times New Roman"/>
          <w:sz w:val="32"/>
          <w:szCs w:val="32"/>
        </w:rPr>
        <w:t xml:space="preserve">2. </w:t>
      </w:r>
      <w:r>
        <w:rPr>
          <w:rFonts w:ascii="Times New Roman" w:eastAsia="仿宋" w:hAnsi="Times New Roman" w:cs="仿宋" w:hint="eastAsia"/>
          <w:sz w:val="32"/>
          <w:szCs w:val="32"/>
        </w:rPr>
        <w:t>该项目建设资金已到位</w:t>
      </w:r>
      <w:r>
        <w:rPr>
          <w:rFonts w:ascii="Times New Roman" w:eastAsia="仿宋" w:hAnsi="Times New Roman" w:cs="Times New Roman"/>
          <w:sz w:val="32"/>
          <w:szCs w:val="32"/>
        </w:rPr>
        <w:t>,</w:t>
      </w:r>
      <w:r>
        <w:rPr>
          <w:rFonts w:ascii="Times New Roman" w:eastAsia="仿宋" w:hAnsi="Times New Roman" w:cs="仿宋" w:hint="eastAsia"/>
          <w:sz w:val="32"/>
          <w:szCs w:val="32"/>
        </w:rPr>
        <w:t>金额为</w:t>
      </w:r>
      <w:r w:rsidRPr="00515926">
        <w:rPr>
          <w:rFonts w:ascii="Times New Roman" w:eastAsia="仿宋" w:hAnsi="Times New Roman" w:cs="Times New Roman"/>
          <w:sz w:val="32"/>
          <w:szCs w:val="32"/>
          <w:u w:val="single"/>
        </w:rPr>
        <w:t xml:space="preserve">   </w:t>
      </w:r>
      <w:r>
        <w:rPr>
          <w:rFonts w:ascii="Times New Roman" w:eastAsia="仿宋" w:hAnsi="Times New Roman" w:cs="Times New Roman"/>
          <w:sz w:val="32"/>
          <w:szCs w:val="32"/>
          <w:u w:val="single"/>
        </w:rPr>
        <w:t xml:space="preserve">     </w:t>
      </w:r>
      <w:r w:rsidRPr="00515926">
        <w:rPr>
          <w:rFonts w:ascii="Times New Roman" w:eastAsia="仿宋" w:hAnsi="Times New Roman" w:cs="Times New Roman"/>
          <w:sz w:val="32"/>
          <w:szCs w:val="32"/>
          <w:u w:val="single"/>
        </w:rPr>
        <w:t xml:space="preserve">    </w:t>
      </w:r>
      <w:r>
        <w:rPr>
          <w:rFonts w:ascii="Times New Roman" w:eastAsia="仿宋" w:hAnsi="Times New Roman" w:cs="仿宋" w:hint="eastAsia"/>
          <w:sz w:val="32"/>
          <w:szCs w:val="32"/>
        </w:rPr>
        <w:t>万元；</w:t>
      </w:r>
    </w:p>
    <w:p w:rsidR="00DA2F6F" w:rsidRDefault="00DA2F6F" w:rsidP="00B67384">
      <w:pPr>
        <w:ind w:firstLine="640"/>
        <w:rPr>
          <w:rFonts w:ascii="Times New Roman" w:eastAsia="仿宋" w:hAnsi="Times New Roman" w:cs="Times New Roman"/>
          <w:sz w:val="32"/>
          <w:szCs w:val="32"/>
        </w:rPr>
      </w:pPr>
      <w:r>
        <w:rPr>
          <w:rFonts w:ascii="Times New Roman" w:eastAsia="仿宋" w:hAnsi="Times New Roman" w:cs="Times New Roman"/>
          <w:sz w:val="32"/>
          <w:szCs w:val="32"/>
        </w:rPr>
        <w:t xml:space="preserve">3. </w:t>
      </w:r>
      <w:r>
        <w:rPr>
          <w:rFonts w:ascii="Times New Roman" w:eastAsia="仿宋" w:hAnsi="Times New Roman" w:cs="仿宋" w:hint="eastAsia"/>
          <w:sz w:val="32"/>
          <w:szCs w:val="32"/>
        </w:rPr>
        <w:t>该项目有保证工程质量安全的具体措施；</w:t>
      </w:r>
    </w:p>
    <w:p w:rsidR="00DA2F6F" w:rsidRDefault="00DA2F6F" w:rsidP="00B67384">
      <w:pPr>
        <w:ind w:firstLine="640"/>
        <w:rPr>
          <w:rFonts w:ascii="Times New Roman" w:eastAsia="仿宋" w:hAnsi="Times New Roman" w:cs="Times New Roman"/>
          <w:sz w:val="32"/>
          <w:szCs w:val="32"/>
        </w:rPr>
      </w:pPr>
      <w:r>
        <w:rPr>
          <w:rFonts w:ascii="Times New Roman" w:eastAsia="仿宋" w:hAnsi="Times New Roman" w:cs="Times New Roman"/>
          <w:sz w:val="32"/>
          <w:szCs w:val="32"/>
        </w:rPr>
        <w:t xml:space="preserve">4. </w:t>
      </w:r>
      <w:r>
        <w:rPr>
          <w:rFonts w:ascii="Times New Roman" w:eastAsia="仿宋" w:hAnsi="Times New Roman" w:cs="仿宋" w:hint="eastAsia"/>
          <w:sz w:val="32"/>
          <w:szCs w:val="32"/>
        </w:rPr>
        <w:t>我单位（公司）所提供材料内容合法、真实、有效；</w:t>
      </w:r>
    </w:p>
    <w:p w:rsidR="00DA2F6F" w:rsidRDefault="00DA2F6F" w:rsidP="00B67384">
      <w:pPr>
        <w:rPr>
          <w:rFonts w:ascii="Times New Roman" w:eastAsia="仿宋" w:hAnsi="Times New Roman" w:cs="Times New Roman"/>
          <w:sz w:val="32"/>
          <w:szCs w:val="32"/>
        </w:rPr>
      </w:pPr>
      <w:r>
        <w:rPr>
          <w:rFonts w:ascii="Times New Roman" w:eastAsia="仿宋" w:hAnsi="Times New Roman" w:cs="仿宋" w:hint="eastAsia"/>
          <w:sz w:val="32"/>
          <w:szCs w:val="32"/>
        </w:rPr>
        <w:t xml:space="preserve">　　</w:t>
      </w:r>
      <w:r>
        <w:rPr>
          <w:rFonts w:ascii="Times New Roman" w:eastAsia="仿宋" w:hAnsi="Times New Roman" w:cs="Times New Roman"/>
          <w:sz w:val="32"/>
          <w:szCs w:val="32"/>
        </w:rPr>
        <w:t xml:space="preserve">5. </w:t>
      </w:r>
      <w:r>
        <w:rPr>
          <w:rFonts w:ascii="Times New Roman" w:eastAsia="仿宋" w:hAnsi="Times New Roman" w:cs="仿宋" w:hint="eastAsia"/>
          <w:sz w:val="32"/>
          <w:szCs w:val="32"/>
        </w:rPr>
        <w:t>若有违反承诺的情况，我单位（公司）自愿承担相应责任并接受行政处罚。</w:t>
      </w:r>
    </w:p>
    <w:p w:rsidR="00DA2F6F" w:rsidRDefault="00DA2F6F" w:rsidP="00B67384">
      <w:pPr>
        <w:rPr>
          <w:rFonts w:ascii="Times New Roman" w:eastAsia="仿宋" w:hAnsi="Times New Roman" w:cs="Times New Roman"/>
          <w:sz w:val="32"/>
          <w:szCs w:val="32"/>
        </w:rPr>
      </w:pPr>
    </w:p>
    <w:p w:rsidR="00DA2F6F" w:rsidRDefault="00E63290" w:rsidP="00B67384">
      <w:pPr>
        <w:rPr>
          <w:rFonts w:ascii="Times New Roman" w:eastAsia="仿宋" w:hAnsi="Times New Roman" w:cs="Times New Roman"/>
          <w:sz w:val="32"/>
          <w:szCs w:val="32"/>
        </w:rPr>
      </w:pPr>
      <w:r>
        <w:rPr>
          <w:rFonts w:ascii="Times New Roman" w:eastAsia="仿宋" w:hAnsi="Times New Roman" w:cs="仿宋" w:hint="eastAsia"/>
          <w:sz w:val="32"/>
          <w:szCs w:val="32"/>
        </w:rPr>
        <w:t xml:space="preserve">         </w:t>
      </w:r>
      <w:r w:rsidR="00DA2F6F">
        <w:rPr>
          <w:rFonts w:ascii="Times New Roman" w:eastAsia="仿宋" w:hAnsi="Times New Roman" w:cs="仿宋" w:hint="eastAsia"/>
          <w:sz w:val="32"/>
          <w:szCs w:val="32"/>
        </w:rPr>
        <w:t>建设单位（公章）：</w:t>
      </w:r>
    </w:p>
    <w:p w:rsidR="00DA2F6F" w:rsidRDefault="00DA2F6F" w:rsidP="00B67384">
      <w:pPr>
        <w:jc w:val="center"/>
        <w:rPr>
          <w:rFonts w:ascii="Times New Roman" w:eastAsia="仿宋" w:hAnsi="Times New Roman" w:cs="Times New Roman"/>
          <w:sz w:val="32"/>
          <w:szCs w:val="32"/>
        </w:rPr>
      </w:pPr>
    </w:p>
    <w:p w:rsidR="00DA2F6F" w:rsidRDefault="00DA2F6F" w:rsidP="00B67384">
      <w:pPr>
        <w:jc w:val="center"/>
        <w:rPr>
          <w:rFonts w:ascii="Times New Roman" w:eastAsia="仿宋" w:hAnsi="Times New Roman" w:cs="Times New Roman"/>
          <w:sz w:val="32"/>
          <w:szCs w:val="32"/>
        </w:rPr>
      </w:pPr>
      <w:r>
        <w:rPr>
          <w:rFonts w:ascii="Times New Roman" w:eastAsia="仿宋" w:hAnsi="Times New Roman" w:cs="仿宋" w:hint="eastAsia"/>
          <w:sz w:val="32"/>
          <w:szCs w:val="32"/>
        </w:rPr>
        <w:t>建设单位法定代表人（签字或签章）：</w:t>
      </w:r>
    </w:p>
    <w:p w:rsidR="00DA2F6F" w:rsidRDefault="00DA2F6F" w:rsidP="00B67384">
      <w:pPr>
        <w:jc w:val="center"/>
        <w:rPr>
          <w:rFonts w:ascii="Times New Roman" w:eastAsia="仿宋" w:hAnsi="Times New Roman" w:cs="Times New Roman"/>
          <w:sz w:val="32"/>
          <w:szCs w:val="32"/>
        </w:rPr>
      </w:pPr>
    </w:p>
    <w:p w:rsidR="00DA2F6F" w:rsidRDefault="00DA2F6F" w:rsidP="00B67384">
      <w:pPr>
        <w:jc w:val="center"/>
        <w:rPr>
          <w:rFonts w:ascii="Times New Roman" w:eastAsia="仿宋" w:hAnsi="Times New Roman" w:cs="Times New Roman"/>
          <w:sz w:val="32"/>
          <w:szCs w:val="32"/>
        </w:rPr>
      </w:pPr>
      <w:r>
        <w:rPr>
          <w:rFonts w:ascii="Times New Roman" w:eastAsia="仿宋" w:hAnsi="Times New Roman" w:cs="Times New Roman"/>
          <w:sz w:val="32"/>
          <w:szCs w:val="32"/>
        </w:rPr>
        <w:t xml:space="preserve">                    </w:t>
      </w:r>
      <w:r>
        <w:rPr>
          <w:rFonts w:ascii="Times New Roman" w:eastAsia="仿宋" w:hAnsi="Times New Roman" w:cs="仿宋" w:hint="eastAsia"/>
          <w:sz w:val="32"/>
          <w:szCs w:val="32"/>
        </w:rPr>
        <w:t>日期：</w:t>
      </w:r>
      <w:r>
        <w:rPr>
          <w:rFonts w:ascii="Times New Roman" w:eastAsia="仿宋" w:hAnsi="Times New Roman" w:cs="Times New Roman"/>
          <w:sz w:val="32"/>
          <w:szCs w:val="32"/>
        </w:rPr>
        <w:t xml:space="preserve">   </w:t>
      </w:r>
      <w:r>
        <w:rPr>
          <w:rFonts w:ascii="Times New Roman" w:eastAsia="仿宋" w:hAnsi="Times New Roman" w:cs="仿宋" w:hint="eastAsia"/>
          <w:sz w:val="32"/>
          <w:szCs w:val="32"/>
        </w:rPr>
        <w:t>年</w:t>
      </w:r>
      <w:r>
        <w:rPr>
          <w:rFonts w:ascii="Times New Roman" w:eastAsia="仿宋" w:hAnsi="Times New Roman" w:cs="Times New Roman"/>
          <w:sz w:val="32"/>
          <w:szCs w:val="32"/>
        </w:rPr>
        <w:t xml:space="preserve">    </w:t>
      </w:r>
      <w:r>
        <w:rPr>
          <w:rFonts w:ascii="Times New Roman" w:eastAsia="仿宋" w:hAnsi="Times New Roman" w:cs="仿宋" w:hint="eastAsia"/>
          <w:sz w:val="32"/>
          <w:szCs w:val="32"/>
        </w:rPr>
        <w:t>月</w:t>
      </w:r>
      <w:r>
        <w:rPr>
          <w:rFonts w:ascii="Times New Roman" w:eastAsia="仿宋" w:hAnsi="Times New Roman" w:cs="Times New Roman"/>
          <w:sz w:val="32"/>
          <w:szCs w:val="32"/>
        </w:rPr>
        <w:t xml:space="preserve">    </w:t>
      </w:r>
      <w:r>
        <w:rPr>
          <w:rFonts w:ascii="Times New Roman" w:eastAsia="仿宋" w:hAnsi="Times New Roman" w:cs="仿宋" w:hint="eastAsia"/>
          <w:sz w:val="32"/>
          <w:szCs w:val="32"/>
        </w:rPr>
        <w:t>日</w:t>
      </w:r>
    </w:p>
    <w:p w:rsidR="00DA2F6F" w:rsidRDefault="00DA2F6F" w:rsidP="00B67384">
      <w:pPr>
        <w:rPr>
          <w:rFonts w:cs="Times New Roman"/>
        </w:rPr>
      </w:pPr>
    </w:p>
    <w:p w:rsidR="00DA2F6F" w:rsidRDefault="00DA2F6F" w:rsidP="00B67384">
      <w:pPr>
        <w:rPr>
          <w:rFonts w:ascii="Times New Roman" w:hAnsi="Times New Roman" w:cs="Times New Roman"/>
        </w:rPr>
      </w:pP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Times New Roman"/>
          <w:kern w:val="0"/>
        </w:rPr>
        <w:br w:type="page"/>
      </w:r>
      <w:r>
        <w:rPr>
          <w:rFonts w:ascii="黑体" w:eastAsia="黑体" w:hAnsi="黑体" w:cs="黑体" w:hint="eastAsia"/>
          <w:kern w:val="0"/>
        </w:rPr>
        <w:lastRenderedPageBreak/>
        <w:t>附件</w:t>
      </w:r>
      <w:r>
        <w:rPr>
          <w:rFonts w:ascii="黑体" w:eastAsia="黑体" w:hAnsi="黑体" w:cs="黑体"/>
          <w:kern w:val="0"/>
        </w:rPr>
        <w:t xml:space="preserve">3 </w:t>
      </w:r>
      <w:r>
        <w:rPr>
          <w:rFonts w:ascii="黑体" w:eastAsia="黑体" w:hAnsi="黑体" w:cs="黑体" w:hint="eastAsia"/>
          <w:kern w:val="0"/>
        </w:rPr>
        <w:t>工程质量终身承诺书</w:t>
      </w:r>
    </w:p>
    <w:p w:rsidR="00DA2F6F" w:rsidRDefault="00DA2F6F" w:rsidP="007E1452">
      <w:pPr>
        <w:widowControl/>
        <w:tabs>
          <w:tab w:val="center" w:pos="4201"/>
          <w:tab w:val="right" w:leader="dot" w:pos="9298"/>
        </w:tabs>
        <w:autoSpaceDE w:val="0"/>
        <w:autoSpaceDN w:val="0"/>
        <w:spacing w:beforeLines="50" w:afterLines="50"/>
        <w:jc w:val="center"/>
        <w:rPr>
          <w:rFonts w:ascii="宋体" w:eastAsia="方正小标宋简体" w:hAnsi="Times New Roman" w:cs="Times New Roman"/>
          <w:kern w:val="0"/>
          <w:sz w:val="44"/>
          <w:szCs w:val="44"/>
        </w:rPr>
      </w:pPr>
      <w:r>
        <w:rPr>
          <w:rFonts w:ascii="宋体" w:eastAsia="方正小标宋简体" w:hAnsi="Times New Roman" w:cs="方正小标宋简体" w:hint="eastAsia"/>
          <w:kern w:val="0"/>
          <w:sz w:val="44"/>
          <w:szCs w:val="44"/>
        </w:rPr>
        <w:t>工程质量终身责任承诺书</w:t>
      </w:r>
    </w:p>
    <w:p w:rsidR="00DA2F6F" w:rsidRDefault="00DA2F6F" w:rsidP="00B67384">
      <w:pPr>
        <w:jc w:val="center"/>
        <w:rPr>
          <w:rFonts w:ascii="Times New Roman" w:eastAsia="方正小标宋简体" w:hAnsi="Times New Roman" w:cs="Times New Roman"/>
          <w:sz w:val="44"/>
          <w:szCs w:val="44"/>
        </w:rPr>
      </w:pPr>
      <w:r>
        <w:rPr>
          <w:rFonts w:ascii="Times New Roman" w:eastAsia="仿宋_GB2312" w:hAnsi="Times New Roman" w:cs="仿宋_GB2312" w:hint="eastAsia"/>
          <w:sz w:val="32"/>
          <w:szCs w:val="32"/>
        </w:rPr>
        <w:t>（范本）</w:t>
      </w:r>
    </w:p>
    <w:p w:rsidR="00DA2F6F" w:rsidRDefault="00DA2F6F" w:rsidP="0094640B">
      <w:pPr>
        <w:ind w:firstLineChars="200" w:firstLine="640"/>
        <w:rPr>
          <w:rFonts w:ascii="仿宋" w:eastAsia="仿宋" w:hAnsi="仿宋" w:cs="Times New Roman"/>
          <w:sz w:val="32"/>
          <w:szCs w:val="32"/>
        </w:rPr>
      </w:pPr>
      <w:r>
        <w:rPr>
          <w:rFonts w:ascii="仿宋" w:eastAsia="仿宋" w:hAnsi="仿宋" w:cs="仿宋" w:hint="eastAsia"/>
          <w:sz w:val="32"/>
          <w:szCs w:val="32"/>
        </w:rPr>
        <w:t>本人承诺在该工程建设中，严格按照现行有关法律、法规、标准、规范要求，增强质量意识，规范质量行为，认真落实质量责任，在工程设计使用年限内自觉承担相应的质量终身责任。</w:t>
      </w:r>
    </w:p>
    <w:p w:rsidR="00DA2F6F" w:rsidRPr="00515926" w:rsidRDefault="00DA2F6F" w:rsidP="00B67384">
      <w:pPr>
        <w:rPr>
          <w:rFonts w:ascii="仿宋" w:eastAsia="仿宋" w:hAnsi="仿宋" w:cs="Times New Roman"/>
          <w:sz w:val="32"/>
          <w:szCs w:val="32"/>
          <w:u w:val="single"/>
        </w:rPr>
      </w:pPr>
      <w:r>
        <w:rPr>
          <w:rFonts w:ascii="仿宋" w:eastAsia="仿宋" w:hAnsi="仿宋" w:cs="仿宋" w:hint="eastAsia"/>
          <w:sz w:val="32"/>
          <w:szCs w:val="32"/>
        </w:rPr>
        <w:t>工程名称：</w:t>
      </w:r>
      <w:r>
        <w:rPr>
          <w:rFonts w:ascii="仿宋" w:eastAsia="仿宋" w:hAnsi="仿宋" w:cs="仿宋"/>
          <w:sz w:val="32"/>
          <w:szCs w:val="32"/>
          <w:u w:val="single"/>
        </w:rPr>
        <w:t xml:space="preserve">                                           </w:t>
      </w:r>
    </w:p>
    <w:p w:rsidR="00DA2F6F" w:rsidRDefault="00DA2F6F" w:rsidP="00B67384">
      <w:pPr>
        <w:rPr>
          <w:rFonts w:ascii="仿宋" w:eastAsia="仿宋" w:hAnsi="仿宋" w:cs="Times New Roman"/>
          <w:sz w:val="32"/>
          <w:szCs w:val="32"/>
        </w:rPr>
      </w:pPr>
      <w:r>
        <w:rPr>
          <w:rFonts w:ascii="仿宋" w:eastAsia="仿宋" w:hAnsi="仿宋" w:cs="仿宋" w:hint="eastAsia"/>
          <w:sz w:val="32"/>
          <w:szCs w:val="32"/>
        </w:rPr>
        <w:t>承诺人身份证号：</w:t>
      </w:r>
      <w:r>
        <w:rPr>
          <w:rFonts w:ascii="仿宋" w:eastAsia="仿宋" w:hAnsi="仿宋" w:cs="仿宋"/>
          <w:sz w:val="32"/>
          <w:szCs w:val="32"/>
          <w:u w:val="single"/>
        </w:rPr>
        <w:t xml:space="preserve">                                     </w:t>
      </w:r>
    </w:p>
    <w:p w:rsidR="00DA2F6F" w:rsidRDefault="00DA2F6F" w:rsidP="00B67384">
      <w:pPr>
        <w:rPr>
          <w:rFonts w:ascii="仿宋" w:eastAsia="仿宋" w:hAnsi="仿宋" w:cs="Times New Roman"/>
          <w:sz w:val="32"/>
          <w:szCs w:val="32"/>
        </w:rPr>
      </w:pPr>
      <w:r>
        <w:rPr>
          <w:rFonts w:ascii="仿宋" w:eastAsia="仿宋" w:hAnsi="仿宋" w:cs="仿宋" w:hint="eastAsia"/>
          <w:sz w:val="32"/>
          <w:szCs w:val="32"/>
        </w:rPr>
        <w:t>承诺人注册执业资格：</w:t>
      </w:r>
      <w:r>
        <w:rPr>
          <w:rFonts w:ascii="仿宋" w:eastAsia="仿宋" w:hAnsi="仿宋" w:cs="仿宋"/>
          <w:sz w:val="32"/>
          <w:szCs w:val="32"/>
          <w:u w:val="single"/>
        </w:rPr>
        <w:t xml:space="preserve">                                 </w:t>
      </w:r>
    </w:p>
    <w:p w:rsidR="00DA2F6F" w:rsidRDefault="00DA2F6F" w:rsidP="00B67384">
      <w:pPr>
        <w:rPr>
          <w:rFonts w:ascii="仿宋" w:eastAsia="仿宋" w:hAnsi="仿宋" w:cs="仿宋"/>
          <w:sz w:val="32"/>
          <w:szCs w:val="32"/>
          <w:u w:val="single"/>
        </w:rPr>
      </w:pPr>
      <w:r>
        <w:rPr>
          <w:rFonts w:ascii="仿宋" w:eastAsia="仿宋" w:hAnsi="仿宋" w:cs="仿宋" w:hint="eastAsia"/>
          <w:sz w:val="32"/>
          <w:szCs w:val="32"/>
        </w:rPr>
        <w:t>承诺人注册执业证号：</w:t>
      </w:r>
      <w:r>
        <w:rPr>
          <w:rFonts w:ascii="仿宋" w:eastAsia="仿宋" w:hAnsi="仿宋" w:cs="仿宋"/>
          <w:sz w:val="32"/>
          <w:szCs w:val="32"/>
          <w:u w:val="single"/>
        </w:rPr>
        <w:t xml:space="preserve">                                 </w:t>
      </w:r>
    </w:p>
    <w:p w:rsidR="00DA2F6F" w:rsidRDefault="00DA2F6F" w:rsidP="00B67384">
      <w:pPr>
        <w:rPr>
          <w:rFonts w:ascii="仿宋" w:eastAsia="仿宋" w:hAnsi="仿宋" w:cs="仿宋"/>
          <w:sz w:val="32"/>
          <w:szCs w:val="32"/>
          <w:u w:val="single"/>
        </w:rPr>
      </w:pPr>
      <w:r>
        <w:rPr>
          <w:rFonts w:ascii="仿宋" w:eastAsia="仿宋" w:hAnsi="仿宋" w:cs="仿宋" w:hint="eastAsia"/>
          <w:sz w:val="32"/>
          <w:szCs w:val="32"/>
        </w:rPr>
        <w:t>承诺人（签字）：</w:t>
      </w:r>
      <w:r>
        <w:rPr>
          <w:rFonts w:ascii="仿宋" w:eastAsia="仿宋" w:hAnsi="仿宋" w:cs="仿宋"/>
          <w:sz w:val="32"/>
          <w:szCs w:val="32"/>
          <w:u w:val="single"/>
        </w:rPr>
        <w:t xml:space="preserve">           </w:t>
      </w:r>
      <w:r>
        <w:rPr>
          <w:rFonts w:ascii="仿宋" w:eastAsia="仿宋" w:hAnsi="仿宋" w:cs="仿宋" w:hint="eastAsia"/>
          <w:sz w:val="32"/>
          <w:szCs w:val="32"/>
        </w:rPr>
        <w:t>联系电话：</w:t>
      </w:r>
      <w:r>
        <w:rPr>
          <w:rFonts w:ascii="仿宋" w:eastAsia="仿宋" w:hAnsi="仿宋" w:cs="仿宋"/>
          <w:sz w:val="32"/>
          <w:szCs w:val="32"/>
          <w:u w:val="single"/>
        </w:rPr>
        <w:t xml:space="preserve">                 </w:t>
      </w:r>
    </w:p>
    <w:p w:rsidR="00DA2F6F" w:rsidRDefault="00DA2F6F" w:rsidP="00B67384">
      <w:pPr>
        <w:rPr>
          <w:rFonts w:ascii="仿宋" w:eastAsia="仿宋" w:hAnsi="仿宋" w:cs="仿宋"/>
          <w:sz w:val="32"/>
          <w:szCs w:val="32"/>
          <w:u w:val="single"/>
        </w:rPr>
      </w:pPr>
      <w:r>
        <w:rPr>
          <w:rFonts w:ascii="仿宋" w:eastAsia="仿宋" w:hAnsi="仿宋" w:cs="仿宋" w:hint="eastAsia"/>
          <w:sz w:val="32"/>
          <w:szCs w:val="32"/>
        </w:rPr>
        <w:t>承诺人所在单位法人身份证号：</w:t>
      </w:r>
      <w:r>
        <w:rPr>
          <w:rFonts w:ascii="仿宋" w:eastAsia="仿宋" w:hAnsi="仿宋" w:cs="仿宋"/>
          <w:sz w:val="32"/>
          <w:szCs w:val="32"/>
          <w:u w:val="single"/>
        </w:rPr>
        <w:t xml:space="preserve">                        </w:t>
      </w:r>
    </w:p>
    <w:p w:rsidR="00DA2F6F" w:rsidRDefault="00DA2F6F" w:rsidP="00B67384">
      <w:pPr>
        <w:rPr>
          <w:rFonts w:ascii="仿宋" w:eastAsia="仿宋" w:hAnsi="仿宋" w:cs="仿宋"/>
          <w:sz w:val="32"/>
          <w:szCs w:val="32"/>
          <w:u w:val="single"/>
        </w:rPr>
      </w:pPr>
      <w:r>
        <w:rPr>
          <w:rFonts w:ascii="仿宋" w:eastAsia="仿宋" w:hAnsi="仿宋" w:cs="仿宋" w:hint="eastAsia"/>
          <w:sz w:val="32"/>
          <w:szCs w:val="32"/>
        </w:rPr>
        <w:t>法定代表人（签字）：</w:t>
      </w:r>
      <w:r>
        <w:rPr>
          <w:rFonts w:ascii="仿宋" w:eastAsia="仿宋" w:hAnsi="仿宋" w:cs="仿宋"/>
          <w:sz w:val="32"/>
          <w:szCs w:val="32"/>
          <w:u w:val="single"/>
        </w:rPr>
        <w:t xml:space="preserve">           </w:t>
      </w:r>
      <w:r>
        <w:rPr>
          <w:rFonts w:ascii="仿宋" w:eastAsia="仿宋" w:hAnsi="仿宋" w:cs="仿宋" w:hint="eastAsia"/>
          <w:sz w:val="32"/>
          <w:szCs w:val="32"/>
        </w:rPr>
        <w:t>联系电话：</w:t>
      </w:r>
      <w:r>
        <w:rPr>
          <w:rFonts w:ascii="仿宋" w:eastAsia="仿宋" w:hAnsi="仿宋" w:cs="仿宋"/>
          <w:sz w:val="32"/>
          <w:szCs w:val="32"/>
          <w:u w:val="single"/>
        </w:rPr>
        <w:t xml:space="preserve">             </w:t>
      </w:r>
    </w:p>
    <w:p w:rsidR="00DA2F6F" w:rsidRDefault="00DA2F6F" w:rsidP="00B67384">
      <w:pPr>
        <w:rPr>
          <w:rFonts w:ascii="仿宋" w:eastAsia="仿宋" w:hAnsi="仿宋" w:cs="Times New Roman"/>
          <w:sz w:val="32"/>
          <w:szCs w:val="32"/>
        </w:rPr>
      </w:pPr>
    </w:p>
    <w:p w:rsidR="00DA2F6F" w:rsidRDefault="00DA2F6F" w:rsidP="00B67384">
      <w:pPr>
        <w:rPr>
          <w:rFonts w:ascii="仿宋" w:eastAsia="仿宋" w:hAnsi="仿宋" w:cs="Times New Roman"/>
          <w:sz w:val="32"/>
          <w:szCs w:val="32"/>
        </w:rPr>
      </w:pPr>
    </w:p>
    <w:p w:rsidR="00DA2F6F" w:rsidRDefault="00DA2F6F" w:rsidP="00B67384">
      <w:pPr>
        <w:rPr>
          <w:rFonts w:ascii="仿宋" w:eastAsia="仿宋" w:hAnsi="仿宋" w:cs="Times New Roman"/>
          <w:sz w:val="32"/>
          <w:szCs w:val="32"/>
        </w:rPr>
      </w:pPr>
      <w:r>
        <w:rPr>
          <w:rFonts w:ascii="仿宋" w:eastAsia="仿宋" w:hAnsi="仿宋" w:cs="仿宋"/>
          <w:sz w:val="32"/>
          <w:szCs w:val="32"/>
        </w:rPr>
        <w:t xml:space="preserve">                      </w:t>
      </w:r>
      <w:r>
        <w:rPr>
          <w:rFonts w:ascii="仿宋" w:eastAsia="仿宋" w:hAnsi="仿宋" w:cs="仿宋" w:hint="eastAsia"/>
          <w:sz w:val="32"/>
          <w:szCs w:val="32"/>
        </w:rPr>
        <w:t>承诺人所在单位（盖章）</w:t>
      </w:r>
    </w:p>
    <w:p w:rsidR="00DA2F6F" w:rsidRDefault="00DA2F6F" w:rsidP="0094640B">
      <w:pPr>
        <w:ind w:firstLineChars="1450" w:firstLine="4640"/>
        <w:rPr>
          <w:rFonts w:ascii="仿宋" w:eastAsia="仿宋" w:hAnsi="仿宋" w:cs="Times New Roman"/>
          <w:sz w:val="32"/>
          <w:szCs w:val="32"/>
        </w:rPr>
      </w:pPr>
      <w:r>
        <w:rPr>
          <w:rFonts w:ascii="仿宋" w:eastAsia="仿宋" w:hAnsi="仿宋" w:cs="仿宋" w:hint="eastAsia"/>
          <w:sz w:val="32"/>
          <w:szCs w:val="32"/>
        </w:rPr>
        <w:t>年</w:t>
      </w:r>
      <w:r>
        <w:rPr>
          <w:rFonts w:ascii="仿宋" w:eastAsia="仿宋" w:hAnsi="仿宋" w:cs="仿宋"/>
          <w:sz w:val="32"/>
          <w:szCs w:val="32"/>
        </w:rPr>
        <w:t xml:space="preserve">    </w:t>
      </w:r>
      <w:r>
        <w:rPr>
          <w:rFonts w:ascii="仿宋" w:eastAsia="仿宋" w:hAnsi="仿宋" w:cs="仿宋" w:hint="eastAsia"/>
          <w:sz w:val="32"/>
          <w:szCs w:val="32"/>
        </w:rPr>
        <w:t>月</w:t>
      </w:r>
      <w:r>
        <w:rPr>
          <w:rFonts w:ascii="仿宋" w:eastAsia="仿宋" w:hAnsi="仿宋" w:cs="仿宋"/>
          <w:sz w:val="32"/>
          <w:szCs w:val="32"/>
        </w:rPr>
        <w:t xml:space="preserve">    </w:t>
      </w:r>
      <w:r>
        <w:rPr>
          <w:rFonts w:ascii="仿宋" w:eastAsia="仿宋" w:hAnsi="仿宋" w:cs="仿宋" w:hint="eastAsia"/>
          <w:sz w:val="32"/>
          <w:szCs w:val="32"/>
        </w:rPr>
        <w:t>日</w:t>
      </w:r>
    </w:p>
    <w:p w:rsidR="00DA2F6F" w:rsidRDefault="00DA2F6F" w:rsidP="0094640B">
      <w:pPr>
        <w:ind w:firstLineChars="200" w:firstLine="560"/>
        <w:rPr>
          <w:rFonts w:ascii="仿宋" w:eastAsia="仿宋" w:hAnsi="仿宋" w:cs="Times New Roman"/>
          <w:sz w:val="44"/>
          <w:szCs w:val="44"/>
          <w:u w:val="single"/>
        </w:rPr>
      </w:pPr>
      <w:r>
        <w:rPr>
          <w:rFonts w:ascii="仿宋" w:eastAsia="仿宋" w:hAnsi="仿宋" w:cs="仿宋" w:hint="eastAsia"/>
          <w:color w:val="000000"/>
          <w:kern w:val="0"/>
          <w:sz w:val="28"/>
          <w:szCs w:val="28"/>
        </w:rPr>
        <w:t>本承诺书一式三份，两份提交给工程建设单位，办</w:t>
      </w:r>
      <w:r>
        <w:rPr>
          <w:rFonts w:ascii="仿宋" w:eastAsia="仿宋" w:hAnsi="仿宋" w:cs="仿宋" w:hint="eastAsia"/>
          <w:sz w:val="28"/>
          <w:szCs w:val="28"/>
        </w:rPr>
        <w:t>理工程质量监督手续时提交给工程质量监督机构备案</w:t>
      </w:r>
      <w:r>
        <w:rPr>
          <w:rFonts w:ascii="仿宋" w:eastAsia="仿宋" w:hAnsi="仿宋" w:cs="仿宋" w:hint="eastAsia"/>
          <w:color w:val="000000"/>
          <w:kern w:val="0"/>
          <w:sz w:val="28"/>
          <w:szCs w:val="28"/>
        </w:rPr>
        <w:t>，</w:t>
      </w:r>
      <w:r>
        <w:rPr>
          <w:rFonts w:ascii="仿宋" w:eastAsia="仿宋" w:hAnsi="仿宋" w:cs="仿宋" w:hint="eastAsia"/>
          <w:sz w:val="28"/>
          <w:szCs w:val="28"/>
        </w:rPr>
        <w:t>竣工备案时提交给工程竣工备案管理部门</w:t>
      </w:r>
      <w:r>
        <w:rPr>
          <w:rFonts w:ascii="仿宋" w:eastAsia="仿宋" w:hAnsi="仿宋" w:cs="仿宋" w:hint="eastAsia"/>
          <w:color w:val="000000"/>
          <w:kern w:val="0"/>
          <w:sz w:val="28"/>
          <w:szCs w:val="28"/>
        </w:rPr>
        <w:t>，一份保存于承诺人所在单位备查。</w:t>
      </w:r>
    </w:p>
    <w:p w:rsidR="00DA2F6F" w:rsidRDefault="00DA2F6F" w:rsidP="00B67384">
      <w:pPr>
        <w:widowControl/>
        <w:jc w:val="left"/>
        <w:rPr>
          <w:rFonts w:ascii="黑体" w:eastAsia="黑体" w:hAnsi="黑体" w:cs="Times New Roman"/>
          <w:kern w:val="0"/>
        </w:rPr>
      </w:pPr>
      <w:r>
        <w:rPr>
          <w:rFonts w:ascii="黑体" w:eastAsia="黑体" w:hAnsi="黑体" w:cs="Times New Roman"/>
          <w:kern w:val="0"/>
        </w:rPr>
        <w:br w:type="page"/>
      </w:r>
    </w:p>
    <w:p w:rsidR="00DA2F6F" w:rsidRDefault="00DA2F6F" w:rsidP="007E1452">
      <w:pPr>
        <w:widowControl/>
        <w:tabs>
          <w:tab w:val="center" w:pos="4201"/>
          <w:tab w:val="right" w:leader="dot" w:pos="9298"/>
        </w:tabs>
        <w:autoSpaceDE w:val="0"/>
        <w:autoSpaceDN w:val="0"/>
        <w:spacing w:beforeLines="50" w:afterLines="50"/>
        <w:rPr>
          <w:rFonts w:ascii="黑体" w:eastAsia="黑体" w:hAnsi="黑体" w:cs="Times New Roman"/>
          <w:kern w:val="0"/>
        </w:rPr>
      </w:pPr>
      <w:r>
        <w:rPr>
          <w:rFonts w:ascii="黑体" w:eastAsia="黑体" w:hAnsi="黑体" w:cs="黑体" w:hint="eastAsia"/>
          <w:kern w:val="0"/>
        </w:rPr>
        <w:t>附件</w:t>
      </w:r>
      <w:r>
        <w:rPr>
          <w:rFonts w:ascii="黑体" w:eastAsia="黑体" w:hAnsi="黑体" w:cs="黑体"/>
          <w:kern w:val="0"/>
        </w:rPr>
        <w:t xml:space="preserve">4 </w:t>
      </w:r>
      <w:r>
        <w:rPr>
          <w:rFonts w:ascii="黑体" w:eastAsia="黑体" w:hAnsi="黑体" w:cs="黑体" w:hint="eastAsia"/>
          <w:kern w:val="0"/>
        </w:rPr>
        <w:t>办理流程图</w:t>
      </w:r>
    </w:p>
    <w:p w:rsidR="00DA2F6F" w:rsidRDefault="007E1452" w:rsidP="00B67384">
      <w:pPr>
        <w:spacing w:line="360" w:lineRule="auto"/>
        <w:jc w:val="center"/>
        <w:rPr>
          <w:rFonts w:cs="Times New Roman"/>
        </w:rPr>
      </w:pPr>
      <w:r w:rsidRPr="00C179C4">
        <w:rPr>
          <w:rFonts w:cs="Times New Roman"/>
        </w:rPr>
        <w:pict>
          <v:shape id="_x0000_i1047" type="#_x0000_t75" style="width:413.25pt;height:497.25pt">
            <v:imagedata r:id="rId153" o:title=""/>
          </v:shape>
        </w:pict>
      </w:r>
    </w:p>
    <w:p w:rsidR="00DA2F6F" w:rsidRDefault="00DA2F6F" w:rsidP="00B67384">
      <w:pPr>
        <w:spacing w:line="360" w:lineRule="auto"/>
        <w:jc w:val="center"/>
        <w:rPr>
          <w:rFonts w:cs="Times New Roman"/>
        </w:rPr>
      </w:pPr>
    </w:p>
    <w:p w:rsidR="00DA2F6F" w:rsidRDefault="00DA2F6F" w:rsidP="00B67384">
      <w:pPr>
        <w:spacing w:line="360" w:lineRule="auto"/>
        <w:jc w:val="center"/>
        <w:rPr>
          <w:rFonts w:cs="Times New Roman"/>
        </w:rPr>
      </w:pPr>
    </w:p>
    <w:p w:rsidR="00DA2F6F" w:rsidRDefault="00DA2F6F" w:rsidP="00B67384">
      <w:pPr>
        <w:spacing w:line="360" w:lineRule="auto"/>
        <w:jc w:val="center"/>
        <w:rPr>
          <w:rFonts w:cs="Times New Roman"/>
        </w:rPr>
      </w:pPr>
    </w:p>
    <w:p w:rsidR="00DA2F6F" w:rsidRDefault="00DA2F6F" w:rsidP="00B67384">
      <w:pPr>
        <w:spacing w:line="360" w:lineRule="auto"/>
        <w:jc w:val="center"/>
        <w:rPr>
          <w:rFonts w:ascii="黑体" w:eastAsia="黑体" w:hAnsi="黑体" w:cs="Times New Roman"/>
        </w:rPr>
      </w:pPr>
    </w:p>
    <w:p w:rsidR="00DA2F6F" w:rsidRDefault="00DA2F6F" w:rsidP="00B67384">
      <w:pPr>
        <w:spacing w:line="360" w:lineRule="auto"/>
        <w:jc w:val="center"/>
        <w:rPr>
          <w:rFonts w:ascii="黑体" w:eastAsia="黑体" w:hAnsi="黑体" w:cs="Times New Roman"/>
        </w:rPr>
      </w:pPr>
    </w:p>
    <w:p w:rsidR="00DA2F6F" w:rsidRDefault="00DA2F6F" w:rsidP="00B67384">
      <w:pPr>
        <w:spacing w:line="360" w:lineRule="auto"/>
        <w:jc w:val="center"/>
        <w:rPr>
          <w:rFonts w:ascii="黑体" w:eastAsia="黑体" w:hAnsi="黑体" w:cs="Times New Roman"/>
        </w:rPr>
      </w:pPr>
    </w:p>
    <w:p w:rsidR="00DA2F6F" w:rsidRDefault="00DA2F6F" w:rsidP="00B67384">
      <w:pPr>
        <w:spacing w:line="360" w:lineRule="auto"/>
        <w:rPr>
          <w:rFonts w:ascii="Times New Roman" w:hAnsi="Times New Roman" w:cs="Times New Roman"/>
        </w:rPr>
      </w:pPr>
      <w:r>
        <w:rPr>
          <w:rFonts w:ascii="黑体" w:eastAsia="黑体" w:hAnsi="黑体" w:cs="黑体" w:hint="eastAsia"/>
        </w:rPr>
        <w:lastRenderedPageBreak/>
        <w:t>附件</w:t>
      </w:r>
      <w:r>
        <w:rPr>
          <w:rFonts w:ascii="黑体" w:eastAsia="黑体" w:hAnsi="黑体" w:cs="黑体"/>
        </w:rPr>
        <w:t xml:space="preserve">5 </w:t>
      </w:r>
      <w:r>
        <w:rPr>
          <w:rFonts w:ascii="黑体" w:eastAsia="黑体" w:hAnsi="黑体" w:cs="黑体" w:hint="eastAsia"/>
        </w:rPr>
        <w:t>常见问题解答</w:t>
      </w:r>
    </w:p>
    <w:p w:rsidR="00DA2F6F" w:rsidRDefault="00DA2F6F" w:rsidP="0094640B">
      <w:pPr>
        <w:spacing w:line="360" w:lineRule="auto"/>
        <w:ind w:firstLineChars="150" w:firstLine="316"/>
        <w:jc w:val="center"/>
        <w:rPr>
          <w:rFonts w:ascii="Times New Roman" w:hAnsi="Times New Roman" w:cs="Times New Roman"/>
          <w:b/>
          <w:bCs/>
        </w:rPr>
      </w:pPr>
    </w:p>
    <w:p w:rsidR="00DA2F6F" w:rsidRDefault="00DA2F6F" w:rsidP="0094640B">
      <w:pPr>
        <w:spacing w:line="360" w:lineRule="auto"/>
        <w:ind w:firstLineChars="201" w:firstLine="422"/>
        <w:jc w:val="left"/>
        <w:rPr>
          <w:rFonts w:ascii="宋体" w:cs="Times New Roman"/>
        </w:rPr>
      </w:pPr>
      <w:r>
        <w:rPr>
          <w:rFonts w:ascii="宋体" w:hAnsi="宋体" w:cs="宋体"/>
        </w:rPr>
        <w:t>1.</w:t>
      </w:r>
      <w:r>
        <w:rPr>
          <w:rFonts w:ascii="宋体" w:hAnsi="宋体" w:cs="宋体" w:hint="eastAsia"/>
        </w:rPr>
        <w:t>问：哪些工程需要办理建筑工程施工许可证？</w:t>
      </w:r>
    </w:p>
    <w:p w:rsidR="00DA2F6F" w:rsidRDefault="00DA2F6F" w:rsidP="0094640B">
      <w:pPr>
        <w:spacing w:line="360" w:lineRule="auto"/>
        <w:ind w:firstLineChars="201" w:firstLine="422"/>
        <w:jc w:val="left"/>
        <w:rPr>
          <w:rFonts w:ascii="宋体" w:cs="Times New Roman"/>
        </w:rPr>
      </w:pPr>
      <w:r>
        <w:rPr>
          <w:rFonts w:ascii="宋体" w:hAnsi="宋体" w:cs="宋体" w:hint="eastAsia"/>
        </w:rPr>
        <w:t>答：《建筑工程施工许可管理办法》第二条规定：</w:t>
      </w:r>
    </w:p>
    <w:p w:rsidR="00DA2F6F" w:rsidRDefault="00DA2F6F" w:rsidP="0094640B">
      <w:pPr>
        <w:spacing w:line="360" w:lineRule="auto"/>
        <w:ind w:firstLineChars="201" w:firstLine="422"/>
        <w:jc w:val="left"/>
        <w:rPr>
          <w:rFonts w:ascii="宋体" w:cs="Times New Roman"/>
        </w:rPr>
      </w:pPr>
      <w:r>
        <w:rPr>
          <w:rFonts w:ascii="宋体" w:hAnsi="宋体" w:cs="宋体" w:hint="eastAsia"/>
        </w:rPr>
        <w:t>在中华人民共和国境内从事各类房屋建筑及其附属设施的建造、装修装饰和与其配套的线路、管道、设备的安装，以及城镇市政基础设施工程的施工，建设单位在开工前应当依照本办法的规定，向工程所在地的县级以上地方人民政府住房城乡建设主管部门（以下简称发证机关）申请领取施工许可证。</w:t>
      </w:r>
    </w:p>
    <w:p w:rsidR="00DA2F6F" w:rsidRDefault="00DA2F6F" w:rsidP="0094640B">
      <w:pPr>
        <w:spacing w:line="360" w:lineRule="auto"/>
        <w:ind w:firstLineChars="201" w:firstLine="422"/>
        <w:jc w:val="left"/>
        <w:rPr>
          <w:rFonts w:ascii="宋体" w:cs="Times New Roman"/>
        </w:rPr>
      </w:pPr>
      <w:r>
        <w:rPr>
          <w:rFonts w:ascii="宋体" w:hAnsi="宋体" w:cs="宋体" w:hint="eastAsia"/>
        </w:rPr>
        <w:t>工程投资额在</w:t>
      </w:r>
      <w:r>
        <w:rPr>
          <w:rFonts w:ascii="宋体" w:hAnsi="宋体" w:cs="宋体"/>
        </w:rPr>
        <w:t>30</w:t>
      </w:r>
      <w:r>
        <w:rPr>
          <w:rFonts w:ascii="宋体" w:hAnsi="宋体" w:cs="宋体" w:hint="eastAsia"/>
        </w:rPr>
        <w:t>万元以下或者建筑面积在</w:t>
      </w:r>
      <w:r>
        <w:rPr>
          <w:rFonts w:ascii="宋体" w:hAnsi="宋体" w:cs="宋体"/>
        </w:rPr>
        <w:t>300</w:t>
      </w:r>
      <w:r>
        <w:rPr>
          <w:rFonts w:ascii="宋体" w:hAnsi="宋体" w:cs="宋体" w:hint="eastAsia"/>
        </w:rPr>
        <w:t>平方米以下的建筑工程，可以不申请办理施工许可证。……按照国务院规定的权限和程序批准开工报告的建筑工程，不再领取施工许可证。</w:t>
      </w:r>
    </w:p>
    <w:p w:rsidR="00DA2F6F" w:rsidRDefault="00DA2F6F" w:rsidP="0094640B">
      <w:pPr>
        <w:spacing w:line="360" w:lineRule="auto"/>
        <w:ind w:firstLineChars="201" w:firstLine="422"/>
        <w:jc w:val="left"/>
        <w:rPr>
          <w:rFonts w:ascii="宋体" w:cs="Times New Roman"/>
        </w:rPr>
      </w:pPr>
    </w:p>
    <w:p w:rsidR="00DA2F6F" w:rsidRDefault="00DA2F6F" w:rsidP="0094640B">
      <w:pPr>
        <w:spacing w:line="360" w:lineRule="auto"/>
        <w:ind w:firstLineChars="201" w:firstLine="422"/>
        <w:jc w:val="left"/>
        <w:rPr>
          <w:rFonts w:ascii="宋体" w:cs="Times New Roman"/>
        </w:rPr>
      </w:pPr>
      <w:r>
        <w:rPr>
          <w:rFonts w:ascii="宋体" w:hAnsi="宋体" w:cs="宋体"/>
        </w:rPr>
        <w:t>2.</w:t>
      </w:r>
      <w:r>
        <w:rPr>
          <w:rFonts w:ascii="宋体" w:hAnsi="宋体" w:cs="宋体" w:hint="eastAsia"/>
        </w:rPr>
        <w:t>问：办理建筑工程施工许可证需要满足什么条件？</w:t>
      </w:r>
    </w:p>
    <w:p w:rsidR="00DA2F6F" w:rsidRDefault="00DA2F6F" w:rsidP="0094640B">
      <w:pPr>
        <w:spacing w:line="360" w:lineRule="auto"/>
        <w:ind w:firstLineChars="201" w:firstLine="422"/>
        <w:jc w:val="left"/>
        <w:rPr>
          <w:rFonts w:ascii="宋体" w:cs="Times New Roman"/>
        </w:rPr>
      </w:pPr>
      <w:r>
        <w:rPr>
          <w:rFonts w:ascii="宋体" w:hAnsi="宋体" w:cs="宋体" w:hint="eastAsia"/>
        </w:rPr>
        <w:t>答：一、已经办理该建筑工程用地批准手续；二、在城市规划区的建筑工程，已经取得规划许可证；三、需要拆迁的，其拆迁进度符合施工要求；四、已经确定建筑施工企业；五、有满足施工需要的施工图纸及技术资料；六、有保证工程质量和安全的具体措施；七、建设资金已经落实。</w:t>
      </w:r>
    </w:p>
    <w:p w:rsidR="00DA2F6F" w:rsidRDefault="00DA2F6F" w:rsidP="0094640B">
      <w:pPr>
        <w:spacing w:line="360" w:lineRule="auto"/>
        <w:ind w:firstLineChars="201" w:firstLine="422"/>
        <w:jc w:val="left"/>
        <w:rPr>
          <w:rFonts w:ascii="宋体" w:cs="Times New Roman"/>
        </w:rPr>
      </w:pPr>
    </w:p>
    <w:p w:rsidR="00DA2F6F" w:rsidRDefault="00DA2F6F" w:rsidP="0094640B">
      <w:pPr>
        <w:spacing w:line="360" w:lineRule="auto"/>
        <w:ind w:firstLineChars="201" w:firstLine="422"/>
        <w:jc w:val="left"/>
        <w:rPr>
          <w:rFonts w:ascii="宋体" w:cs="Times New Roman"/>
        </w:rPr>
      </w:pPr>
      <w:r>
        <w:rPr>
          <w:rFonts w:ascii="宋体" w:hAnsi="宋体" w:cs="宋体"/>
        </w:rPr>
        <w:t>3.</w:t>
      </w:r>
      <w:r>
        <w:rPr>
          <w:rFonts w:ascii="宋体" w:hAnsi="宋体" w:cs="宋体" w:hint="eastAsia"/>
        </w:rPr>
        <w:t>建筑工程施工许可证有效期为多久？</w:t>
      </w:r>
    </w:p>
    <w:p w:rsidR="00DA2F6F" w:rsidRDefault="00DA2F6F" w:rsidP="0094640B">
      <w:pPr>
        <w:widowControl/>
        <w:tabs>
          <w:tab w:val="center" w:pos="4201"/>
          <w:tab w:val="right" w:leader="dot" w:pos="9298"/>
        </w:tabs>
        <w:autoSpaceDE w:val="0"/>
        <w:autoSpaceDN w:val="0"/>
        <w:ind w:firstLineChars="201" w:firstLine="422"/>
        <w:rPr>
          <w:rFonts w:ascii="宋体" w:cs="Times New Roman"/>
          <w:kern w:val="0"/>
        </w:rPr>
      </w:pPr>
      <w:r>
        <w:rPr>
          <w:rFonts w:ascii="宋体" w:hAnsi="宋体" w:cs="宋体" w:hint="eastAsia"/>
          <w:kern w:val="0"/>
        </w:rPr>
        <w:t>答：《建筑法》第九条规定：建设单位应当自领取施工许可证之日起三个月内开工。因故不能按期开工的，应当向发证机关申请延期；延期以两次为限，每次不超过三个月。既不开工又不申请延期或者超过延期时限的，施工许可证自行废止。</w:t>
      </w:r>
    </w:p>
    <w:p w:rsidR="00DA2F6F" w:rsidRDefault="00DA2F6F" w:rsidP="00B67384">
      <w:pPr>
        <w:widowControl/>
        <w:tabs>
          <w:tab w:val="center" w:pos="4201"/>
          <w:tab w:val="right" w:leader="dot" w:pos="9298"/>
        </w:tabs>
        <w:autoSpaceDE w:val="0"/>
        <w:autoSpaceDN w:val="0"/>
        <w:rPr>
          <w:rFonts w:ascii="宋体" w:hAnsi="Times New Roman" w:cs="Times New Roman"/>
          <w:kern w:val="0"/>
        </w:rPr>
      </w:pPr>
    </w:p>
    <w:p w:rsidR="00DA2F6F" w:rsidRDefault="00DA2F6F" w:rsidP="00B67384">
      <w:pPr>
        <w:widowControl/>
        <w:tabs>
          <w:tab w:val="center" w:pos="4201"/>
          <w:tab w:val="right" w:leader="dot" w:pos="9298"/>
        </w:tabs>
        <w:autoSpaceDE w:val="0"/>
        <w:autoSpaceDN w:val="0"/>
        <w:rPr>
          <w:rFonts w:ascii="宋体" w:hAnsi="Times New Roman" w:cs="Times New Roman"/>
          <w:kern w:val="0"/>
        </w:rPr>
      </w:pPr>
    </w:p>
    <w:p w:rsidR="00DA2F6F" w:rsidRDefault="00DA2F6F" w:rsidP="00B67384">
      <w:pPr>
        <w:widowControl/>
        <w:tabs>
          <w:tab w:val="center" w:pos="4201"/>
          <w:tab w:val="right" w:leader="dot" w:pos="9298"/>
        </w:tabs>
        <w:autoSpaceDE w:val="0"/>
        <w:autoSpaceDN w:val="0"/>
        <w:rPr>
          <w:rFonts w:ascii="宋体" w:hAnsi="Times New Roman" w:cs="Times New Roman"/>
          <w:kern w:val="0"/>
        </w:rPr>
      </w:pPr>
    </w:p>
    <w:p w:rsidR="00DA2F6F" w:rsidRDefault="00DA2F6F" w:rsidP="00B67384">
      <w:pPr>
        <w:widowControl/>
        <w:tabs>
          <w:tab w:val="center" w:pos="4201"/>
          <w:tab w:val="right" w:leader="dot" w:pos="9298"/>
        </w:tabs>
        <w:autoSpaceDE w:val="0"/>
        <w:autoSpaceDN w:val="0"/>
        <w:rPr>
          <w:rFonts w:ascii="宋体" w:hAnsi="Times New Roman" w:cs="Times New Roman"/>
          <w:kern w:val="0"/>
        </w:rPr>
      </w:pPr>
    </w:p>
    <w:p w:rsidR="00DA2F6F" w:rsidRDefault="00DA2F6F" w:rsidP="00B67384">
      <w:pPr>
        <w:spacing w:line="14" w:lineRule="exact"/>
        <w:ind w:left="811" w:hanging="448"/>
        <w:jc w:val="center"/>
        <w:outlineLvl w:val="0"/>
        <w:rPr>
          <w:rFonts w:ascii="Times New Roman" w:hAnsi="Times New Roman" w:cs="Times New Roman"/>
          <w:color w:val="FFFFFF"/>
        </w:rPr>
      </w:pPr>
    </w:p>
    <w:p w:rsidR="00DA2F6F" w:rsidRDefault="00DA2F6F" w:rsidP="00B67384">
      <w:pPr>
        <w:widowControl/>
        <w:jc w:val="left"/>
        <w:rPr>
          <w:rFonts w:ascii="宋体" w:hAnsi="Times New Roman" w:cs="Times New Roman"/>
          <w:kern w:val="0"/>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黑体"/>
          <w:kern w:val="0"/>
          <w:sz w:val="28"/>
          <w:szCs w:val="28"/>
        </w:rPr>
      </w:pPr>
      <w:r>
        <w:rPr>
          <w:rFonts w:ascii="黑体" w:eastAsia="黑体" w:hAnsi="黑体" w:cs="黑体"/>
          <w:kern w:val="0"/>
          <w:sz w:val="28"/>
          <w:szCs w:val="28"/>
        </w:rPr>
        <w:t>FWZN-11410423MB13186946400011700600002</w:t>
      </w: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黑体"/>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黑体"/>
          <w:kern w:val="0"/>
          <w:sz w:val="28"/>
          <w:szCs w:val="28"/>
        </w:rPr>
      </w:pPr>
    </w:p>
    <w:p w:rsidR="00DA2F6F" w:rsidRDefault="00DA2F6F" w:rsidP="0094640B">
      <w:pPr>
        <w:widowControl/>
        <w:tabs>
          <w:tab w:val="center" w:pos="4201"/>
          <w:tab w:val="right" w:leader="dot" w:pos="9298"/>
        </w:tabs>
        <w:autoSpaceDE w:val="0"/>
        <w:autoSpaceDN w:val="0"/>
        <w:ind w:firstLineChars="200" w:firstLine="420"/>
        <w:rPr>
          <w:rFonts w:ascii="宋体" w:hAnsi="Times New Roman" w:cs="Times New Roman"/>
          <w:kern w:val="0"/>
        </w:rPr>
      </w:pPr>
    </w:p>
    <w:p w:rsidR="00DA2F6F" w:rsidRDefault="00DA2F6F" w:rsidP="0094640B">
      <w:pPr>
        <w:widowControl/>
        <w:tabs>
          <w:tab w:val="center" w:pos="4201"/>
          <w:tab w:val="right" w:leader="dot" w:pos="9298"/>
        </w:tabs>
        <w:autoSpaceDE w:val="0"/>
        <w:autoSpaceDN w:val="0"/>
        <w:ind w:firstLineChars="200" w:firstLine="420"/>
        <w:rPr>
          <w:rFonts w:ascii="宋体" w:hAnsi="Times New Roman" w:cs="Times New Roman"/>
          <w:kern w:val="0"/>
        </w:rPr>
      </w:pPr>
    </w:p>
    <w:p w:rsidR="00DA2F6F" w:rsidRDefault="00DA2F6F" w:rsidP="0094640B">
      <w:pPr>
        <w:widowControl/>
        <w:tabs>
          <w:tab w:val="center" w:pos="4201"/>
          <w:tab w:val="right" w:leader="dot" w:pos="9298"/>
        </w:tabs>
        <w:autoSpaceDE w:val="0"/>
        <w:autoSpaceDN w:val="0"/>
        <w:ind w:firstLineChars="200" w:firstLine="420"/>
        <w:rPr>
          <w:rFonts w:ascii="宋体" w:hAnsi="Times New Roman" w:cs="Times New Roman"/>
          <w:kern w:val="0"/>
        </w:rPr>
      </w:pP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52"/>
          <w:szCs w:val="52"/>
        </w:rPr>
      </w:pPr>
      <w:r>
        <w:rPr>
          <w:rFonts w:ascii="黑体" w:eastAsia="黑体" w:hAnsi="黑体" w:cs="黑体" w:hint="eastAsia"/>
          <w:kern w:val="0"/>
          <w:sz w:val="52"/>
          <w:szCs w:val="52"/>
        </w:rPr>
        <w:t>建筑工程施工许可变更</w:t>
      </w: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52"/>
          <w:szCs w:val="52"/>
        </w:rPr>
      </w:pPr>
      <w:r>
        <w:rPr>
          <w:rFonts w:ascii="黑体" w:eastAsia="黑体" w:hAnsi="黑体" w:cs="黑体" w:hint="eastAsia"/>
          <w:kern w:val="0"/>
          <w:sz w:val="52"/>
          <w:szCs w:val="52"/>
        </w:rPr>
        <w:t>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B67384">
      <w:pPr>
        <w:widowControl/>
        <w:tabs>
          <w:tab w:val="center" w:pos="4201"/>
          <w:tab w:val="right" w:leader="dot" w:pos="9298"/>
        </w:tabs>
        <w:autoSpaceDE w:val="0"/>
        <w:autoSpaceDN w:val="0"/>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B67384">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b/>
          <w:bCs/>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Default="00DA2F6F" w:rsidP="0094640B">
      <w:pPr>
        <w:widowControl/>
        <w:tabs>
          <w:tab w:val="center" w:pos="4201"/>
          <w:tab w:val="right" w:leader="dot" w:pos="9298"/>
        </w:tabs>
        <w:autoSpaceDE w:val="0"/>
        <w:autoSpaceDN w:val="0"/>
        <w:ind w:firstLineChars="200" w:firstLine="640"/>
        <w:jc w:val="center"/>
        <w:rPr>
          <w:rFonts w:ascii="黑体" w:eastAsia="黑体" w:hAnsi="黑体" w:cs="Times New Roman"/>
          <w:kern w:val="0"/>
          <w:sz w:val="32"/>
          <w:szCs w:val="32"/>
        </w:rPr>
      </w:pPr>
      <w:r>
        <w:rPr>
          <w:rFonts w:ascii="黑体" w:eastAsia="黑体" w:hAnsi="黑体" w:cs="Times New Roman"/>
          <w:kern w:val="0"/>
          <w:sz w:val="32"/>
          <w:szCs w:val="32"/>
        </w:rPr>
        <w:br w:type="page"/>
      </w:r>
      <w:r>
        <w:rPr>
          <w:rFonts w:ascii="黑体" w:eastAsia="黑体" w:hAnsi="黑体" w:cs="黑体" w:hint="eastAsia"/>
          <w:kern w:val="0"/>
          <w:sz w:val="32"/>
          <w:szCs w:val="32"/>
        </w:rPr>
        <w:lastRenderedPageBreak/>
        <w:t>建筑工程施工许可变更服务指南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一、事项编码</w:t>
      </w:r>
    </w:p>
    <w:p w:rsidR="00DA2F6F" w:rsidRPr="008B52AB" w:rsidRDefault="00DA2F6F" w:rsidP="007E1452">
      <w:pPr>
        <w:widowControl/>
        <w:tabs>
          <w:tab w:val="center" w:pos="4201"/>
          <w:tab w:val="right" w:leader="dot" w:pos="9298"/>
        </w:tabs>
        <w:autoSpaceDE w:val="0"/>
        <w:autoSpaceDN w:val="0"/>
        <w:spacing w:beforeLines="50" w:afterLines="50"/>
        <w:jc w:val="left"/>
        <w:rPr>
          <w:rFonts w:ascii="黑体" w:eastAsia="黑体" w:hAnsi="黑体" w:cs="黑体"/>
          <w:kern w:val="0"/>
        </w:rPr>
      </w:pPr>
      <w:r w:rsidRPr="008B52AB">
        <w:rPr>
          <w:rFonts w:ascii="黑体" w:eastAsia="黑体" w:hAnsi="黑体" w:cs="黑体"/>
          <w:kern w:val="0"/>
        </w:rPr>
        <w:t>11410423MB13186946400011700600002</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二、适用范围</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各类房屋建筑及其附属设施的建造、装修装饰和与其配套的线路、管道、设备的安装，以及城镇市政基础设施工程的施工，建设单位在开工前</w:t>
      </w:r>
      <w:r>
        <w:rPr>
          <w:rFonts w:ascii="宋体" w:hAnsi="Times New Roman" w:cs="宋体"/>
          <w:kern w:val="0"/>
        </w:rPr>
        <w:t>,</w:t>
      </w:r>
      <w:r>
        <w:rPr>
          <w:rFonts w:ascii="宋体" w:hAnsi="Times New Roman" w:cs="宋体" w:hint="eastAsia"/>
          <w:kern w:val="0"/>
        </w:rPr>
        <w:t>应当向工程所在地的县级以上人民政府建设行政主管部门（以下简称发证机关）申请领取施工许可证。</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三、事项类型</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行政许可</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四、设立依据</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kern w:val="0"/>
        </w:rPr>
        <w:t>1.</w:t>
      </w:r>
      <w:r>
        <w:rPr>
          <w:rFonts w:ascii="宋体" w:hAnsi="Times New Roman" w:cs="宋体" w:hint="eastAsia"/>
          <w:kern w:val="0"/>
        </w:rPr>
        <w:t>《中华人民共和国建筑法》（</w:t>
      </w:r>
      <w:r>
        <w:rPr>
          <w:rFonts w:ascii="宋体" w:hAnsi="Times New Roman" w:cs="宋体"/>
          <w:kern w:val="0"/>
        </w:rPr>
        <w:t>1997</w:t>
      </w:r>
      <w:r>
        <w:rPr>
          <w:rFonts w:ascii="宋体" w:hAnsi="Times New Roman" w:cs="宋体" w:hint="eastAsia"/>
          <w:kern w:val="0"/>
        </w:rPr>
        <w:t>年</w:t>
      </w:r>
      <w:r>
        <w:rPr>
          <w:rFonts w:ascii="宋体" w:hAnsi="Times New Roman" w:cs="宋体"/>
          <w:kern w:val="0"/>
        </w:rPr>
        <w:t>11</w:t>
      </w:r>
      <w:r>
        <w:rPr>
          <w:rFonts w:ascii="宋体" w:hAnsi="Times New Roman" w:cs="宋体" w:hint="eastAsia"/>
          <w:kern w:val="0"/>
        </w:rPr>
        <w:t>月</w:t>
      </w:r>
      <w:r>
        <w:rPr>
          <w:rFonts w:ascii="宋体" w:hAnsi="Times New Roman" w:cs="宋体"/>
          <w:kern w:val="0"/>
        </w:rPr>
        <w:t>1</w:t>
      </w:r>
      <w:r>
        <w:rPr>
          <w:rFonts w:ascii="宋体" w:hAnsi="Times New Roman" w:cs="宋体" w:hint="eastAsia"/>
          <w:kern w:val="0"/>
        </w:rPr>
        <w:t>日中华人民共和国主席令第</w:t>
      </w:r>
      <w:r>
        <w:rPr>
          <w:rFonts w:ascii="宋体" w:hAnsi="Times New Roman" w:cs="宋体"/>
          <w:kern w:val="0"/>
        </w:rPr>
        <w:t>91</w:t>
      </w:r>
      <w:r>
        <w:rPr>
          <w:rFonts w:ascii="宋体" w:hAnsi="Times New Roman" w:cs="宋体" w:hint="eastAsia"/>
          <w:kern w:val="0"/>
        </w:rPr>
        <w:t>号公布，</w:t>
      </w:r>
      <w:r>
        <w:rPr>
          <w:rFonts w:ascii="宋体" w:hAnsi="Times New Roman" w:cs="宋体"/>
          <w:kern w:val="0"/>
        </w:rPr>
        <w:t>2011</w:t>
      </w:r>
      <w:r>
        <w:rPr>
          <w:rFonts w:ascii="宋体" w:hAnsi="Times New Roman" w:cs="宋体" w:hint="eastAsia"/>
          <w:kern w:val="0"/>
        </w:rPr>
        <w:t>年</w:t>
      </w:r>
      <w:r>
        <w:rPr>
          <w:rFonts w:ascii="宋体" w:hAnsi="Times New Roman" w:cs="宋体"/>
          <w:kern w:val="0"/>
        </w:rPr>
        <w:t>4</w:t>
      </w:r>
      <w:r>
        <w:rPr>
          <w:rFonts w:ascii="宋体" w:hAnsi="Times New Roman" w:cs="宋体" w:hint="eastAsia"/>
          <w:kern w:val="0"/>
        </w:rPr>
        <w:t>月</w:t>
      </w:r>
      <w:r>
        <w:rPr>
          <w:rFonts w:ascii="宋体" w:hAnsi="Times New Roman" w:cs="宋体"/>
          <w:kern w:val="0"/>
        </w:rPr>
        <w:t>22</w:t>
      </w:r>
      <w:r>
        <w:rPr>
          <w:rFonts w:ascii="宋体" w:hAnsi="Times New Roman" w:cs="宋体" w:hint="eastAsia"/>
          <w:kern w:val="0"/>
        </w:rPr>
        <w:t>日修改）第七条：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kern w:val="0"/>
        </w:rPr>
        <w:t>2.</w:t>
      </w:r>
      <w:r>
        <w:rPr>
          <w:rFonts w:ascii="宋体" w:hAnsi="Times New Roman" w:cs="宋体" w:hint="eastAsia"/>
          <w:kern w:val="0"/>
        </w:rPr>
        <w:t>《建筑工程施工许可证管理办法》（</w:t>
      </w:r>
      <w:r>
        <w:rPr>
          <w:rFonts w:ascii="宋体" w:hAnsi="Times New Roman" w:cs="宋体"/>
          <w:kern w:val="0"/>
        </w:rPr>
        <w:t>2014</w:t>
      </w:r>
      <w:r>
        <w:rPr>
          <w:rFonts w:ascii="宋体" w:hAnsi="Times New Roman" w:cs="宋体" w:hint="eastAsia"/>
          <w:kern w:val="0"/>
        </w:rPr>
        <w:t>年</w:t>
      </w:r>
      <w:r>
        <w:rPr>
          <w:rFonts w:ascii="宋体" w:hAnsi="Times New Roman" w:cs="宋体"/>
          <w:kern w:val="0"/>
        </w:rPr>
        <w:t>6</w:t>
      </w:r>
      <w:r>
        <w:rPr>
          <w:rFonts w:ascii="宋体" w:hAnsi="Times New Roman" w:cs="宋体" w:hint="eastAsia"/>
          <w:kern w:val="0"/>
        </w:rPr>
        <w:t>月</w:t>
      </w:r>
      <w:r>
        <w:rPr>
          <w:rFonts w:ascii="宋体" w:hAnsi="Times New Roman" w:cs="宋体"/>
          <w:kern w:val="0"/>
        </w:rPr>
        <w:t>25</w:t>
      </w:r>
      <w:r>
        <w:rPr>
          <w:rFonts w:ascii="宋体" w:hAnsi="Times New Roman" w:cs="宋体" w:hint="eastAsia"/>
          <w:kern w:val="0"/>
        </w:rPr>
        <w:t>日中华人民共和国住房和城乡建设部令第</w:t>
      </w:r>
      <w:r>
        <w:rPr>
          <w:rFonts w:ascii="宋体" w:hAnsi="Times New Roman" w:cs="宋体"/>
          <w:kern w:val="0"/>
        </w:rPr>
        <w:t>18</w:t>
      </w:r>
      <w:r>
        <w:rPr>
          <w:rFonts w:ascii="宋体" w:hAnsi="Times New Roman" w:cs="宋体" w:hint="eastAsia"/>
          <w:kern w:val="0"/>
        </w:rPr>
        <w:t>号公布）第二条：在中华人民共和国境内从事各类房屋建筑及其附属设施的建造、装修装饰和与其配套的线路、管道、设备的安装，以及城镇市政基础设施工程的施工，建设单位在开工前应当依照本办法的规定，向工程所在地的县级以上人民政府建设行政主管部门（以下简称发证机关）申请领取施工许可证。工程投资额在</w:t>
      </w:r>
      <w:r>
        <w:rPr>
          <w:rFonts w:ascii="宋体" w:hAnsi="Times New Roman" w:cs="宋体"/>
          <w:kern w:val="0"/>
        </w:rPr>
        <w:t>30</w:t>
      </w:r>
      <w:r>
        <w:rPr>
          <w:rFonts w:ascii="宋体" w:hAnsi="Times New Roman" w:cs="宋体" w:hint="eastAsia"/>
          <w:kern w:val="0"/>
        </w:rPr>
        <w:t>万元以下或者建筑面积在</w:t>
      </w:r>
      <w:r>
        <w:rPr>
          <w:rFonts w:ascii="宋体" w:hAnsi="Times New Roman" w:cs="宋体"/>
          <w:kern w:val="0"/>
        </w:rPr>
        <w:t>300</w:t>
      </w:r>
      <w:r>
        <w:rPr>
          <w:rFonts w:ascii="宋体" w:hAnsi="Times New Roman" w:cs="宋体" w:hint="eastAsia"/>
          <w:kern w:val="0"/>
        </w:rPr>
        <w:t>平方米以下的建筑工程，可以不申请办理施工许可证。省、自治区、直辖市人民政府建设行政主管部门可以根据当地的实际情况，对限额进行调整，并报国务院建设行政主管部门备案。按照国务院规定的权限和程序批准开工报告的建筑工程，不再领取施工许可证。</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五、受理机构</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鲁山县行政服务中心</w:t>
      </w:r>
      <w:r w:rsidR="000F1FFD">
        <w:rPr>
          <w:rFonts w:ascii="宋体" w:hAnsi="Times New Roman" w:cs="宋体" w:hint="eastAsia"/>
          <w:kern w:val="0"/>
        </w:rPr>
        <w:t>一楼综合</w:t>
      </w:r>
      <w:r>
        <w:rPr>
          <w:rFonts w:ascii="宋体" w:hAnsi="Times New Roman" w:cs="宋体" w:hint="eastAsia"/>
          <w:kern w:val="0"/>
        </w:rPr>
        <w:t>窗口</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六、决定机构</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鲁山县住房和城乡建设局</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七、办理条件</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（一）准予批准的条件：</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申请材料齐全，符合法定形式和标准。</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（二）不准予批准的情形：</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申请材料不齐全，或不符合法定形式和标准。</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lastRenderedPageBreak/>
        <w:t>（三）其他需说明的情形：</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无数量限制。</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八、申办材料</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申办材料应符合以下要求：</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p>
    <w:tbl>
      <w:tblPr>
        <w:tblW w:w="8764" w:type="dxa"/>
        <w:tblInd w:w="-13" w:type="dxa"/>
        <w:tblLayout w:type="fixed"/>
        <w:tblCellMar>
          <w:top w:w="15" w:type="dxa"/>
          <w:left w:w="15" w:type="dxa"/>
          <w:bottom w:w="15" w:type="dxa"/>
          <w:right w:w="15" w:type="dxa"/>
        </w:tblCellMar>
        <w:tblLook w:val="00A0"/>
      </w:tblPr>
      <w:tblGrid>
        <w:gridCol w:w="498"/>
        <w:gridCol w:w="2654"/>
        <w:gridCol w:w="1431"/>
        <w:gridCol w:w="704"/>
        <w:gridCol w:w="1696"/>
        <w:gridCol w:w="1781"/>
      </w:tblGrid>
      <w:tr w:rsidR="00DA2F6F">
        <w:trPr>
          <w:trHeight w:val="668"/>
        </w:trPr>
        <w:tc>
          <w:tcPr>
            <w:tcW w:w="498"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序号</w:t>
            </w:r>
          </w:p>
        </w:tc>
        <w:tc>
          <w:tcPr>
            <w:tcW w:w="2654"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提交材料名称</w:t>
            </w:r>
            <w:r>
              <w:rPr>
                <w:rFonts w:ascii="宋体" w:hAnsi="宋体" w:cs="宋体"/>
                <w:b/>
                <w:bCs/>
                <w:color w:val="000000"/>
                <w:kern w:val="0"/>
                <w:sz w:val="18"/>
                <w:szCs w:val="18"/>
              </w:rPr>
              <w:t xml:space="preserve">                     </w:t>
            </w:r>
          </w:p>
        </w:tc>
        <w:tc>
          <w:tcPr>
            <w:tcW w:w="143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原件</w:t>
            </w:r>
            <w:r>
              <w:rPr>
                <w:rFonts w:ascii="宋体" w:hAnsi="宋体" w:cs="宋体"/>
                <w:b/>
                <w:bCs/>
                <w:color w:val="000000"/>
                <w:kern w:val="0"/>
                <w:sz w:val="18"/>
                <w:szCs w:val="18"/>
              </w:rPr>
              <w:t>/</w:t>
            </w:r>
            <w:r>
              <w:rPr>
                <w:rFonts w:ascii="宋体" w:hAnsi="宋体" w:cs="宋体" w:hint="eastAsia"/>
                <w:b/>
                <w:bCs/>
                <w:color w:val="000000"/>
                <w:kern w:val="0"/>
                <w:sz w:val="18"/>
                <w:szCs w:val="18"/>
              </w:rPr>
              <w:t>复印件</w:t>
            </w:r>
            <w:r>
              <w:rPr>
                <w:rFonts w:ascii="宋体" w:hAnsi="宋体" w:cs="宋体"/>
                <w:b/>
                <w:bCs/>
                <w:color w:val="000000"/>
                <w:kern w:val="0"/>
                <w:sz w:val="18"/>
                <w:szCs w:val="18"/>
              </w:rPr>
              <w:t xml:space="preserve">           </w:t>
            </w:r>
          </w:p>
        </w:tc>
        <w:tc>
          <w:tcPr>
            <w:tcW w:w="704"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份数</w:t>
            </w:r>
            <w:r>
              <w:rPr>
                <w:rFonts w:ascii="宋体" w:hAnsi="宋体" w:cs="宋体"/>
                <w:b/>
                <w:bCs/>
                <w:color w:val="000000"/>
                <w:kern w:val="0"/>
                <w:sz w:val="18"/>
                <w:szCs w:val="18"/>
              </w:rPr>
              <w:t xml:space="preserve">   </w:t>
            </w:r>
          </w:p>
        </w:tc>
        <w:tc>
          <w:tcPr>
            <w:tcW w:w="16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纸质</w:t>
            </w:r>
            <w:r>
              <w:rPr>
                <w:rFonts w:ascii="宋体" w:hAnsi="宋体" w:cs="宋体"/>
                <w:b/>
                <w:bCs/>
                <w:color w:val="000000"/>
                <w:kern w:val="0"/>
                <w:sz w:val="18"/>
                <w:szCs w:val="18"/>
              </w:rPr>
              <w:t>/</w:t>
            </w:r>
            <w:r>
              <w:rPr>
                <w:rFonts w:ascii="宋体" w:hAnsi="宋体" w:cs="宋体" w:hint="eastAsia"/>
                <w:b/>
                <w:bCs/>
                <w:color w:val="000000"/>
                <w:kern w:val="0"/>
                <w:sz w:val="18"/>
                <w:szCs w:val="18"/>
              </w:rPr>
              <w:t>电子版</w:t>
            </w:r>
            <w:r>
              <w:rPr>
                <w:rFonts w:ascii="宋体" w:hAnsi="宋体" w:cs="宋体"/>
                <w:b/>
                <w:bCs/>
                <w:color w:val="000000"/>
                <w:kern w:val="0"/>
                <w:sz w:val="18"/>
                <w:szCs w:val="18"/>
              </w:rP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特定要求</w:t>
            </w:r>
            <w:r>
              <w:rPr>
                <w:rFonts w:ascii="宋体" w:hAnsi="宋体" w:cs="宋体"/>
                <w:b/>
                <w:bCs/>
                <w:color w:val="000000"/>
                <w:kern w:val="0"/>
                <w:sz w:val="18"/>
                <w:szCs w:val="18"/>
              </w:rPr>
              <w:t xml:space="preserve">      </w:t>
            </w:r>
          </w:p>
        </w:tc>
      </w:tr>
      <w:tr w:rsidR="00DA2F6F">
        <w:trPr>
          <w:trHeight w:val="1134"/>
        </w:trPr>
        <w:tc>
          <w:tcPr>
            <w:tcW w:w="498"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1</w:t>
            </w:r>
          </w:p>
        </w:tc>
        <w:tc>
          <w:tcPr>
            <w:tcW w:w="2654"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建筑工程施工许可证</w:t>
            </w:r>
          </w:p>
        </w:tc>
        <w:tc>
          <w:tcPr>
            <w:tcW w:w="143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原件</w:t>
            </w:r>
          </w:p>
        </w:tc>
        <w:tc>
          <w:tcPr>
            <w:tcW w:w="704"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sz w:val="18"/>
                <w:szCs w:val="18"/>
              </w:rPr>
              <w:t>1</w:t>
            </w:r>
          </w:p>
        </w:tc>
        <w:tc>
          <w:tcPr>
            <w:tcW w:w="16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电子版</w:t>
            </w:r>
          </w:p>
        </w:tc>
        <w:tc>
          <w:tcPr>
            <w:tcW w:w="178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原件扫描件</w:t>
            </w:r>
          </w:p>
        </w:tc>
      </w:tr>
      <w:tr w:rsidR="00DA2F6F">
        <w:trPr>
          <w:trHeight w:val="517"/>
        </w:trPr>
        <w:tc>
          <w:tcPr>
            <w:tcW w:w="498" w:type="dxa"/>
            <w:tcBorders>
              <w:top w:val="single" w:sz="4" w:space="0" w:color="000000"/>
              <w:left w:val="single" w:sz="4" w:space="0" w:color="000000"/>
              <w:bottom w:val="single" w:sz="4" w:space="0" w:color="auto"/>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sz w:val="18"/>
                <w:szCs w:val="18"/>
              </w:rPr>
              <w:t>2</w:t>
            </w:r>
          </w:p>
        </w:tc>
        <w:tc>
          <w:tcPr>
            <w:tcW w:w="2654" w:type="dxa"/>
            <w:tcBorders>
              <w:top w:val="single" w:sz="4" w:space="0" w:color="000000"/>
              <w:left w:val="single" w:sz="4" w:space="0" w:color="000000"/>
              <w:bottom w:val="single" w:sz="4" w:space="0" w:color="auto"/>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sz w:val="18"/>
                <w:szCs w:val="18"/>
              </w:rPr>
              <w:t>变更证书信息的书面申请</w:t>
            </w:r>
          </w:p>
        </w:tc>
        <w:tc>
          <w:tcPr>
            <w:tcW w:w="1431" w:type="dxa"/>
            <w:tcBorders>
              <w:top w:val="single" w:sz="4" w:space="0" w:color="000000"/>
              <w:left w:val="single" w:sz="4" w:space="0" w:color="000000"/>
              <w:bottom w:val="single" w:sz="4" w:space="0" w:color="auto"/>
              <w:right w:val="single" w:sz="4" w:space="0" w:color="000000"/>
            </w:tcBorders>
          </w:tcPr>
          <w:p w:rsidR="00DA2F6F" w:rsidRDefault="00DA2F6F" w:rsidP="00B67384">
            <w:pPr>
              <w:jc w:val="center"/>
              <w:rPr>
                <w:rFonts w:ascii="Times New Roman" w:hAnsi="Times New Roman" w:cs="Times New Roman"/>
              </w:rPr>
            </w:pPr>
            <w:r>
              <w:rPr>
                <w:rFonts w:ascii="宋体" w:hAnsi="宋体" w:cs="宋体" w:hint="eastAsia"/>
                <w:color w:val="000000"/>
                <w:sz w:val="18"/>
                <w:szCs w:val="18"/>
              </w:rPr>
              <w:t>原件</w:t>
            </w:r>
          </w:p>
        </w:tc>
        <w:tc>
          <w:tcPr>
            <w:tcW w:w="704" w:type="dxa"/>
            <w:tcBorders>
              <w:top w:val="single" w:sz="4" w:space="0" w:color="000000"/>
              <w:left w:val="single" w:sz="4" w:space="0" w:color="000000"/>
              <w:bottom w:val="single" w:sz="4" w:space="0" w:color="auto"/>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sz w:val="18"/>
                <w:szCs w:val="18"/>
              </w:rPr>
              <w:t>1</w:t>
            </w:r>
          </w:p>
        </w:tc>
        <w:tc>
          <w:tcPr>
            <w:tcW w:w="1696" w:type="dxa"/>
            <w:tcBorders>
              <w:top w:val="single" w:sz="4" w:space="0" w:color="000000"/>
              <w:left w:val="single" w:sz="4" w:space="0" w:color="000000"/>
              <w:bottom w:val="single" w:sz="4" w:space="0" w:color="auto"/>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电子版</w:t>
            </w:r>
          </w:p>
        </w:tc>
        <w:tc>
          <w:tcPr>
            <w:tcW w:w="1781" w:type="dxa"/>
            <w:tcBorders>
              <w:top w:val="single" w:sz="4" w:space="0" w:color="000000"/>
              <w:left w:val="single" w:sz="4" w:space="0" w:color="000000"/>
              <w:bottom w:val="single" w:sz="4" w:space="0" w:color="auto"/>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原件扫描件</w:t>
            </w:r>
          </w:p>
        </w:tc>
      </w:tr>
      <w:tr w:rsidR="00DA2F6F">
        <w:trPr>
          <w:trHeight w:val="444"/>
        </w:trPr>
        <w:tc>
          <w:tcPr>
            <w:tcW w:w="498" w:type="dxa"/>
            <w:tcBorders>
              <w:top w:val="single" w:sz="4" w:space="0" w:color="auto"/>
              <w:left w:val="single" w:sz="4" w:space="0" w:color="000000"/>
              <w:bottom w:val="single" w:sz="4" w:space="0" w:color="auto"/>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sz w:val="18"/>
                <w:szCs w:val="18"/>
              </w:rPr>
              <w:t>3</w:t>
            </w:r>
          </w:p>
        </w:tc>
        <w:tc>
          <w:tcPr>
            <w:tcW w:w="2654" w:type="dxa"/>
            <w:tcBorders>
              <w:top w:val="single" w:sz="4" w:space="0" w:color="auto"/>
              <w:left w:val="single" w:sz="4" w:space="0" w:color="000000"/>
              <w:bottom w:val="single" w:sz="4" w:space="0" w:color="auto"/>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sz w:val="18"/>
                <w:szCs w:val="18"/>
              </w:rPr>
              <w:t>涉及合同关系变更的，提供解除原合同关系的文件</w:t>
            </w:r>
          </w:p>
        </w:tc>
        <w:tc>
          <w:tcPr>
            <w:tcW w:w="1431" w:type="dxa"/>
            <w:tcBorders>
              <w:top w:val="single" w:sz="4" w:space="0" w:color="auto"/>
              <w:left w:val="single" w:sz="4" w:space="0" w:color="000000"/>
              <w:bottom w:val="single" w:sz="4" w:space="0" w:color="auto"/>
              <w:right w:val="single" w:sz="4" w:space="0" w:color="000000"/>
            </w:tcBorders>
          </w:tcPr>
          <w:p w:rsidR="00DA2F6F" w:rsidRDefault="00DA2F6F" w:rsidP="00B67384">
            <w:pPr>
              <w:jc w:val="center"/>
              <w:rPr>
                <w:rFonts w:ascii="Times New Roman" w:hAnsi="Times New Roman" w:cs="Times New Roman"/>
              </w:rPr>
            </w:pPr>
            <w:r>
              <w:rPr>
                <w:rFonts w:ascii="宋体" w:hAnsi="宋体" w:cs="宋体" w:hint="eastAsia"/>
                <w:color w:val="000000"/>
                <w:sz w:val="18"/>
                <w:szCs w:val="18"/>
              </w:rPr>
              <w:t>原件</w:t>
            </w:r>
          </w:p>
        </w:tc>
        <w:tc>
          <w:tcPr>
            <w:tcW w:w="704" w:type="dxa"/>
            <w:tcBorders>
              <w:top w:val="single" w:sz="4" w:space="0" w:color="auto"/>
              <w:left w:val="single" w:sz="4" w:space="0" w:color="000000"/>
              <w:bottom w:val="single" w:sz="4" w:space="0" w:color="auto"/>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sz w:val="18"/>
                <w:szCs w:val="18"/>
              </w:rPr>
              <w:t>1</w:t>
            </w:r>
          </w:p>
        </w:tc>
        <w:tc>
          <w:tcPr>
            <w:tcW w:w="1696" w:type="dxa"/>
            <w:tcBorders>
              <w:top w:val="single" w:sz="4" w:space="0" w:color="auto"/>
              <w:left w:val="single" w:sz="4" w:space="0" w:color="000000"/>
              <w:bottom w:val="single" w:sz="4" w:space="0" w:color="auto"/>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电子版</w:t>
            </w:r>
          </w:p>
        </w:tc>
        <w:tc>
          <w:tcPr>
            <w:tcW w:w="1781" w:type="dxa"/>
            <w:tcBorders>
              <w:top w:val="single" w:sz="4" w:space="0" w:color="auto"/>
              <w:left w:val="single" w:sz="4" w:space="0" w:color="000000"/>
              <w:bottom w:val="single" w:sz="4" w:space="0" w:color="auto"/>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原件扫描件</w:t>
            </w:r>
          </w:p>
        </w:tc>
      </w:tr>
      <w:tr w:rsidR="00DA2F6F">
        <w:trPr>
          <w:trHeight w:val="243"/>
        </w:trPr>
        <w:tc>
          <w:tcPr>
            <w:tcW w:w="8764" w:type="dxa"/>
            <w:gridSpan w:val="6"/>
            <w:tcBorders>
              <w:top w:val="single" w:sz="4" w:space="0" w:color="auto"/>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sz w:val="18"/>
                <w:szCs w:val="18"/>
              </w:rPr>
              <w:t>备注：窗口办理需提供原件和复印件；网上办理需提供原件扫描件</w:t>
            </w:r>
          </w:p>
        </w:tc>
      </w:tr>
    </w:tbl>
    <w:p w:rsidR="00DA2F6F" w:rsidRDefault="00DA2F6F" w:rsidP="00B67384">
      <w:pPr>
        <w:rPr>
          <w:rFonts w:ascii="黑体" w:eastAsia="黑体" w:hAnsi="黑体" w:cs="Times New Roman"/>
        </w:rPr>
      </w:pPr>
    </w:p>
    <w:p w:rsidR="00DA2F6F" w:rsidRPr="00BD6476" w:rsidRDefault="00DA2F6F" w:rsidP="002C739B">
      <w:pPr>
        <w:pStyle w:val="af2"/>
        <w:numPr>
          <w:ilvl w:val="0"/>
          <w:numId w:val="37"/>
        </w:numPr>
        <w:ind w:firstLineChars="0"/>
        <w:rPr>
          <w:rFonts w:ascii="黑体" w:eastAsia="黑体" w:hAnsi="黑体" w:cs="Times New Roman"/>
        </w:rPr>
      </w:pPr>
      <w:r w:rsidRPr="00BD6476">
        <w:rPr>
          <w:rFonts w:ascii="黑体" w:eastAsia="黑体" w:hAnsi="黑体" w:cs="黑体" w:hint="eastAsia"/>
        </w:rPr>
        <w:t>受理方式</w:t>
      </w:r>
    </w:p>
    <w:p w:rsidR="00DA2F6F" w:rsidRDefault="00DA2F6F" w:rsidP="00BD6476">
      <w:pPr>
        <w:pStyle w:val="af0"/>
        <w:widowControl/>
        <w:rPr>
          <w:rFonts w:hAnsi="宋体" w:cs="Times New Roman"/>
          <w:sz w:val="21"/>
          <w:szCs w:val="21"/>
        </w:rPr>
      </w:pPr>
      <w:r>
        <w:rPr>
          <w:rFonts w:hAnsi="宋体" w:hint="eastAsia"/>
          <w:sz w:val="21"/>
          <w:szCs w:val="21"/>
        </w:rPr>
        <w:t>（一）窗口受理：鲁山县行政服务中心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BD6476">
      <w:pPr>
        <w:pStyle w:val="af0"/>
        <w:widowControl/>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Pr="00BD6476" w:rsidRDefault="00DA2F6F" w:rsidP="002C739B">
      <w:pPr>
        <w:pStyle w:val="af2"/>
        <w:numPr>
          <w:ilvl w:val="0"/>
          <w:numId w:val="37"/>
        </w:numPr>
        <w:ind w:firstLineChars="0"/>
        <w:rPr>
          <w:rFonts w:ascii="黑体" w:eastAsia="黑体" w:hAnsi="黑体" w:cs="Times New Roman"/>
        </w:rPr>
      </w:pPr>
      <w:r w:rsidRPr="00BD6476">
        <w:rPr>
          <w:rFonts w:ascii="黑体" w:eastAsia="黑体" w:hAnsi="黑体" w:cs="黑体" w:hint="eastAsia"/>
        </w:rPr>
        <w:t>办理流程</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BD6476">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7</w:t>
      </w:r>
      <w:r>
        <w:rPr>
          <w:rFonts w:ascii="宋体" w:hAnsi="宋体" w:cs="宋体" w:hint="eastAsia"/>
          <w:sz w:val="21"/>
          <w:szCs w:val="21"/>
        </w:rPr>
        <w:t>个工作日（</w:t>
      </w:r>
      <w:r>
        <w:rPr>
          <w:rFonts w:ascii="宋体" w:hAnsi="宋体" w:cs="宋体"/>
          <w:sz w:val="21"/>
          <w:szCs w:val="21"/>
        </w:rPr>
        <w:t>7</w:t>
      </w:r>
      <w:r>
        <w:rPr>
          <w:rFonts w:ascii="宋体" w:hAnsi="宋体" w:cs="宋体" w:hint="eastAsia"/>
          <w:sz w:val="21"/>
          <w:szCs w:val="21"/>
        </w:rPr>
        <w:t>个工作日内不能作出决定的，经本行政机关负责人批准，可延长</w:t>
      </w:r>
      <w:r>
        <w:rPr>
          <w:rFonts w:ascii="宋体" w:hAnsi="宋体" w:cs="宋体"/>
          <w:sz w:val="21"/>
          <w:szCs w:val="21"/>
        </w:rPr>
        <w:t>7</w:t>
      </w:r>
      <w:r>
        <w:rPr>
          <w:rFonts w:ascii="宋体" w:hAnsi="宋体" w:cs="宋体" w:hint="eastAsia"/>
          <w:sz w:val="21"/>
          <w:szCs w:val="21"/>
        </w:rPr>
        <w:t>个工作日，并应当将延长期限的理由告知申请人）。</w:t>
      </w:r>
    </w:p>
    <w:p w:rsidR="00DA2F6F" w:rsidRDefault="00DA2F6F" w:rsidP="00BD6476">
      <w:pPr>
        <w:pStyle w:val="af1"/>
        <w:ind w:left="426"/>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5</w:t>
      </w:r>
      <w:r>
        <w:rPr>
          <w:rFonts w:ascii="宋体" w:hAnsi="宋体" w:cs="宋体" w:hint="eastAsia"/>
          <w:sz w:val="21"/>
          <w:szCs w:val="21"/>
        </w:rPr>
        <w:t>个工作日。</w:t>
      </w:r>
    </w:p>
    <w:p w:rsidR="00DA2F6F" w:rsidRDefault="00DA2F6F" w:rsidP="00B67384">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lastRenderedPageBreak/>
        <w:t>无</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w:t>
      </w:r>
      <w:r>
        <w:rPr>
          <w:rFonts w:ascii="宋体" w:hAnsi="宋体" w:cs="宋体" w:hint="eastAsia"/>
          <w:sz w:val="21"/>
          <w:szCs w:val="21"/>
        </w:rPr>
        <w:t>个工作日内直接送达。</w:t>
      </w:r>
    </w:p>
    <w:p w:rsidR="00DA2F6F" w:rsidRDefault="00DA2F6F" w:rsidP="00B67384">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94640B">
      <w:pPr>
        <w:pStyle w:val="af1"/>
        <w:ind w:firstLineChars="202" w:firstLine="424"/>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94640B">
      <w:pPr>
        <w:pStyle w:val="af1"/>
        <w:ind w:firstLineChars="202" w:firstLine="424"/>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02" w:firstLine="424"/>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7384">
      <w:pPr>
        <w:ind w:left="420"/>
        <w:rPr>
          <w:rFonts w:ascii="黑体" w:eastAsia="黑体" w:hAnsi="黑体" w:cs="Times New Roman"/>
        </w:rPr>
      </w:pPr>
      <w:r>
        <w:rPr>
          <w:rFonts w:ascii="黑体" w:eastAsia="黑体" w:hAnsi="黑体" w:cs="黑体" w:hint="eastAsia"/>
        </w:rPr>
        <w:t>十五、咨询方式</w:t>
      </w:r>
    </w:p>
    <w:p w:rsidR="00DA2F6F" w:rsidRDefault="00DA2F6F" w:rsidP="00BD6476">
      <w:pPr>
        <w:pStyle w:val="af1"/>
        <w:ind w:left="426"/>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BD6476">
      <w:pPr>
        <w:pStyle w:val="af1"/>
        <w:ind w:left="426"/>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BD6476">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169"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7384">
      <w:pPr>
        <w:ind w:left="420"/>
        <w:rPr>
          <w:rFonts w:ascii="黑体" w:eastAsia="黑体" w:hAnsi="黑体" w:cs="Times New Roman"/>
        </w:rPr>
      </w:pPr>
      <w:r>
        <w:rPr>
          <w:rFonts w:ascii="黑体" w:eastAsia="黑体" w:hAnsi="黑体" w:cs="黑体" w:hint="eastAsia"/>
        </w:rPr>
        <w:t>十六、监督投诉渠道</w:t>
      </w:r>
    </w:p>
    <w:p w:rsidR="00DA2F6F" w:rsidRDefault="00DA2F6F" w:rsidP="00BD6476">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BD6476">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170"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7384">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604BD0">
      <w:pPr>
        <w:pStyle w:val="af1"/>
        <w:ind w:left="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71"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72"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lastRenderedPageBreak/>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73"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74" w:history="1">
        <w:r w:rsidR="00DA2F6F">
          <w:rPr>
            <w:rFonts w:ascii="宋体" w:hAnsi="宋体" w:cs="宋体"/>
            <w:sz w:val="21"/>
            <w:szCs w:val="21"/>
          </w:rPr>
          <w:t>http://zwfw.pdslsspzx.gov.cn</w:t>
        </w:r>
      </w:hyperlink>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十九、办理结果样本</w:t>
      </w:r>
    </w:p>
    <w:p w:rsidR="00DA2F6F" w:rsidRDefault="007E1452" w:rsidP="007E1452">
      <w:pPr>
        <w:widowControl/>
        <w:tabs>
          <w:tab w:val="center" w:pos="4201"/>
          <w:tab w:val="right" w:leader="dot" w:pos="9298"/>
        </w:tabs>
        <w:autoSpaceDE w:val="0"/>
        <w:autoSpaceDN w:val="0"/>
        <w:spacing w:beforeLines="50" w:afterLines="50"/>
        <w:jc w:val="center"/>
        <w:rPr>
          <w:rFonts w:ascii="宋体" w:hAnsi="Times New Roman" w:cs="Times New Roman"/>
          <w:noProof/>
          <w:kern w:val="0"/>
        </w:rPr>
      </w:pPr>
      <w:r w:rsidRPr="00C179C4">
        <w:rPr>
          <w:rFonts w:ascii="宋体" w:hAnsi="Times New Roman" w:cs="Times New Roman"/>
          <w:noProof/>
          <w:kern w:val="0"/>
        </w:rPr>
        <w:pict>
          <v:shape id="图片框 1704" o:spid="_x0000_i1048" type="#_x0000_t75" style="width:410.25pt;height:599.25pt;visibility:visible">
            <v:imagedata r:id="rId151" o:title=""/>
          </v:shape>
        </w:pict>
      </w:r>
    </w:p>
    <w:p w:rsidR="00E63290" w:rsidRDefault="00E63290" w:rsidP="007E1452">
      <w:pPr>
        <w:widowControl/>
        <w:tabs>
          <w:tab w:val="center" w:pos="4201"/>
          <w:tab w:val="right" w:leader="dot" w:pos="9298"/>
        </w:tabs>
        <w:autoSpaceDE w:val="0"/>
        <w:autoSpaceDN w:val="0"/>
        <w:spacing w:beforeLines="50" w:afterLines="50"/>
        <w:jc w:val="center"/>
        <w:rPr>
          <w:rFonts w:ascii="宋体" w:hAnsi="Times New Roman" w:cs="Times New Roman"/>
          <w:noProof/>
          <w:kern w:val="0"/>
        </w:rPr>
      </w:pPr>
    </w:p>
    <w:p w:rsidR="00E63290" w:rsidRDefault="00E63290" w:rsidP="007E1452">
      <w:pPr>
        <w:widowControl/>
        <w:tabs>
          <w:tab w:val="center" w:pos="4201"/>
          <w:tab w:val="right" w:leader="dot" w:pos="9298"/>
        </w:tabs>
        <w:autoSpaceDE w:val="0"/>
        <w:autoSpaceDN w:val="0"/>
        <w:spacing w:beforeLines="50" w:afterLines="50"/>
        <w:jc w:val="center"/>
        <w:rPr>
          <w:rFonts w:ascii="宋体" w:hAnsi="Times New Roman" w:cs="Times New Roman"/>
          <w:kern w:val="0"/>
        </w:rPr>
      </w:pPr>
    </w:p>
    <w:p w:rsidR="00DA2F6F" w:rsidRDefault="007E1452" w:rsidP="00B67384">
      <w:pPr>
        <w:spacing w:line="360" w:lineRule="auto"/>
        <w:jc w:val="center"/>
        <w:rPr>
          <w:rFonts w:ascii="黑体" w:eastAsia="黑体" w:hAnsi="Times New Roman" w:cs="Times New Roman"/>
          <w:spacing w:val="4"/>
        </w:rPr>
      </w:pPr>
      <w:r w:rsidRPr="00C179C4">
        <w:rPr>
          <w:rFonts w:ascii="黑体" w:eastAsia="黑体" w:hAnsi="Times New Roman" w:cs="Times New Roman"/>
          <w:noProof/>
          <w:spacing w:val="4"/>
        </w:rPr>
        <w:pict>
          <v:shape id="图片框 1705" o:spid="_x0000_i1049" type="#_x0000_t75" style="width:415.5pt;height:599.25pt;visibility:visible">
            <v:imagedata r:id="rId152" o:title=""/>
          </v:shape>
        </w:pic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二十、附件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1</w:t>
      </w:r>
      <w:r>
        <w:rPr>
          <w:rFonts w:ascii="宋体" w:hAnsi="Times New Roman" w:cs="宋体" w:hint="eastAsia"/>
          <w:kern w:val="0"/>
        </w:rPr>
        <w:t>：办理流程图</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2</w:t>
      </w:r>
      <w:r>
        <w:rPr>
          <w:rFonts w:ascii="宋体" w:hAnsi="Times New Roman" w:cs="宋体" w:hint="eastAsia"/>
          <w:kern w:val="0"/>
        </w:rPr>
        <w:t>：常见问题解答</w:t>
      </w:r>
    </w:p>
    <w:p w:rsidR="00DA2F6F" w:rsidRDefault="00DA2F6F" w:rsidP="007E1452">
      <w:pPr>
        <w:widowControl/>
        <w:tabs>
          <w:tab w:val="center" w:pos="4201"/>
          <w:tab w:val="right" w:leader="dot" w:pos="9298"/>
        </w:tabs>
        <w:autoSpaceDE w:val="0"/>
        <w:autoSpaceDN w:val="0"/>
        <w:spacing w:beforeLines="50" w:afterLines="50"/>
        <w:rPr>
          <w:rFonts w:ascii="楷体_GB2312" w:eastAsia="楷体_GB2312" w:hAnsi="宋体" w:cs="Times New Roman"/>
          <w:b/>
          <w:bCs/>
          <w:noProof/>
          <w:kern w:val="0"/>
          <w:sz w:val="32"/>
          <w:szCs w:val="32"/>
        </w:rPr>
      </w:pPr>
      <w:r>
        <w:rPr>
          <w:rFonts w:ascii="宋体" w:hAnsi="Times New Roman" w:cs="Times New Roman"/>
          <w:kern w:val="0"/>
        </w:rPr>
        <w:br w:type="page"/>
      </w:r>
      <w:r>
        <w:rPr>
          <w:rFonts w:ascii="黑体" w:eastAsia="黑体" w:hAnsi="黑体" w:cs="黑体" w:hint="eastAsia"/>
          <w:kern w:val="0"/>
        </w:rPr>
        <w:lastRenderedPageBreak/>
        <w:t>附件</w:t>
      </w:r>
      <w:r>
        <w:rPr>
          <w:rFonts w:ascii="黑体" w:eastAsia="黑体" w:hAnsi="黑体" w:cs="黑体"/>
          <w:kern w:val="0"/>
        </w:rPr>
        <w:t xml:space="preserve">1 </w:t>
      </w:r>
      <w:r>
        <w:rPr>
          <w:rFonts w:ascii="黑体" w:eastAsia="黑体" w:hAnsi="黑体" w:cs="黑体" w:hint="eastAsia"/>
          <w:kern w:val="0"/>
        </w:rPr>
        <w:t>办理流程图</w:t>
      </w:r>
      <w:r>
        <w:rPr>
          <w:rFonts w:ascii="黑体" w:eastAsia="黑体" w:hAnsi="黑体" w:cs="黑体"/>
          <w:kern w:val="0"/>
        </w:rPr>
        <w:t xml:space="preserve">  </w:t>
      </w:r>
    </w:p>
    <w:p w:rsidR="00DA2F6F" w:rsidRDefault="007E1452" w:rsidP="007E1452">
      <w:pPr>
        <w:widowControl/>
        <w:tabs>
          <w:tab w:val="center" w:pos="4201"/>
          <w:tab w:val="right" w:leader="dot" w:pos="9298"/>
        </w:tabs>
        <w:autoSpaceDE w:val="0"/>
        <w:autoSpaceDN w:val="0"/>
        <w:spacing w:beforeLines="50" w:afterLines="50"/>
        <w:jc w:val="center"/>
        <w:rPr>
          <w:rFonts w:ascii="宋体" w:hAnsi="Times New Roman" w:cs="Times New Roman"/>
          <w:kern w:val="0"/>
        </w:rPr>
      </w:pPr>
      <w:r w:rsidRPr="00C179C4">
        <w:rPr>
          <w:rFonts w:cs="Times New Roman"/>
        </w:rPr>
        <w:pict>
          <v:shape id="_x0000_i1050" type="#_x0000_t75" style="width:413.25pt;height:497.25pt">
            <v:imagedata r:id="rId153" o:title=""/>
          </v:shape>
        </w:pict>
      </w:r>
      <w:r w:rsidR="00DA2F6F">
        <w:rPr>
          <w:rFonts w:ascii="黑体" w:eastAsia="黑体" w:hAnsi="黑体" w:cs="Times New Roman"/>
        </w:rPr>
        <w:br w:type="page"/>
      </w:r>
    </w:p>
    <w:p w:rsidR="00DA2F6F" w:rsidRDefault="00DA2F6F" w:rsidP="00B67384">
      <w:pPr>
        <w:spacing w:line="360" w:lineRule="auto"/>
        <w:rPr>
          <w:rFonts w:ascii="黑体" w:eastAsia="黑体" w:hAnsi="黑体" w:cs="Times New Roman"/>
        </w:rPr>
      </w:pPr>
      <w:r>
        <w:rPr>
          <w:rFonts w:ascii="黑体" w:eastAsia="黑体" w:hAnsi="黑体" w:cs="黑体" w:hint="eastAsia"/>
        </w:rPr>
        <w:t>附件</w:t>
      </w:r>
      <w:r>
        <w:rPr>
          <w:rFonts w:ascii="黑体" w:eastAsia="黑体" w:hAnsi="黑体" w:cs="黑体"/>
        </w:rPr>
        <w:t xml:space="preserve">2 </w:t>
      </w:r>
      <w:r>
        <w:rPr>
          <w:rFonts w:ascii="黑体" w:eastAsia="黑体" w:hAnsi="黑体" w:cs="黑体" w:hint="eastAsia"/>
        </w:rPr>
        <w:t>常见问题解答</w:t>
      </w:r>
    </w:p>
    <w:p w:rsidR="00DA2F6F" w:rsidRDefault="00DA2F6F" w:rsidP="0094640B">
      <w:pPr>
        <w:spacing w:line="360" w:lineRule="auto"/>
        <w:ind w:firstLineChars="150" w:firstLine="316"/>
        <w:jc w:val="center"/>
        <w:rPr>
          <w:rFonts w:ascii="Times New Roman" w:hAnsi="Times New Roman" w:cs="Times New Roman"/>
          <w:b/>
          <w:bCs/>
        </w:rPr>
      </w:pPr>
    </w:p>
    <w:p w:rsidR="00DA2F6F" w:rsidRDefault="00DA2F6F" w:rsidP="0094640B">
      <w:pPr>
        <w:spacing w:line="360" w:lineRule="auto"/>
        <w:ind w:firstLineChars="201" w:firstLine="422"/>
        <w:jc w:val="left"/>
        <w:rPr>
          <w:rFonts w:ascii="宋体" w:cs="Times New Roman"/>
        </w:rPr>
      </w:pPr>
      <w:r>
        <w:rPr>
          <w:rFonts w:ascii="宋体" w:hAnsi="宋体" w:cs="宋体"/>
        </w:rPr>
        <w:t>1.</w:t>
      </w:r>
      <w:r>
        <w:rPr>
          <w:rFonts w:ascii="宋体" w:hAnsi="宋体" w:cs="宋体" w:hint="eastAsia"/>
        </w:rPr>
        <w:t>问：哪些工程需要办理建筑工程施工许可证？</w:t>
      </w:r>
    </w:p>
    <w:p w:rsidR="00DA2F6F" w:rsidRDefault="00DA2F6F" w:rsidP="0094640B">
      <w:pPr>
        <w:spacing w:line="360" w:lineRule="auto"/>
        <w:ind w:firstLineChars="201" w:firstLine="422"/>
        <w:jc w:val="left"/>
        <w:rPr>
          <w:rFonts w:ascii="宋体" w:cs="Times New Roman"/>
        </w:rPr>
      </w:pPr>
      <w:r>
        <w:rPr>
          <w:rFonts w:ascii="宋体" w:hAnsi="宋体" w:cs="宋体" w:hint="eastAsia"/>
        </w:rPr>
        <w:t>答：《建筑工程施工许可管理办法》第二条规定：</w:t>
      </w:r>
    </w:p>
    <w:p w:rsidR="00DA2F6F" w:rsidRDefault="00DA2F6F" w:rsidP="0094640B">
      <w:pPr>
        <w:spacing w:line="360" w:lineRule="auto"/>
        <w:ind w:firstLineChars="201" w:firstLine="422"/>
        <w:jc w:val="left"/>
        <w:rPr>
          <w:rFonts w:ascii="宋体" w:cs="Times New Roman"/>
        </w:rPr>
      </w:pPr>
      <w:r>
        <w:rPr>
          <w:rFonts w:ascii="宋体" w:hAnsi="宋体" w:cs="宋体" w:hint="eastAsia"/>
        </w:rPr>
        <w:t>在中华人民共和国境内从事各类房屋建筑及其附属设施的建造、装修装饰和与其配套的线路、管道、设备的安装，以及城镇市政基础设施工程的施工，建设单位在开工前应当依照本办法的规定，向工程所在地的县级以上地方人民政府住房城乡建设主管部门（以下简称发证机关）申请领取施工许可证。</w:t>
      </w:r>
    </w:p>
    <w:p w:rsidR="00DA2F6F" w:rsidRDefault="00DA2F6F" w:rsidP="0094640B">
      <w:pPr>
        <w:spacing w:line="360" w:lineRule="auto"/>
        <w:ind w:firstLineChars="201" w:firstLine="422"/>
        <w:jc w:val="left"/>
        <w:rPr>
          <w:rFonts w:ascii="宋体" w:cs="Times New Roman"/>
        </w:rPr>
      </w:pPr>
      <w:r>
        <w:rPr>
          <w:rFonts w:ascii="宋体" w:hAnsi="宋体" w:cs="宋体" w:hint="eastAsia"/>
        </w:rPr>
        <w:t>工程投资额在</w:t>
      </w:r>
      <w:r>
        <w:rPr>
          <w:rFonts w:ascii="宋体" w:hAnsi="宋体" w:cs="宋体"/>
        </w:rPr>
        <w:t>30</w:t>
      </w:r>
      <w:r>
        <w:rPr>
          <w:rFonts w:ascii="宋体" w:hAnsi="宋体" w:cs="宋体" w:hint="eastAsia"/>
        </w:rPr>
        <w:t>万元以下或者建筑面积在</w:t>
      </w:r>
      <w:r>
        <w:rPr>
          <w:rFonts w:ascii="宋体" w:hAnsi="宋体" w:cs="宋体"/>
        </w:rPr>
        <w:t>300</w:t>
      </w:r>
      <w:r>
        <w:rPr>
          <w:rFonts w:ascii="宋体" w:hAnsi="宋体" w:cs="宋体" w:hint="eastAsia"/>
        </w:rPr>
        <w:t>平方米以下的建筑工程，可以不申请办理施工许可证。……按照国务院规定的权限和程序批准开工报告的建筑工程，不再领取施工许可证。</w:t>
      </w: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B67384">
      <w:pPr>
        <w:pStyle w:val="ac"/>
        <w:ind w:firstLineChars="0" w:firstLine="0"/>
        <w:jc w:val="right"/>
        <w:rPr>
          <w:rFonts w:ascii="黑体" w:eastAsia="黑体" w:hAnsi="黑体" w:cs="黑体"/>
          <w:sz w:val="28"/>
          <w:szCs w:val="28"/>
        </w:rPr>
      </w:pPr>
      <w:r>
        <w:rPr>
          <w:rFonts w:ascii="黑体" w:eastAsia="黑体" w:hAnsi="黑体" w:cs="黑体"/>
          <w:sz w:val="28"/>
          <w:szCs w:val="28"/>
        </w:rPr>
        <w:t>FWZN-11410423MB131869464411017054W0001</w:t>
      </w:r>
    </w:p>
    <w:p w:rsidR="00DA2F6F" w:rsidRDefault="00DA2F6F" w:rsidP="0094640B">
      <w:pPr>
        <w:pStyle w:val="ac"/>
        <w:ind w:firstLine="560"/>
        <w:jc w:val="right"/>
        <w:rPr>
          <w:rFonts w:ascii="黑体" w:eastAsia="黑体" w:hAnsi="黑体" w:cs="Times New Roman"/>
          <w:sz w:val="28"/>
          <w:szCs w:val="28"/>
        </w:rPr>
      </w:pPr>
    </w:p>
    <w:p w:rsidR="00DA2F6F" w:rsidRDefault="00DA2F6F" w:rsidP="0094640B">
      <w:pPr>
        <w:pStyle w:val="ac"/>
        <w:ind w:firstLine="400"/>
        <w:rPr>
          <w:rFonts w:cs="Times New Roman"/>
        </w:rPr>
      </w:pP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52"/>
          <w:szCs w:val="52"/>
        </w:rPr>
      </w:pPr>
      <w:r>
        <w:rPr>
          <w:rFonts w:ascii="黑体" w:eastAsia="黑体" w:hAnsi="黑体" w:cs="黑体" w:hint="eastAsia"/>
          <w:kern w:val="0"/>
          <w:sz w:val="52"/>
          <w:szCs w:val="52"/>
        </w:rPr>
        <w:t>建设工程招投标情况报告</w:t>
      </w:r>
    </w:p>
    <w:p w:rsidR="00DA2F6F" w:rsidRDefault="00DA2F6F" w:rsidP="00B67384">
      <w:pPr>
        <w:widowControl/>
        <w:tabs>
          <w:tab w:val="center" w:pos="4201"/>
          <w:tab w:val="right" w:leader="dot" w:pos="9298"/>
        </w:tabs>
        <w:autoSpaceDE w:val="0"/>
        <w:autoSpaceDN w:val="0"/>
        <w:jc w:val="center"/>
        <w:rPr>
          <w:rFonts w:ascii="黑体" w:eastAsia="黑体" w:hAnsi="黑体" w:cs="Times New Roman"/>
          <w:kern w:val="0"/>
          <w:sz w:val="52"/>
          <w:szCs w:val="52"/>
        </w:rPr>
      </w:pPr>
      <w:r>
        <w:rPr>
          <w:rFonts w:ascii="黑体" w:eastAsia="黑体" w:hAnsi="黑体" w:cs="黑体" w:hint="eastAsia"/>
          <w:kern w:val="0"/>
          <w:sz w:val="52"/>
          <w:szCs w:val="52"/>
        </w:rPr>
        <w:t>服务指南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B67384">
      <w:pPr>
        <w:pStyle w:val="ac"/>
        <w:ind w:firstLineChars="0" w:firstLine="0"/>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B67384">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Default="00DA2F6F" w:rsidP="0094640B">
      <w:pPr>
        <w:widowControl/>
        <w:tabs>
          <w:tab w:val="center" w:pos="4201"/>
          <w:tab w:val="right" w:leader="dot" w:pos="9298"/>
        </w:tabs>
        <w:autoSpaceDE w:val="0"/>
        <w:autoSpaceDN w:val="0"/>
        <w:ind w:firstLineChars="200" w:firstLine="562"/>
        <w:jc w:val="center"/>
        <w:rPr>
          <w:rFonts w:ascii="黑体" w:eastAsia="黑体" w:hAnsi="黑体" w:cs="Times New Roman"/>
          <w:b/>
          <w:bCs/>
          <w:kern w:val="0"/>
          <w:sz w:val="28"/>
          <w:szCs w:val="28"/>
        </w:rPr>
      </w:pPr>
    </w:p>
    <w:p w:rsidR="00DA2F6F" w:rsidRDefault="00DA2F6F" w:rsidP="00B67384">
      <w:pPr>
        <w:widowControl/>
        <w:tabs>
          <w:tab w:val="center" w:pos="4201"/>
          <w:tab w:val="right" w:leader="dot" w:pos="9298"/>
        </w:tabs>
        <w:autoSpaceDE w:val="0"/>
        <w:autoSpaceDN w:val="0"/>
        <w:jc w:val="center"/>
        <w:rPr>
          <w:rFonts w:ascii="黑体" w:eastAsia="黑体" w:hAnsi="黑体" w:cs="Times New Roman"/>
          <w:b/>
          <w:bCs/>
          <w:kern w:val="0"/>
          <w:sz w:val="32"/>
          <w:szCs w:val="32"/>
        </w:rPr>
      </w:pPr>
      <w:r>
        <w:rPr>
          <w:rFonts w:ascii="黑体" w:eastAsia="黑体" w:hAnsi="黑体" w:cs="黑体" w:hint="eastAsia"/>
          <w:b/>
          <w:bCs/>
          <w:kern w:val="0"/>
          <w:sz w:val="32"/>
          <w:szCs w:val="32"/>
        </w:rPr>
        <w:lastRenderedPageBreak/>
        <w:t>建设工程招投标情况报告服务指南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一、事项编码</w:t>
      </w:r>
    </w:p>
    <w:p w:rsidR="00DA2F6F" w:rsidRPr="006B1B38" w:rsidRDefault="00DA2F6F" w:rsidP="007E1452">
      <w:pPr>
        <w:widowControl/>
        <w:tabs>
          <w:tab w:val="center" w:pos="4201"/>
          <w:tab w:val="right" w:leader="dot" w:pos="9298"/>
        </w:tabs>
        <w:autoSpaceDE w:val="0"/>
        <w:autoSpaceDN w:val="0"/>
        <w:spacing w:beforeLines="50" w:afterLines="50"/>
        <w:ind w:firstLineChars="200" w:firstLine="420"/>
        <w:jc w:val="left"/>
        <w:rPr>
          <w:rFonts w:ascii="黑体" w:eastAsia="黑体" w:hAnsi="黑体" w:cs="黑体"/>
        </w:rPr>
      </w:pPr>
      <w:r w:rsidRPr="006B1B38">
        <w:rPr>
          <w:rFonts w:ascii="黑体" w:eastAsia="黑体" w:hAnsi="黑体" w:cs="黑体"/>
        </w:rPr>
        <w:t>11410423MB131869464411017054W0001</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二、适用范围</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建设单位，招标代理机构。</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三、事项类型</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其他职权</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四、设立依据</w:t>
      </w:r>
    </w:p>
    <w:p w:rsidR="00DA2F6F" w:rsidRDefault="00DA2F6F" w:rsidP="0094640B">
      <w:pPr>
        <w:widowControl/>
        <w:tabs>
          <w:tab w:val="center" w:pos="4201"/>
          <w:tab w:val="right" w:leader="dot" w:pos="9298"/>
        </w:tabs>
        <w:autoSpaceDE w:val="0"/>
        <w:autoSpaceDN w:val="0"/>
        <w:ind w:firstLineChars="200" w:firstLine="420"/>
        <w:rPr>
          <w:rFonts w:ascii="宋体" w:hAnsi="Times New Roman" w:cs="Times New Roman"/>
          <w:kern w:val="0"/>
        </w:rPr>
      </w:pPr>
      <w:r>
        <w:rPr>
          <w:rFonts w:ascii="宋体" w:hAnsi="Times New Roman" w:cs="宋体" w:hint="eastAsia"/>
          <w:kern w:val="0"/>
        </w:rPr>
        <w:t>《中华人民共和国招标投标法》（主席令第</w:t>
      </w:r>
      <w:r>
        <w:rPr>
          <w:rFonts w:ascii="宋体" w:hAnsi="Times New Roman" w:cs="宋体"/>
          <w:kern w:val="0"/>
        </w:rPr>
        <w:t>21</w:t>
      </w:r>
      <w:r>
        <w:rPr>
          <w:rFonts w:ascii="宋体" w:hAnsi="Times New Roman" w:cs="宋体" w:hint="eastAsia"/>
          <w:kern w:val="0"/>
        </w:rPr>
        <w:t>号）第四十七条；《中华人民共和国招标投标法实施条例》第四条第二款。</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五、受理机构</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鲁山县行政服务中心</w:t>
      </w:r>
      <w:r w:rsidR="000F1FFD">
        <w:rPr>
          <w:rFonts w:ascii="宋体" w:hAnsi="Times New Roman" w:cs="宋体" w:hint="eastAsia"/>
          <w:kern w:val="0"/>
        </w:rPr>
        <w:t>一楼综合</w:t>
      </w:r>
      <w:r>
        <w:rPr>
          <w:rFonts w:ascii="宋体" w:hAnsi="Times New Roman" w:cs="宋体" w:hint="eastAsia"/>
          <w:kern w:val="0"/>
        </w:rPr>
        <w:t>窗口</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六、决定机构</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鲁山县住房和城乡建设局</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七、办理条件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（一）准予批准的条件：</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建设单位（或招标代理机构）具有合法的身份（法人和其他组织出示登记证件）；</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建设项目符合《中华人民共和国招标投标法》相关要求；</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申请材料齐全。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（二）不准予批准的情形：</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．建设单位（或招标代理机构）不具有合法的身份；</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．招标项目不符合《中华人民共和国招标投标法》相关要求；</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．材料不齐全。</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八、申办材料</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申请人把下列申请资料（文件、物品）送交办理窗口：</w:t>
      </w:r>
    </w:p>
    <w:tbl>
      <w:tblPr>
        <w:tblW w:w="8764" w:type="dxa"/>
        <w:tblInd w:w="-13" w:type="dxa"/>
        <w:tblLayout w:type="fixed"/>
        <w:tblCellMar>
          <w:top w:w="15" w:type="dxa"/>
          <w:left w:w="15" w:type="dxa"/>
          <w:bottom w:w="15" w:type="dxa"/>
          <w:right w:w="15" w:type="dxa"/>
        </w:tblCellMar>
        <w:tblLook w:val="00A0"/>
      </w:tblPr>
      <w:tblGrid>
        <w:gridCol w:w="695"/>
        <w:gridCol w:w="2165"/>
        <w:gridCol w:w="1062"/>
        <w:gridCol w:w="1285"/>
        <w:gridCol w:w="1061"/>
        <w:gridCol w:w="2496"/>
      </w:tblGrid>
      <w:tr w:rsidR="00DA2F6F">
        <w:trPr>
          <w:trHeight w:val="668"/>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序号</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材料名称</w:t>
            </w:r>
            <w:r>
              <w:rPr>
                <w:rFonts w:ascii="宋体" w:hAnsi="宋体" w:cs="宋体"/>
                <w:b/>
                <w:bCs/>
                <w:color w:val="000000"/>
                <w:kern w:val="0"/>
                <w:sz w:val="18"/>
                <w:szCs w:val="18"/>
              </w:rPr>
              <w:t xml:space="preserve">                     </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材料类型</w:t>
            </w:r>
            <w:r>
              <w:rPr>
                <w:rFonts w:ascii="宋体" w:hAnsi="宋体" w:cs="宋体"/>
                <w:b/>
                <w:bCs/>
                <w:color w:val="000000"/>
                <w:kern w:val="0"/>
                <w:sz w:val="18"/>
                <w:szCs w:val="18"/>
              </w:rPr>
              <w:t xml:space="preserve">            </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来源渠道</w:t>
            </w:r>
            <w:r>
              <w:rPr>
                <w:rFonts w:ascii="宋体" w:hAnsi="宋体" w:cs="宋体"/>
                <w:b/>
                <w:bCs/>
                <w:color w:val="000000"/>
                <w:kern w:val="0"/>
                <w:sz w:val="18"/>
                <w:szCs w:val="18"/>
              </w:rP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受理标准</w:t>
            </w:r>
            <w:r>
              <w:rPr>
                <w:rFonts w:ascii="宋体" w:hAnsi="宋体" w:cs="宋体"/>
                <w:b/>
                <w:bCs/>
                <w:color w:val="000000"/>
                <w:kern w:val="0"/>
                <w:sz w:val="18"/>
                <w:szCs w:val="18"/>
              </w:rPr>
              <w:t xml:space="preserve">         </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b/>
                <w:bCs/>
                <w:color w:val="000000"/>
                <w:sz w:val="18"/>
                <w:szCs w:val="18"/>
              </w:rPr>
            </w:pPr>
            <w:r>
              <w:rPr>
                <w:rFonts w:ascii="宋体" w:hAnsi="宋体" w:cs="宋体" w:hint="eastAsia"/>
                <w:b/>
                <w:bCs/>
                <w:color w:val="000000"/>
                <w:kern w:val="0"/>
                <w:sz w:val="18"/>
                <w:szCs w:val="18"/>
              </w:rPr>
              <w:t>材料要求</w:t>
            </w:r>
            <w:r>
              <w:rPr>
                <w:rFonts w:ascii="宋体" w:hAnsi="宋体" w:cs="宋体"/>
                <w:b/>
                <w:bCs/>
                <w:color w:val="000000"/>
                <w:kern w:val="0"/>
                <w:sz w:val="18"/>
                <w:szCs w:val="18"/>
              </w:rPr>
              <w:t xml:space="preserve">      </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lastRenderedPageBreak/>
              <w:t>1</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中标人投标文件</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原件</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color w:val="000000"/>
                <w:kern w:val="0"/>
                <w:sz w:val="18"/>
                <w:szCs w:val="18"/>
              </w:rPr>
              <w:t>2</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sz w:val="18"/>
                <w:szCs w:val="18"/>
              </w:rPr>
              <w:t>建设工程招标投标资料汇编</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原件</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left"/>
              <w:textAlignment w:val="center"/>
              <w:rPr>
                <w:rFonts w:ascii="宋体" w:cs="Times New Roman"/>
                <w:color w:val="000000"/>
                <w:sz w:val="18"/>
                <w:szCs w:val="18"/>
              </w:rPr>
            </w:pPr>
            <w:r>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B67384">
            <w:pPr>
              <w:widowControl/>
              <w:jc w:val="center"/>
              <w:textAlignment w:val="center"/>
              <w:rPr>
                <w:rFonts w:ascii="宋体" w:cs="Times New Roman"/>
                <w:color w:val="000000"/>
                <w:sz w:val="18"/>
                <w:szCs w:val="18"/>
              </w:rPr>
            </w:pPr>
            <w:r>
              <w:rPr>
                <w:rFonts w:ascii="宋体" w:hAnsi="宋体" w:cs="宋体" w:hint="eastAsia"/>
                <w:color w:val="000000"/>
                <w:kern w:val="0"/>
                <w:sz w:val="18"/>
                <w:szCs w:val="18"/>
              </w:rPr>
              <w:t>材料真实有效，内容填写、签章完整，无涂改，复印件加盖申请人单位公章。</w:t>
            </w:r>
          </w:p>
        </w:tc>
      </w:tr>
    </w:tbl>
    <w:p w:rsidR="00DA2F6F" w:rsidRDefault="00DA2F6F" w:rsidP="00B67384">
      <w:pPr>
        <w:rPr>
          <w:rFonts w:ascii="黑体" w:eastAsia="黑体" w:hAnsi="黑体" w:cs="黑体"/>
        </w:rPr>
      </w:pPr>
      <w:r>
        <w:rPr>
          <w:rFonts w:ascii="黑体" w:eastAsia="黑体" w:hAnsi="黑体" w:cs="黑体"/>
        </w:rPr>
        <w:t xml:space="preserve">    </w:t>
      </w:r>
    </w:p>
    <w:p w:rsidR="00DA2F6F" w:rsidRPr="00604BD0" w:rsidRDefault="00DA2F6F" w:rsidP="002C739B">
      <w:pPr>
        <w:pStyle w:val="af2"/>
        <w:numPr>
          <w:ilvl w:val="0"/>
          <w:numId w:val="38"/>
        </w:numPr>
        <w:ind w:firstLineChars="0"/>
        <w:rPr>
          <w:rFonts w:ascii="黑体" w:eastAsia="黑体" w:hAnsi="黑体" w:cs="Times New Roman"/>
        </w:rPr>
      </w:pPr>
      <w:r w:rsidRPr="00604BD0">
        <w:rPr>
          <w:rFonts w:ascii="黑体" w:eastAsia="黑体" w:hAnsi="黑体" w:cs="黑体" w:hint="eastAsia"/>
        </w:rPr>
        <w:t>受理方式</w:t>
      </w:r>
    </w:p>
    <w:p w:rsidR="00DA2F6F" w:rsidRDefault="00DA2F6F" w:rsidP="00604BD0">
      <w:pPr>
        <w:pStyle w:val="af0"/>
        <w:widowControl/>
        <w:rPr>
          <w:rFonts w:hAnsi="宋体" w:cs="Times New Roman"/>
          <w:sz w:val="21"/>
          <w:szCs w:val="21"/>
        </w:rPr>
      </w:pPr>
      <w:r>
        <w:rPr>
          <w:rFonts w:hAnsi="宋体" w:hint="eastAsia"/>
          <w:sz w:val="21"/>
          <w:szCs w:val="21"/>
        </w:rPr>
        <w:t>（一）窗口受理：鲁山县行政服务中心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604BD0">
      <w:pPr>
        <w:pStyle w:val="af0"/>
        <w:widowControl/>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kern w:val="0"/>
        </w:rPr>
        <w:t xml:space="preserve">    </w:t>
      </w:r>
      <w:r>
        <w:rPr>
          <w:rFonts w:ascii="黑体" w:eastAsia="黑体" w:hAnsi="黑体" w:cs="黑体" w:hint="eastAsia"/>
          <w:kern w:val="0"/>
        </w:rPr>
        <w:t>十、办理流程</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建设工程招投标情况报告包括受理、审查、决定等程序：</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受理</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登记机关对申请材料进行审查，能当场予以确认的，应当场出具受理通知书；数量较多不能当场确认的，自收到申请材料之日起</w:t>
      </w:r>
      <w:r>
        <w:rPr>
          <w:rFonts w:ascii="宋体" w:hAnsi="Times New Roman" w:cs="宋体"/>
          <w:kern w:val="0"/>
        </w:rPr>
        <w:t>2</w:t>
      </w:r>
      <w:r>
        <w:rPr>
          <w:rFonts w:ascii="宋体" w:hAnsi="Times New Roman" w:cs="宋体" w:hint="eastAsia"/>
          <w:kern w:val="0"/>
        </w:rPr>
        <w:t>个工作日内作出是否受理的决定；不符合规定的，向申请单位出具不予受理通知书。</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审查</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登记机关依据审批材料进行审查，履行审批程序；符合条件的，报上级审批。不符合条件的，不予办理使用登记，并书面说明理由。</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决定</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经审核通过的，对建设工程招投标情况报告予以备案，该事项结束。</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604BD0">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3</w:t>
      </w:r>
      <w:r>
        <w:rPr>
          <w:rFonts w:ascii="宋体" w:hAnsi="宋体" w:cs="宋体" w:hint="eastAsia"/>
          <w:sz w:val="21"/>
          <w:szCs w:val="21"/>
        </w:rPr>
        <w:t>个工作日。</w:t>
      </w:r>
    </w:p>
    <w:p w:rsidR="00DA2F6F" w:rsidRDefault="00DA2F6F" w:rsidP="00604BD0">
      <w:pPr>
        <w:pStyle w:val="af1"/>
        <w:ind w:left="426"/>
        <w:rPr>
          <w:rFonts w:ascii="宋体" w:cs="宋体"/>
          <w:sz w:val="21"/>
          <w:szCs w:val="21"/>
        </w:rPr>
      </w:pPr>
      <w:r>
        <w:rPr>
          <w:rFonts w:ascii="宋体" w:hAnsi="宋体" w:cs="宋体" w:hint="eastAsia"/>
          <w:sz w:val="21"/>
          <w:szCs w:val="21"/>
        </w:rPr>
        <w:t>（一）承诺时限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w:t>
      </w:r>
      <w:r>
        <w:rPr>
          <w:rFonts w:ascii="宋体" w:hAnsi="宋体" w:cs="宋体" w:hint="eastAsia"/>
          <w:sz w:val="21"/>
          <w:szCs w:val="21"/>
        </w:rPr>
        <w:t>个工作日。</w:t>
      </w:r>
    </w:p>
    <w:p w:rsidR="00DA2F6F" w:rsidRDefault="00DA2F6F" w:rsidP="00B67384">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无</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5</w:t>
      </w:r>
      <w:r>
        <w:rPr>
          <w:rFonts w:ascii="宋体" w:hAnsi="宋体" w:cs="宋体" w:hint="eastAsia"/>
          <w:sz w:val="21"/>
          <w:szCs w:val="21"/>
        </w:rPr>
        <w:t>个工作日内直接送达。</w:t>
      </w:r>
    </w:p>
    <w:p w:rsidR="00DA2F6F" w:rsidRDefault="00DA2F6F" w:rsidP="00B67384">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604BD0">
      <w:pPr>
        <w:pStyle w:val="af1"/>
        <w:ind w:left="426"/>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604BD0">
      <w:pPr>
        <w:pStyle w:val="af1"/>
        <w:ind w:left="426"/>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02" w:firstLine="424"/>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7384">
      <w:pPr>
        <w:ind w:left="420"/>
        <w:rPr>
          <w:rFonts w:ascii="黑体" w:eastAsia="黑体" w:hAnsi="黑体" w:cs="Times New Roman"/>
        </w:rPr>
      </w:pPr>
      <w:r>
        <w:rPr>
          <w:rFonts w:ascii="黑体" w:eastAsia="黑体" w:hAnsi="黑体" w:cs="黑体" w:hint="eastAsia"/>
        </w:rPr>
        <w:t>十五、咨询方式</w:t>
      </w:r>
    </w:p>
    <w:p w:rsidR="00DA2F6F" w:rsidRDefault="00DA2F6F" w:rsidP="00604BD0">
      <w:pPr>
        <w:pStyle w:val="af1"/>
        <w:ind w:left="426"/>
        <w:rPr>
          <w:rFonts w:ascii="宋体" w:cs="宋体"/>
          <w:sz w:val="21"/>
          <w:szCs w:val="21"/>
        </w:rPr>
      </w:pPr>
      <w:r>
        <w:rPr>
          <w:rFonts w:ascii="宋体" w:hAnsi="宋体" w:cs="宋体" w:hint="eastAsia"/>
          <w:sz w:val="21"/>
          <w:szCs w:val="21"/>
        </w:rPr>
        <w:lastRenderedPageBreak/>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604BD0">
      <w:pPr>
        <w:pStyle w:val="af1"/>
        <w:ind w:left="426"/>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604BD0">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175"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7384">
      <w:pPr>
        <w:ind w:left="420"/>
        <w:rPr>
          <w:rFonts w:ascii="黑体" w:eastAsia="黑体" w:hAnsi="黑体" w:cs="Times New Roman"/>
        </w:rPr>
      </w:pPr>
      <w:r>
        <w:rPr>
          <w:rFonts w:ascii="黑体" w:eastAsia="黑体" w:hAnsi="黑体" w:cs="黑体" w:hint="eastAsia"/>
        </w:rPr>
        <w:t>十六、监督投诉渠道</w:t>
      </w:r>
    </w:p>
    <w:p w:rsidR="00DA2F6F" w:rsidRDefault="00DA2F6F" w:rsidP="00604BD0">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604BD0">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176"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7384">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604BD0">
      <w:pPr>
        <w:pStyle w:val="af1"/>
        <w:ind w:left="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77"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78"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79"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80" w:history="1">
        <w:r w:rsidR="00DA2F6F">
          <w:rPr>
            <w:rFonts w:ascii="宋体" w:hAnsi="宋体" w:cs="宋体"/>
            <w:sz w:val="21"/>
            <w:szCs w:val="21"/>
          </w:rPr>
          <w:t>http://zwfw.pdslsspzx.gov.cn</w:t>
        </w:r>
      </w:hyperlink>
    </w:p>
    <w:p w:rsidR="00DA2F6F" w:rsidRDefault="00DA2F6F" w:rsidP="007E1452">
      <w:pPr>
        <w:widowControl/>
        <w:numPr>
          <w:ilvl w:val="0"/>
          <w:numId w:val="4"/>
        </w:numPr>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办理结果样本</w:t>
      </w:r>
    </w:p>
    <w:p w:rsidR="00DA2F6F" w:rsidRDefault="00DA2F6F" w:rsidP="007E1452">
      <w:pPr>
        <w:widowControl/>
        <w:tabs>
          <w:tab w:val="center" w:pos="4201"/>
          <w:tab w:val="right" w:leader="dot" w:pos="9298"/>
        </w:tabs>
        <w:autoSpaceDE w:val="0"/>
        <w:autoSpaceDN w:val="0"/>
        <w:spacing w:beforeLines="50" w:afterLines="50"/>
        <w:ind w:firstLineChars="200" w:firstLine="436"/>
        <w:jc w:val="left"/>
        <w:rPr>
          <w:rFonts w:ascii="宋体-PUA" w:eastAsia="宋体-PUA" w:hAnsi="宋体-PUA" w:cs="Times New Roman"/>
          <w:spacing w:val="4"/>
          <w:kern w:val="0"/>
        </w:rPr>
      </w:pPr>
      <w:r>
        <w:rPr>
          <w:rFonts w:ascii="宋体-PUA" w:eastAsia="宋体-PUA" w:hAnsi="宋体-PUA" w:cs="宋体-PUA" w:hint="eastAsia"/>
          <w:spacing w:val="4"/>
          <w:kern w:val="0"/>
        </w:rPr>
        <w:t>无</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二十、附件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1</w:t>
      </w:r>
      <w:r>
        <w:rPr>
          <w:rFonts w:ascii="宋体" w:hAnsi="Times New Roman" w:cs="宋体" w:hint="eastAsia"/>
          <w:kern w:val="0"/>
        </w:rPr>
        <w:t>：办理流程图</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2</w:t>
      </w:r>
      <w:r>
        <w:rPr>
          <w:rFonts w:ascii="宋体" w:hAnsi="Times New Roman" w:cs="宋体" w:hint="eastAsia"/>
          <w:kern w:val="0"/>
        </w:rPr>
        <w:t>：常见问题解答</w:t>
      </w:r>
    </w:p>
    <w:p w:rsidR="00DA2F6F" w:rsidRDefault="00DA2F6F" w:rsidP="007E1452">
      <w:pPr>
        <w:widowControl/>
        <w:tabs>
          <w:tab w:val="center" w:pos="4201"/>
          <w:tab w:val="right" w:leader="dot" w:pos="9298"/>
        </w:tabs>
        <w:autoSpaceDE w:val="0"/>
        <w:autoSpaceDN w:val="0"/>
        <w:spacing w:beforeLines="50" w:afterLines="50"/>
        <w:rPr>
          <w:rFonts w:ascii="宋体" w:hAnsi="Times New Roman" w:cs="Times New Roman"/>
          <w:kern w:val="0"/>
        </w:rPr>
      </w:pPr>
      <w:r>
        <w:rPr>
          <w:rFonts w:ascii="黑体" w:eastAsia="黑体" w:hAnsi="黑体" w:cs="黑体" w:hint="eastAsia"/>
          <w:kern w:val="0"/>
        </w:rPr>
        <w:lastRenderedPageBreak/>
        <w:t>附件</w:t>
      </w:r>
      <w:r>
        <w:rPr>
          <w:rFonts w:ascii="黑体" w:eastAsia="黑体" w:hAnsi="黑体" w:cs="黑体"/>
          <w:kern w:val="0"/>
        </w:rPr>
        <w:t xml:space="preserve">1 </w:t>
      </w:r>
      <w:r>
        <w:rPr>
          <w:rFonts w:ascii="黑体" w:eastAsia="黑体" w:hAnsi="黑体" w:cs="黑体" w:hint="eastAsia"/>
          <w:kern w:val="0"/>
        </w:rPr>
        <w:t>办理流程图</w:t>
      </w:r>
    </w:p>
    <w:p w:rsidR="00DA2F6F" w:rsidRDefault="00DA2F6F" w:rsidP="007E1452">
      <w:pPr>
        <w:widowControl/>
        <w:tabs>
          <w:tab w:val="center" w:pos="4201"/>
          <w:tab w:val="right" w:leader="dot" w:pos="9298"/>
        </w:tabs>
        <w:autoSpaceDE w:val="0"/>
        <w:autoSpaceDN w:val="0"/>
        <w:spacing w:beforeLines="50" w:afterLines="50"/>
        <w:rPr>
          <w:rFonts w:ascii="宋体" w:hAnsi="Times New Roman" w:cs="Times New Roman"/>
          <w:kern w:val="0"/>
        </w:rPr>
      </w:pPr>
    </w:p>
    <w:p w:rsidR="00DA2F6F" w:rsidRDefault="00DA2F6F" w:rsidP="007E1452">
      <w:pPr>
        <w:widowControl/>
        <w:tabs>
          <w:tab w:val="center" w:pos="4201"/>
          <w:tab w:val="right" w:leader="dot" w:pos="9298"/>
        </w:tabs>
        <w:autoSpaceDE w:val="0"/>
        <w:autoSpaceDN w:val="0"/>
        <w:spacing w:beforeLines="50" w:afterLines="50"/>
        <w:rPr>
          <w:rFonts w:ascii="宋体" w:hAnsi="Times New Roman" w:cs="Times New Roman"/>
          <w:kern w:val="0"/>
        </w:rPr>
      </w:pPr>
    </w:p>
    <w:p w:rsidR="00DA2F6F" w:rsidRDefault="00DA2F6F" w:rsidP="00B67384">
      <w:pPr>
        <w:jc w:val="center"/>
        <w:rPr>
          <w:rFonts w:ascii="楷体_GB2312" w:eastAsia="楷体_GB2312" w:hAnsi="宋体" w:cs="Times New Roman"/>
          <w:b/>
          <w:bCs/>
          <w:sz w:val="32"/>
          <w:szCs w:val="32"/>
        </w:rPr>
      </w:pPr>
      <w:r>
        <w:rPr>
          <w:rFonts w:ascii="楷体_GB2312" w:eastAsia="楷体_GB2312" w:hAnsi="宋体" w:cs="楷体_GB2312" w:hint="eastAsia"/>
          <w:b/>
          <w:bCs/>
          <w:sz w:val="32"/>
          <w:szCs w:val="32"/>
        </w:rPr>
        <w:t>建设工程招投标情况报告流程图</w:t>
      </w:r>
    </w:p>
    <w:p w:rsidR="00DA2F6F" w:rsidRDefault="00DA2F6F" w:rsidP="00B67384">
      <w:pPr>
        <w:jc w:val="center"/>
        <w:rPr>
          <w:rFonts w:ascii="Times New Roman" w:hAnsi="Times New Roman" w:cs="Times New Roman"/>
        </w:rPr>
      </w:pPr>
    </w:p>
    <w:p w:rsidR="00DA2F6F" w:rsidRDefault="00DA2F6F" w:rsidP="00B67384">
      <w:pPr>
        <w:jc w:val="center"/>
        <w:rPr>
          <w:rFonts w:ascii="Times New Roman" w:hAnsi="Times New Roman" w:cs="Times New Roman"/>
        </w:rPr>
      </w:pPr>
    </w:p>
    <w:p w:rsidR="00DA2F6F" w:rsidRDefault="00DA2F6F" w:rsidP="00B67384">
      <w:pPr>
        <w:jc w:val="center"/>
        <w:rPr>
          <w:rFonts w:ascii="Times New Roman" w:hAnsi="Times New Roman" w:cs="Times New Roman"/>
        </w:rPr>
      </w:pPr>
    </w:p>
    <w:p w:rsidR="00DA2F6F" w:rsidRDefault="00C179C4" w:rsidP="00B67384">
      <w:pPr>
        <w:jc w:val="center"/>
        <w:rPr>
          <w:rFonts w:ascii="Times New Roman" w:hAnsi="Times New Roman" w:cs="Times New Roman"/>
        </w:rPr>
      </w:pPr>
      <w:r w:rsidRPr="00C179C4">
        <w:rPr>
          <w:noProof/>
        </w:rPr>
        <w:pict>
          <v:rect id="文本框 37" o:spid="_x0000_s1131" style="position:absolute;left:0;text-align:left;margin-left:252pt;margin-top:7.8pt;width:207pt;height:241.8pt;z-index:125" o:preferrelative="t" stroked="f">
            <v:textbox style="mso-next-textbox:#文本框 37">
              <w:txbxContent>
                <w:p w:rsidR="007E1452" w:rsidRDefault="007E1452" w:rsidP="00B67384">
                  <w:pPr>
                    <w:rPr>
                      <w:rFonts w:ascii="仿宋" w:eastAsia="仿宋" w:hAnsi="仿宋" w:cs="Times New Roman"/>
                      <w:color w:val="000000"/>
                    </w:rPr>
                  </w:pPr>
                  <w:r>
                    <w:rPr>
                      <w:rFonts w:ascii="仿宋" w:eastAsia="仿宋" w:hAnsi="仿宋" w:cs="仿宋" w:hint="eastAsia"/>
                      <w:color w:val="000000"/>
                    </w:rPr>
                    <w:t>需要提交如下材料：</w:t>
                  </w:r>
                </w:p>
                <w:p w:rsidR="007E1452" w:rsidRDefault="007E1452" w:rsidP="00B67384">
                  <w:pPr>
                    <w:rPr>
                      <w:rFonts w:ascii="仿宋" w:eastAsia="仿宋" w:hAnsi="仿宋" w:cs="Times New Roman"/>
                      <w:color w:val="000000"/>
                    </w:rPr>
                  </w:pPr>
                  <w:r>
                    <w:rPr>
                      <w:rFonts w:ascii="仿宋" w:eastAsia="仿宋" w:hAnsi="仿宋" w:cs="仿宋"/>
                      <w:color w:val="000000"/>
                    </w:rPr>
                    <w:t>1</w:t>
                  </w:r>
                  <w:r>
                    <w:rPr>
                      <w:rFonts w:ascii="仿宋" w:eastAsia="仿宋" w:hAnsi="仿宋" w:cs="仿宋" w:hint="eastAsia"/>
                      <w:color w:val="000000"/>
                    </w:rPr>
                    <w:t>招标范围；</w:t>
                  </w:r>
                </w:p>
                <w:p w:rsidR="007E1452" w:rsidRDefault="007E1452" w:rsidP="00B67384">
                  <w:pPr>
                    <w:rPr>
                      <w:rFonts w:ascii="仿宋" w:eastAsia="仿宋" w:hAnsi="仿宋" w:cs="Times New Roman"/>
                      <w:color w:val="000000"/>
                    </w:rPr>
                  </w:pPr>
                  <w:r>
                    <w:rPr>
                      <w:rFonts w:ascii="仿宋" w:eastAsia="仿宋" w:hAnsi="仿宋" w:cs="仿宋"/>
                      <w:color w:val="000000"/>
                    </w:rPr>
                    <w:t>2.</w:t>
                  </w:r>
                  <w:r>
                    <w:rPr>
                      <w:rFonts w:ascii="仿宋" w:eastAsia="仿宋" w:hAnsi="仿宋" w:cs="仿宋" w:hint="eastAsia"/>
                      <w:color w:val="000000"/>
                    </w:rPr>
                    <w:t>招标方式和发布招标公告的媒介；</w:t>
                  </w:r>
                </w:p>
                <w:p w:rsidR="007E1452" w:rsidRDefault="007E1452" w:rsidP="00B67384">
                  <w:pPr>
                    <w:rPr>
                      <w:rFonts w:ascii="仿宋" w:eastAsia="仿宋" w:hAnsi="仿宋" w:cs="Times New Roman"/>
                      <w:color w:val="000000"/>
                    </w:rPr>
                  </w:pPr>
                  <w:r>
                    <w:rPr>
                      <w:rFonts w:ascii="仿宋" w:eastAsia="仿宋" w:hAnsi="仿宋" w:cs="仿宋"/>
                      <w:color w:val="000000"/>
                    </w:rPr>
                    <w:t>3.</w:t>
                  </w:r>
                  <w:r>
                    <w:rPr>
                      <w:rFonts w:ascii="仿宋" w:eastAsia="仿宋" w:hAnsi="仿宋" w:cs="仿宋" w:hint="eastAsia"/>
                      <w:color w:val="000000"/>
                    </w:rPr>
                    <w:t>资格审查、开评标过程和确定中标人的方式及理由等；</w:t>
                  </w:r>
                </w:p>
                <w:p w:rsidR="007E1452" w:rsidRDefault="007E1452" w:rsidP="00B67384">
                  <w:pPr>
                    <w:rPr>
                      <w:rFonts w:ascii="仿宋" w:eastAsia="仿宋" w:hAnsi="仿宋" w:cs="Times New Roman"/>
                      <w:color w:val="000000"/>
                    </w:rPr>
                  </w:pPr>
                  <w:r>
                    <w:rPr>
                      <w:rFonts w:ascii="仿宋" w:eastAsia="仿宋" w:hAnsi="仿宋" w:cs="仿宋"/>
                      <w:color w:val="000000"/>
                    </w:rPr>
                    <w:t>4.</w:t>
                  </w:r>
                  <w:r>
                    <w:rPr>
                      <w:rFonts w:ascii="仿宋" w:eastAsia="仿宋" w:hAnsi="仿宋" w:cs="仿宋" w:hint="eastAsia"/>
                      <w:color w:val="000000"/>
                    </w:rPr>
                    <w:t>招标公告或者投标邀请书；</w:t>
                  </w:r>
                </w:p>
                <w:p w:rsidR="007E1452" w:rsidRDefault="007E1452" w:rsidP="00B67384">
                  <w:pPr>
                    <w:rPr>
                      <w:rFonts w:ascii="仿宋" w:eastAsia="仿宋" w:hAnsi="仿宋" w:cs="Times New Roman"/>
                      <w:color w:val="000000"/>
                    </w:rPr>
                  </w:pPr>
                  <w:r>
                    <w:rPr>
                      <w:rFonts w:ascii="仿宋" w:eastAsia="仿宋" w:hAnsi="仿宋" w:cs="仿宋"/>
                      <w:color w:val="000000"/>
                    </w:rPr>
                    <w:t>5.</w:t>
                  </w:r>
                  <w:r>
                    <w:rPr>
                      <w:rFonts w:ascii="仿宋" w:eastAsia="仿宋" w:hAnsi="仿宋" w:cs="仿宋" w:hint="eastAsia"/>
                      <w:color w:val="000000"/>
                    </w:rPr>
                    <w:t>投标报名表或投标人到场登记表；</w:t>
                  </w:r>
                </w:p>
                <w:p w:rsidR="007E1452" w:rsidRDefault="007E1452" w:rsidP="00B67384">
                  <w:pPr>
                    <w:rPr>
                      <w:rFonts w:ascii="仿宋" w:eastAsia="仿宋" w:hAnsi="仿宋" w:cs="Times New Roman"/>
                      <w:color w:val="000000"/>
                    </w:rPr>
                  </w:pPr>
                </w:p>
                <w:p w:rsidR="007E1452" w:rsidRDefault="007E1452" w:rsidP="00B67384">
                  <w:pPr>
                    <w:rPr>
                      <w:rFonts w:ascii="仿宋" w:eastAsia="仿宋" w:hAnsi="仿宋" w:cs="Times New Roman"/>
                      <w:color w:val="000000"/>
                    </w:rPr>
                  </w:pPr>
                  <w:r>
                    <w:rPr>
                      <w:rFonts w:ascii="仿宋" w:eastAsia="仿宋" w:hAnsi="仿宋" w:cs="仿宋"/>
                      <w:color w:val="000000"/>
                    </w:rPr>
                    <w:t>6.</w:t>
                  </w:r>
                  <w:r>
                    <w:rPr>
                      <w:rFonts w:ascii="仿宋" w:eastAsia="仿宋" w:hAnsi="仿宋" w:cs="仿宋" w:hint="eastAsia"/>
                      <w:color w:val="000000"/>
                    </w:rPr>
                    <w:t>评标委员会的评标报告（设有标底的，应当附标底）</w:t>
                  </w:r>
                  <w:r>
                    <w:rPr>
                      <w:rFonts w:ascii="仿宋" w:eastAsia="仿宋" w:hAnsi="仿宋" w:cs="仿宋"/>
                      <w:color w:val="000000"/>
                    </w:rPr>
                    <w:t>,</w:t>
                  </w:r>
                  <w:r>
                    <w:rPr>
                      <w:rFonts w:ascii="仿宋" w:eastAsia="仿宋" w:hAnsi="仿宋" w:cs="仿宋" w:hint="eastAsia"/>
                      <w:color w:val="000000"/>
                    </w:rPr>
                    <w:t>评标委员会的组成；</w:t>
                  </w:r>
                </w:p>
                <w:p w:rsidR="007E1452" w:rsidRDefault="007E1452" w:rsidP="00B67384">
                  <w:pPr>
                    <w:rPr>
                      <w:rFonts w:ascii="仿宋" w:eastAsia="仿宋" w:hAnsi="仿宋" w:cs="Times New Roman"/>
                      <w:color w:val="000000"/>
                    </w:rPr>
                  </w:pPr>
                  <w:r>
                    <w:rPr>
                      <w:rFonts w:ascii="仿宋" w:eastAsia="仿宋" w:hAnsi="仿宋" w:cs="仿宋"/>
                      <w:color w:val="000000"/>
                    </w:rPr>
                    <w:t>7.</w:t>
                  </w:r>
                  <w:r>
                    <w:rPr>
                      <w:rFonts w:ascii="仿宋" w:eastAsia="仿宋" w:hAnsi="仿宋" w:cs="仿宋" w:hint="eastAsia"/>
                      <w:color w:val="000000"/>
                    </w:rPr>
                    <w:t>中标人的投标文件；</w:t>
                  </w:r>
                </w:p>
                <w:p w:rsidR="007E1452" w:rsidRDefault="007E1452" w:rsidP="00B67384">
                  <w:pPr>
                    <w:rPr>
                      <w:rFonts w:ascii="仿宋" w:eastAsia="仿宋" w:hAnsi="仿宋" w:cs="Times New Roman"/>
                      <w:color w:val="000000"/>
                    </w:rPr>
                  </w:pPr>
                  <w:r>
                    <w:rPr>
                      <w:rFonts w:ascii="仿宋" w:eastAsia="仿宋" w:hAnsi="仿宋" w:cs="仿宋"/>
                      <w:color w:val="000000"/>
                    </w:rPr>
                    <w:t>8.</w:t>
                  </w:r>
                  <w:r>
                    <w:rPr>
                      <w:rFonts w:ascii="仿宋" w:eastAsia="仿宋" w:hAnsi="仿宋" w:cs="仿宋" w:hint="eastAsia"/>
                      <w:color w:val="000000"/>
                    </w:rPr>
                    <w:t>工程招标代理委托合同；</w:t>
                  </w:r>
                </w:p>
                <w:p w:rsidR="007E1452" w:rsidRDefault="007E1452" w:rsidP="00B67384">
                  <w:pPr>
                    <w:rPr>
                      <w:rFonts w:ascii="仿宋" w:eastAsia="仿宋" w:hAnsi="仿宋" w:cs="Times New Roman"/>
                      <w:color w:val="000000"/>
                    </w:rPr>
                  </w:pPr>
                  <w:r>
                    <w:rPr>
                      <w:rFonts w:ascii="仿宋" w:eastAsia="仿宋" w:hAnsi="仿宋" w:cs="仿宋"/>
                      <w:color w:val="000000"/>
                    </w:rPr>
                    <w:t>9.</w:t>
                  </w:r>
                  <w:r>
                    <w:rPr>
                      <w:rFonts w:ascii="仿宋" w:eastAsia="仿宋" w:hAnsi="仿宋" w:cs="仿宋" w:hint="eastAsia"/>
                      <w:color w:val="000000"/>
                    </w:rPr>
                    <w:t>招标投标活动中其他应说明的重要事项。</w:t>
                  </w:r>
                </w:p>
              </w:txbxContent>
            </v:textbox>
          </v:rect>
        </w:pict>
      </w:r>
      <w:r w:rsidRPr="00C179C4">
        <w:rPr>
          <w:noProof/>
        </w:rPr>
        <w:pict>
          <v:shape id="流程图: 终止 36" o:spid="_x0000_s1132" type="#_x0000_t116" style="position:absolute;left:0;text-align:left;margin-left:116.85pt;margin-top:5.55pt;width:1in;height:31.3pt;z-index:106" o:preferrelative="t" strokeweight="1pt">
            <v:stroke miterlimit="2"/>
            <v:textbox style="mso-next-textbox:#流程图: 终止 36">
              <w:txbxContent>
                <w:p w:rsidR="007E1452" w:rsidRDefault="007E1452" w:rsidP="00B67384">
                  <w:pPr>
                    <w:jc w:val="center"/>
                    <w:rPr>
                      <w:rFonts w:cs="Times New Roman"/>
                    </w:rPr>
                  </w:pPr>
                  <w:r>
                    <w:rPr>
                      <w:rFonts w:cs="宋体" w:hint="eastAsia"/>
                    </w:rPr>
                    <w:t>开始</w:t>
                  </w:r>
                </w:p>
              </w:txbxContent>
            </v:textbox>
          </v:shape>
        </w:pict>
      </w:r>
    </w:p>
    <w:p w:rsidR="00DA2F6F" w:rsidRDefault="00DA2F6F" w:rsidP="00B67384">
      <w:pPr>
        <w:jc w:val="center"/>
        <w:rPr>
          <w:rFonts w:ascii="Times New Roman" w:hAnsi="Times New Roman" w:cs="Times New Roman"/>
        </w:rPr>
      </w:pPr>
    </w:p>
    <w:p w:rsidR="00DA2F6F" w:rsidRDefault="00C179C4" w:rsidP="00B67384">
      <w:pPr>
        <w:rPr>
          <w:rFonts w:ascii="Times New Roman" w:hAnsi="Times New Roman" w:cs="Times New Roman"/>
        </w:rPr>
      </w:pPr>
      <w:r w:rsidRPr="00C179C4">
        <w:rPr>
          <w:noProof/>
        </w:rPr>
        <w:pict>
          <v:shape id="左中括号 35" o:spid="_x0000_s1133" type="#_x0000_t85" style="position:absolute;left:0;text-align:left;margin-left:239.05pt;margin-top:9.1pt;width:14.7pt;height:78.35pt;z-index:126" o:preferrelative="t" adj="296" strokeweight=".5pt"/>
        </w:pict>
      </w:r>
      <w:r w:rsidRPr="00C179C4">
        <w:rPr>
          <w:noProof/>
        </w:rPr>
        <w:pict>
          <v:shape id="直接箭头连接符 34" o:spid="_x0000_s1134" type="#_x0000_t32" style="position:absolute;left:0;text-align:left;margin-left:153.1pt;margin-top:5.65pt;width:.1pt;height:31.25pt;flip:x;z-index:107" o:preferrelative="t" filled="t" strokeweight=".5pt">
            <v:stroke endarrow="block" miterlimit="2"/>
          </v:shape>
        </w:pict>
      </w:r>
    </w:p>
    <w:p w:rsidR="00DA2F6F" w:rsidRDefault="00DA2F6F" w:rsidP="00B67384">
      <w:pPr>
        <w:rPr>
          <w:rFonts w:ascii="Times New Roman" w:hAnsi="Times New Roman" w:cs="Times New Roman"/>
        </w:rPr>
      </w:pPr>
    </w:p>
    <w:p w:rsidR="00DA2F6F" w:rsidRDefault="00C179C4" w:rsidP="00B67384">
      <w:pPr>
        <w:rPr>
          <w:rFonts w:ascii="Times New Roman" w:hAnsi="Times New Roman" w:cs="Times New Roman"/>
        </w:rPr>
      </w:pPr>
      <w:r w:rsidRPr="00C179C4">
        <w:rPr>
          <w:noProof/>
        </w:rPr>
        <w:pict>
          <v:rect id="矩形 33" o:spid="_x0000_s1135" style="position:absolute;left:0;text-align:left;margin-left:106.2pt;margin-top:5.25pt;width:93.9pt;height:29.9pt;z-index:108" o:preferrelative="t" filled="f" strokeweight=".5pt">
            <v:stroke miterlimit="2"/>
            <v:textbox style="mso-next-textbox:#矩形 33">
              <w:txbxContent>
                <w:p w:rsidR="007E1452" w:rsidRDefault="007E1452" w:rsidP="00B67384">
                  <w:pPr>
                    <w:rPr>
                      <w:rFonts w:cs="Times New Roman"/>
                    </w:rPr>
                  </w:pPr>
                  <w:r>
                    <w:rPr>
                      <w:rFonts w:cs="宋体" w:hint="eastAsia"/>
                    </w:rPr>
                    <w:t>申请</w:t>
                  </w:r>
                </w:p>
              </w:txbxContent>
            </v:textbox>
          </v:rect>
        </w:pict>
      </w:r>
    </w:p>
    <w:p w:rsidR="00DA2F6F" w:rsidRDefault="00C179C4" w:rsidP="00B67384">
      <w:pPr>
        <w:rPr>
          <w:rFonts w:ascii="Times New Roman" w:hAnsi="Times New Roman" w:cs="Times New Roman"/>
        </w:rPr>
      </w:pPr>
      <w:r w:rsidRPr="00C179C4">
        <w:rPr>
          <w:noProof/>
        </w:rPr>
        <w:pict>
          <v:line id="直接连接符 32" o:spid="_x0000_s1136" style="position:absolute;left:0;text-align:left;flip:y;z-index:109" from="200.1pt,3.85pt" to="238.65pt,4.05pt" o:preferrelative="t" strokeweight="2.25pt">
            <v:stroke dashstyle="1 1" linestyle="thinThin"/>
          </v:line>
        </w:pict>
      </w:r>
    </w:p>
    <w:p w:rsidR="00DA2F6F" w:rsidRDefault="00C179C4" w:rsidP="00B67384">
      <w:pPr>
        <w:rPr>
          <w:rFonts w:ascii="Times New Roman" w:hAnsi="Times New Roman" w:cs="Times New Roman"/>
        </w:rPr>
      </w:pPr>
      <w:r w:rsidRPr="00C179C4">
        <w:rPr>
          <w:noProof/>
        </w:rPr>
        <w:pict>
          <v:shape id="直接箭头连接符 31" o:spid="_x0000_s1137" type="#_x0000_t32" style="position:absolute;left:0;text-align:left;margin-left:152.9pt;margin-top:3.65pt;width:.2pt;height:35.65pt;z-index:110" o:preferrelative="t" filled="t" strokeweight=".5pt">
            <v:stroke endarrow="block" miterlimit="2"/>
          </v:shape>
        </w:pict>
      </w:r>
    </w:p>
    <w:p w:rsidR="00DA2F6F" w:rsidRDefault="00C179C4" w:rsidP="00B67384">
      <w:pPr>
        <w:rPr>
          <w:rFonts w:ascii="Times New Roman" w:hAnsi="Times New Roman" w:cs="Times New Roman"/>
        </w:rPr>
      </w:pPr>
      <w:r w:rsidRPr="00C179C4">
        <w:rPr>
          <w:noProof/>
        </w:rPr>
        <w:pict>
          <v:rect id="文本框 30" o:spid="_x0000_s1138" style="position:absolute;left:0;text-align:left;margin-left:18pt;margin-top:11.45pt;width:79.5pt;height:22.45pt;z-index:115" o:preferrelative="t" stroked="f">
            <v:textbox style="mso-next-textbox:#文本框 30">
              <w:txbxContent>
                <w:p w:rsidR="007E1452" w:rsidRDefault="007E1452" w:rsidP="00B67384">
                  <w:pPr>
                    <w:rPr>
                      <w:rFonts w:cs="Times New Roman"/>
                    </w:rPr>
                  </w:pPr>
                  <w:r>
                    <w:rPr>
                      <w:rFonts w:cs="宋体" w:hint="eastAsia"/>
                      <w:sz w:val="18"/>
                      <w:szCs w:val="18"/>
                    </w:rPr>
                    <w:t>不符合受理条件</w:t>
                  </w:r>
                </w:p>
              </w:txbxContent>
            </v:textbox>
          </v:rect>
        </w:pict>
      </w:r>
    </w:p>
    <w:p w:rsidR="00DA2F6F" w:rsidRDefault="00C179C4" w:rsidP="00B67384">
      <w:pPr>
        <w:rPr>
          <w:rFonts w:ascii="Times New Roman" w:hAnsi="Times New Roman" w:cs="Times New Roman"/>
        </w:rPr>
      </w:pPr>
      <w:r w:rsidRPr="00C179C4">
        <w:rPr>
          <w:noProof/>
        </w:rPr>
        <w:pict>
          <v:shape id="流程图: 决策 29" o:spid="_x0000_s1139" type="#_x0000_t110" style="position:absolute;left:0;text-align:left;margin-left:114.2pt;margin-top:7.35pt;width:78.55pt;height:34.15pt;z-index:124" o:preferrelative="t" filled="f" strokeweight=".5pt">
            <v:stroke miterlimit="2"/>
            <v:textbox style="mso-next-textbox:#流程图: 决策 29">
              <w:txbxContent>
                <w:p w:rsidR="007E1452" w:rsidRDefault="007E1452" w:rsidP="00B67384">
                  <w:pPr>
                    <w:jc w:val="center"/>
                    <w:rPr>
                      <w:rFonts w:cs="Times New Roman"/>
                    </w:rPr>
                  </w:pPr>
                  <w:r>
                    <w:rPr>
                      <w:rFonts w:cs="宋体" w:hint="eastAsia"/>
                    </w:rPr>
                    <w:t>审查</w:t>
                  </w:r>
                </w:p>
              </w:txbxContent>
            </v:textbox>
          </v:shape>
        </w:pict>
      </w:r>
      <w:r w:rsidRPr="00C179C4">
        <w:rPr>
          <w:noProof/>
        </w:rPr>
        <w:pict>
          <v:shape id="直接箭头连接符 28" o:spid="_x0000_s1140" type="#_x0000_t32" style="position:absolute;left:0;text-align:left;margin-left:58.5pt;margin-top:24.45pt;width:55.7pt;height:.2pt;flip:y;z-index:116" o:preferrelative="t" filled="t"/>
        </w:pict>
      </w:r>
    </w:p>
    <w:p w:rsidR="00DA2F6F" w:rsidRDefault="00C179C4" w:rsidP="00B67384">
      <w:pPr>
        <w:rPr>
          <w:rFonts w:ascii="Times New Roman" w:hAnsi="Times New Roman" w:cs="Times New Roman"/>
        </w:rPr>
      </w:pPr>
      <w:r w:rsidRPr="00C179C4">
        <w:rPr>
          <w:noProof/>
        </w:rPr>
        <w:pict>
          <v:shape id="直接箭头连接符 27" o:spid="_x0000_s1141" type="#_x0000_t32" style="position:absolute;left:0;text-align:left;margin-left:46.85pt;margin-top:20.15pt;width:46.45pt;height:23.25pt;rotation:90;z-index:111" o:preferrelative="t" filled="t" strokeweight=".5pt">
            <v:stroke endarrow="block" miterlimit="2"/>
          </v:shape>
        </w:pict>
      </w:r>
    </w:p>
    <w:p w:rsidR="00DA2F6F" w:rsidRDefault="00C179C4" w:rsidP="00B67384">
      <w:pPr>
        <w:rPr>
          <w:rFonts w:ascii="Times New Roman" w:hAnsi="Times New Roman" w:cs="Times New Roman"/>
        </w:rPr>
      </w:pPr>
      <w:r w:rsidRPr="00C179C4">
        <w:rPr>
          <w:noProof/>
        </w:rPr>
        <w:pict>
          <v:rect id="文本框 26" o:spid="_x0000_s1142" style="position:absolute;left:0;text-align:left;margin-left:160.95pt;margin-top:10.45pt;width:69.85pt;height:22.3pt;z-index:118" o:preferrelative="t" stroked="f">
            <v:textbox style="mso-next-textbox:#文本框 26">
              <w:txbxContent>
                <w:p w:rsidR="007E1452" w:rsidRDefault="007E1452" w:rsidP="00B67384">
                  <w:pPr>
                    <w:rPr>
                      <w:rFonts w:cs="Times New Roman"/>
                      <w:sz w:val="18"/>
                      <w:szCs w:val="18"/>
                    </w:rPr>
                  </w:pPr>
                  <w:r>
                    <w:rPr>
                      <w:rFonts w:cs="宋体" w:hint="eastAsia"/>
                      <w:sz w:val="18"/>
                      <w:szCs w:val="18"/>
                    </w:rPr>
                    <w:t>符合受理条件</w:t>
                  </w:r>
                </w:p>
              </w:txbxContent>
            </v:textbox>
          </v:rect>
        </w:pict>
      </w:r>
      <w:r w:rsidRPr="00C179C4">
        <w:rPr>
          <w:noProof/>
        </w:rPr>
        <w:pict>
          <v:shape id="流程图: 终止 25" o:spid="_x0000_s1143" type="#_x0000_t116" style="position:absolute;left:0;text-align:left;margin-left:126.05pt;margin-top:179.9pt;width:55.35pt;height:28.5pt;z-index:117" o:preferrelative="t" filled="f" strokeweight=".5pt">
            <v:stroke miterlimit="2"/>
            <v:textbox style="mso-next-textbox:#流程图: 终止 25">
              <w:txbxContent>
                <w:p w:rsidR="007E1452" w:rsidRDefault="007E1452" w:rsidP="00B67384">
                  <w:pPr>
                    <w:jc w:val="center"/>
                    <w:rPr>
                      <w:rFonts w:cs="Times New Roman"/>
                    </w:rPr>
                  </w:pPr>
                  <w:r>
                    <w:rPr>
                      <w:rFonts w:cs="宋体" w:hint="eastAsia"/>
                    </w:rPr>
                    <w:t>结束</w:t>
                  </w:r>
                </w:p>
              </w:txbxContent>
            </v:textbox>
          </v:shape>
        </w:pict>
      </w:r>
      <w:r w:rsidRPr="00C179C4">
        <w:rPr>
          <w:noProof/>
        </w:rPr>
        <w:pict>
          <v:shape id="直接箭头连接符 24" o:spid="_x0000_s1144" type="#_x0000_t32" style="position:absolute;left:0;text-align:left;margin-left:143.65pt;margin-top:148.95pt;width:40.55pt;height:20.3pt;rotation:90;z-index:123" o:preferrelative="t" filled="t" strokeweight=".5pt">
            <v:stroke endarrow="block"/>
          </v:shape>
        </w:pict>
      </w:r>
      <w:r w:rsidRPr="00C179C4">
        <w:rPr>
          <w:noProof/>
        </w:rPr>
        <w:pict>
          <v:rect id="矩形 23" o:spid="_x0000_s1145" style="position:absolute;left:0;text-align:left;margin-left:124.1pt;margin-top:108.15pt;width:60.3pt;height:31.2pt;z-index:122" o:preferrelative="t" filled="f" strokeweight=".5pt">
            <v:stroke miterlimit="2"/>
            <v:textbox style="mso-next-textbox:#矩形 23">
              <w:txbxContent>
                <w:p w:rsidR="007E1452" w:rsidRDefault="007E1452" w:rsidP="00B67384">
                  <w:pPr>
                    <w:jc w:val="center"/>
                    <w:rPr>
                      <w:rFonts w:cs="Times New Roman"/>
                    </w:rPr>
                  </w:pPr>
                  <w:r>
                    <w:rPr>
                      <w:rFonts w:cs="宋体" w:hint="eastAsia"/>
                    </w:rPr>
                    <w:t>决定</w:t>
                  </w:r>
                </w:p>
              </w:txbxContent>
            </v:textbox>
          </v:rect>
        </w:pict>
      </w:r>
      <w:r w:rsidRPr="00C179C4">
        <w:rPr>
          <w:noProof/>
        </w:rPr>
        <w:pict>
          <v:shape id="直接箭头连接符 22" o:spid="_x0000_s1146" type="#_x0000_t32" style="position:absolute;left:0;text-align:left;margin-left:153.8pt;margin-top:75.5pt;width:.45pt;height:32.65pt;z-index:121" o:preferrelative="t" filled="t" strokeweight=".5pt">
            <v:stroke endarrow="block" miterlimit="2"/>
          </v:shape>
        </w:pict>
      </w:r>
      <w:r w:rsidRPr="00C179C4">
        <w:rPr>
          <w:noProof/>
        </w:rPr>
        <w:pict>
          <v:rect id="矩形 21" o:spid="_x0000_s1147" style="position:absolute;left:0;text-align:left;margin-left:122.9pt;margin-top:44.85pt;width:61.5pt;height:30.65pt;z-index:120" o:preferrelative="t" filled="f" strokeweight=".5pt">
            <v:stroke miterlimit="2"/>
            <v:textbox style="mso-next-textbox:#矩形 21">
              <w:txbxContent>
                <w:p w:rsidR="007E1452" w:rsidRDefault="007E1452" w:rsidP="00B67384">
                  <w:pPr>
                    <w:jc w:val="center"/>
                    <w:rPr>
                      <w:rFonts w:cs="Times New Roman"/>
                    </w:rPr>
                  </w:pPr>
                  <w:r>
                    <w:rPr>
                      <w:rFonts w:cs="宋体" w:hint="eastAsia"/>
                    </w:rPr>
                    <w:t>受理</w:t>
                  </w:r>
                </w:p>
              </w:txbxContent>
            </v:textbox>
          </v:rect>
        </w:pict>
      </w:r>
      <w:r w:rsidRPr="00C179C4">
        <w:rPr>
          <w:noProof/>
        </w:rPr>
        <w:pict>
          <v:shape id="流程图: 终止 20" o:spid="_x0000_s1148" type="#_x0000_t116" style="position:absolute;left:0;text-align:left;margin-left:31.1pt;margin-top:104.9pt;width:55.35pt;height:28pt;z-index:112" o:preferrelative="t" filled="f" strokeweight=".5pt">
            <v:stroke miterlimit="2"/>
            <v:textbox style="mso-next-textbox:#流程图: 终止 20">
              <w:txbxContent>
                <w:p w:rsidR="007E1452" w:rsidRDefault="007E1452" w:rsidP="00B67384">
                  <w:pPr>
                    <w:jc w:val="center"/>
                    <w:rPr>
                      <w:rFonts w:cs="Times New Roman"/>
                    </w:rPr>
                  </w:pPr>
                  <w:r>
                    <w:rPr>
                      <w:rFonts w:cs="宋体" w:hint="eastAsia"/>
                    </w:rPr>
                    <w:t>结束</w:t>
                  </w:r>
                </w:p>
              </w:txbxContent>
            </v:textbox>
          </v:shape>
        </w:pict>
      </w:r>
      <w:r w:rsidRPr="00C179C4">
        <w:rPr>
          <w:noProof/>
        </w:rPr>
        <w:pict>
          <v:shape id="直接箭头连接符 19" o:spid="_x0000_s1149" type="#_x0000_t32" style="position:absolute;left:0;text-align:left;margin-left:58.2pt;margin-top:72.25pt;width:.45pt;height:32.65pt;z-index:113" o:preferrelative="t" filled="t" strokeweight=".5pt">
            <v:stroke endarrow="block" miterlimit="2"/>
          </v:shape>
        </w:pict>
      </w:r>
      <w:r w:rsidRPr="00C179C4">
        <w:rPr>
          <w:noProof/>
        </w:rPr>
        <w:pict>
          <v:rect id="矩形 18" o:spid="_x0000_s1150" style="position:absolute;left:0;text-align:left;margin-left:18pt;margin-top:39.9pt;width:80.65pt;height:32.35pt;z-index:114" o:preferrelative="t" filled="f" strokeweight=".5pt">
            <v:stroke miterlimit="2"/>
            <v:textbox style="mso-next-textbox:#矩形 18">
              <w:txbxContent>
                <w:p w:rsidR="007E1452" w:rsidRDefault="007E1452" w:rsidP="00B67384">
                  <w:pPr>
                    <w:jc w:val="center"/>
                    <w:rPr>
                      <w:rFonts w:cs="Times New Roman"/>
                    </w:rPr>
                  </w:pPr>
                  <w:r>
                    <w:rPr>
                      <w:rFonts w:cs="宋体" w:hint="eastAsia"/>
                    </w:rPr>
                    <w:t>告知不予受理</w:t>
                  </w:r>
                </w:p>
              </w:txbxContent>
            </v:textbox>
          </v:rect>
        </w:pict>
      </w:r>
      <w:r w:rsidRPr="00C179C4">
        <w:rPr>
          <w:noProof/>
        </w:rPr>
        <w:pict>
          <v:shape id="直接箭头连接符 17" o:spid="_x0000_s1151" type="#_x0000_t32" style="position:absolute;left:0;text-align:left;margin-left:153.8pt;margin-top:10.35pt;width:.05pt;height:33.15pt;z-index:119" o:preferrelative="t" filled="t" strokeweight=".5pt">
            <v:stroke endarrow="block" miterlimit="2"/>
          </v:shape>
        </w:pict>
      </w:r>
    </w:p>
    <w:p w:rsidR="00DA2F6F" w:rsidRDefault="00DA2F6F" w:rsidP="00B67384">
      <w:pPr>
        <w:spacing w:line="360" w:lineRule="auto"/>
        <w:rPr>
          <w:rFonts w:ascii="Times New Roman" w:hAnsi="Times New Roman" w:cs="Times New Roman"/>
        </w:rPr>
      </w:pPr>
    </w:p>
    <w:p w:rsidR="00DA2F6F" w:rsidRDefault="00DA2F6F" w:rsidP="00B67384">
      <w:pPr>
        <w:spacing w:line="360" w:lineRule="auto"/>
        <w:rPr>
          <w:rFonts w:ascii="Times New Roman" w:hAnsi="Times New Roman" w:cs="Times New Roman"/>
        </w:rPr>
      </w:pPr>
    </w:p>
    <w:p w:rsidR="00DA2F6F" w:rsidRDefault="00DA2F6F" w:rsidP="00B67384">
      <w:pPr>
        <w:spacing w:line="360" w:lineRule="auto"/>
        <w:rPr>
          <w:rFonts w:ascii="Times New Roman" w:hAnsi="Times New Roman" w:cs="Times New Roman"/>
        </w:rPr>
      </w:pPr>
    </w:p>
    <w:p w:rsidR="00DA2F6F" w:rsidRDefault="00DA2F6F" w:rsidP="00B67384">
      <w:pPr>
        <w:spacing w:line="360" w:lineRule="auto"/>
        <w:rPr>
          <w:rFonts w:ascii="Times New Roman" w:hAnsi="Times New Roman" w:cs="Times New Roman"/>
        </w:rPr>
      </w:pPr>
    </w:p>
    <w:p w:rsidR="00DA2F6F" w:rsidRDefault="00DA2F6F" w:rsidP="00B67384">
      <w:pPr>
        <w:spacing w:line="360" w:lineRule="auto"/>
        <w:rPr>
          <w:rFonts w:ascii="Times New Roman" w:hAnsi="Times New Roman" w:cs="Times New Roman"/>
        </w:rPr>
      </w:pPr>
    </w:p>
    <w:p w:rsidR="00DA2F6F" w:rsidRDefault="00DA2F6F" w:rsidP="00B67384">
      <w:pPr>
        <w:spacing w:line="360" w:lineRule="auto"/>
        <w:rPr>
          <w:rFonts w:ascii="Times New Roman" w:hAnsi="Times New Roman" w:cs="Times New Roman"/>
        </w:rPr>
      </w:pPr>
    </w:p>
    <w:p w:rsidR="00DA2F6F" w:rsidRDefault="00DA2F6F" w:rsidP="00B67384">
      <w:pPr>
        <w:spacing w:line="360" w:lineRule="auto"/>
        <w:rPr>
          <w:rFonts w:ascii="Times New Roman" w:hAnsi="Times New Roman" w:cs="Times New Roman"/>
        </w:rPr>
      </w:pPr>
    </w:p>
    <w:p w:rsidR="00DA2F6F" w:rsidRDefault="00DA2F6F" w:rsidP="00B67384">
      <w:pPr>
        <w:spacing w:line="360" w:lineRule="auto"/>
        <w:rPr>
          <w:rFonts w:ascii="Times New Roman" w:hAnsi="Times New Roman" w:cs="Times New Roman"/>
        </w:rPr>
      </w:pPr>
    </w:p>
    <w:p w:rsidR="00DA2F6F" w:rsidRDefault="00DA2F6F" w:rsidP="00B67384">
      <w:pPr>
        <w:spacing w:line="360" w:lineRule="auto"/>
        <w:rPr>
          <w:rFonts w:ascii="Times New Roman" w:hAnsi="Times New Roman" w:cs="Times New Roman"/>
        </w:rPr>
      </w:pPr>
    </w:p>
    <w:p w:rsidR="00DA2F6F" w:rsidRDefault="00DA2F6F" w:rsidP="00B67384">
      <w:pPr>
        <w:spacing w:line="360" w:lineRule="auto"/>
        <w:rPr>
          <w:rFonts w:ascii="Times New Roman" w:hAnsi="Times New Roman" w:cs="Times New Roman"/>
        </w:rPr>
      </w:pPr>
    </w:p>
    <w:p w:rsidR="00DA2F6F" w:rsidRDefault="00DA2F6F" w:rsidP="00B67384">
      <w:pPr>
        <w:widowControl/>
        <w:jc w:val="left"/>
        <w:rPr>
          <w:rFonts w:ascii="宋体" w:hAnsi="Times New Roman" w:cs="Times New Roman"/>
          <w:kern w:val="0"/>
        </w:rPr>
      </w:pPr>
      <w:r>
        <w:rPr>
          <w:rFonts w:ascii="宋体" w:hAnsi="Times New Roman" w:cs="Times New Roman"/>
          <w:kern w:val="0"/>
        </w:rPr>
        <w:br w:type="page"/>
      </w:r>
    </w:p>
    <w:p w:rsidR="00DA2F6F" w:rsidRDefault="00DA2F6F" w:rsidP="007E1452">
      <w:pPr>
        <w:widowControl/>
        <w:tabs>
          <w:tab w:val="center" w:pos="4201"/>
          <w:tab w:val="right" w:leader="dot" w:pos="9298"/>
        </w:tabs>
        <w:autoSpaceDE w:val="0"/>
        <w:autoSpaceDN w:val="0"/>
        <w:spacing w:beforeLines="50" w:afterLines="50"/>
        <w:rPr>
          <w:rFonts w:ascii="黑体" w:eastAsia="黑体" w:hAnsi="黑体" w:cs="Times New Roman"/>
          <w:kern w:val="0"/>
        </w:rPr>
      </w:pPr>
      <w:r>
        <w:rPr>
          <w:rFonts w:ascii="黑体" w:eastAsia="黑体" w:hAnsi="黑体" w:cs="黑体" w:hint="eastAsia"/>
          <w:kern w:val="0"/>
        </w:rPr>
        <w:t>附件</w:t>
      </w:r>
      <w:r>
        <w:rPr>
          <w:rFonts w:ascii="黑体" w:eastAsia="黑体" w:hAnsi="黑体" w:cs="黑体"/>
          <w:kern w:val="0"/>
        </w:rPr>
        <w:t xml:space="preserve">2 </w:t>
      </w:r>
      <w:r>
        <w:rPr>
          <w:rFonts w:ascii="黑体" w:eastAsia="黑体" w:hAnsi="黑体" w:cs="黑体" w:hint="eastAsia"/>
          <w:kern w:val="0"/>
        </w:rPr>
        <w:t>常见问题解答</w:t>
      </w:r>
    </w:p>
    <w:p w:rsidR="00DA2F6F" w:rsidRDefault="00DA2F6F" w:rsidP="007E1452">
      <w:pPr>
        <w:widowControl/>
        <w:tabs>
          <w:tab w:val="center" w:pos="4201"/>
          <w:tab w:val="right" w:leader="dot" w:pos="9298"/>
        </w:tabs>
        <w:autoSpaceDE w:val="0"/>
        <w:autoSpaceDN w:val="0"/>
        <w:spacing w:beforeLines="50" w:afterLines="50"/>
        <w:rPr>
          <w:rFonts w:ascii="黑体" w:eastAsia="黑体" w:hAnsi="黑体" w:cs="Times New Roman"/>
          <w:kern w:val="0"/>
        </w:rPr>
      </w:pPr>
    </w:p>
    <w:p w:rsidR="00DA2F6F" w:rsidRDefault="00DA2F6F" w:rsidP="00B67384">
      <w:pPr>
        <w:widowControl/>
        <w:tabs>
          <w:tab w:val="center" w:pos="4201"/>
          <w:tab w:val="right" w:leader="dot" w:pos="9298"/>
        </w:tabs>
        <w:autoSpaceDE w:val="0"/>
        <w:autoSpaceDN w:val="0"/>
        <w:spacing w:line="360" w:lineRule="auto"/>
        <w:rPr>
          <w:rFonts w:ascii="宋体" w:hAnsi="Times New Roman" w:cs="Times New Roman"/>
          <w:kern w:val="0"/>
          <w:sz w:val="24"/>
          <w:szCs w:val="24"/>
        </w:rPr>
      </w:pPr>
      <w:r>
        <w:rPr>
          <w:rFonts w:ascii="宋体" w:hAnsi="Times New Roman" w:cs="宋体"/>
          <w:kern w:val="0"/>
          <w:sz w:val="24"/>
          <w:szCs w:val="24"/>
        </w:rPr>
        <w:t>1</w:t>
      </w:r>
      <w:r>
        <w:rPr>
          <w:rFonts w:ascii="宋体" w:hAnsi="Times New Roman" w:cs="宋体" w:hint="eastAsia"/>
          <w:kern w:val="0"/>
          <w:sz w:val="24"/>
          <w:szCs w:val="24"/>
        </w:rPr>
        <w:t>、问：招投标资料汇编包括哪些内容？</w:t>
      </w:r>
    </w:p>
    <w:p w:rsidR="00DA2F6F" w:rsidRDefault="00DA2F6F" w:rsidP="007E1452">
      <w:pPr>
        <w:widowControl/>
        <w:tabs>
          <w:tab w:val="center" w:pos="4201"/>
          <w:tab w:val="right" w:leader="dot" w:pos="9298"/>
        </w:tabs>
        <w:autoSpaceDE w:val="0"/>
        <w:autoSpaceDN w:val="0"/>
        <w:spacing w:beforeLines="50" w:afterLines="50" w:line="360" w:lineRule="auto"/>
        <w:rPr>
          <w:rFonts w:ascii="宋体" w:hAnsi="Times New Roman" w:cs="Times New Roman"/>
          <w:kern w:val="0"/>
          <w:sz w:val="24"/>
          <w:szCs w:val="24"/>
        </w:rPr>
      </w:pPr>
      <w:r>
        <w:rPr>
          <w:rFonts w:ascii="宋体" w:hAnsi="Times New Roman" w:cs="宋体" w:hint="eastAsia"/>
          <w:kern w:val="0"/>
          <w:sz w:val="24"/>
          <w:szCs w:val="24"/>
        </w:rPr>
        <w:t>答：包括：</w:t>
      </w:r>
      <w:r>
        <w:rPr>
          <w:rFonts w:ascii="宋体" w:hAnsi="Times New Roman" w:cs="宋体"/>
          <w:kern w:val="0"/>
          <w:sz w:val="24"/>
          <w:szCs w:val="24"/>
        </w:rPr>
        <w:t>1.</w:t>
      </w:r>
      <w:r>
        <w:rPr>
          <w:rFonts w:ascii="宋体" w:hAnsi="Times New Roman" w:cs="宋体" w:hint="eastAsia"/>
          <w:kern w:val="0"/>
          <w:sz w:val="24"/>
          <w:szCs w:val="24"/>
        </w:rPr>
        <w:t>招标范围；</w:t>
      </w:r>
      <w:r>
        <w:rPr>
          <w:rFonts w:ascii="宋体" w:hAnsi="Times New Roman" w:cs="宋体"/>
          <w:kern w:val="0"/>
          <w:sz w:val="24"/>
          <w:szCs w:val="24"/>
        </w:rPr>
        <w:t>2.</w:t>
      </w:r>
      <w:r>
        <w:rPr>
          <w:rFonts w:ascii="宋体" w:hAnsi="Times New Roman" w:cs="宋体" w:hint="eastAsia"/>
          <w:kern w:val="0"/>
          <w:sz w:val="24"/>
          <w:szCs w:val="24"/>
        </w:rPr>
        <w:t>招标方式和发布招标公告的媒介；</w:t>
      </w:r>
      <w:r>
        <w:rPr>
          <w:rFonts w:ascii="宋体" w:hAnsi="Times New Roman" w:cs="宋体"/>
          <w:kern w:val="0"/>
          <w:sz w:val="24"/>
          <w:szCs w:val="24"/>
        </w:rPr>
        <w:t xml:space="preserve">3. </w:t>
      </w:r>
      <w:r>
        <w:rPr>
          <w:rFonts w:ascii="宋体" w:hAnsi="Times New Roman" w:cs="宋体" w:hint="eastAsia"/>
          <w:kern w:val="0"/>
          <w:sz w:val="24"/>
          <w:szCs w:val="24"/>
        </w:rPr>
        <w:t>工程招标代理委托合同；</w:t>
      </w:r>
      <w:r>
        <w:rPr>
          <w:rFonts w:ascii="宋体" w:hAnsi="Times New Roman" w:cs="宋体"/>
          <w:kern w:val="0"/>
          <w:sz w:val="24"/>
          <w:szCs w:val="24"/>
        </w:rPr>
        <w:t>4.</w:t>
      </w:r>
      <w:r>
        <w:rPr>
          <w:rFonts w:ascii="宋体" w:hAnsi="Times New Roman" w:cs="宋体" w:hint="eastAsia"/>
          <w:kern w:val="0"/>
          <w:sz w:val="24"/>
          <w:szCs w:val="24"/>
        </w:rPr>
        <w:t>招标公告或者投标邀请书；</w:t>
      </w:r>
      <w:r>
        <w:rPr>
          <w:rFonts w:ascii="宋体" w:hAnsi="Times New Roman" w:cs="宋体"/>
          <w:kern w:val="0"/>
          <w:sz w:val="24"/>
          <w:szCs w:val="24"/>
        </w:rPr>
        <w:t xml:space="preserve">5. </w:t>
      </w:r>
      <w:r>
        <w:rPr>
          <w:rFonts w:ascii="宋体" w:hAnsi="Times New Roman" w:cs="宋体" w:hint="eastAsia"/>
          <w:kern w:val="0"/>
          <w:sz w:val="24"/>
          <w:szCs w:val="24"/>
        </w:rPr>
        <w:t>资格审查、开评标过程和确定中标人的方式及理由等；</w:t>
      </w:r>
      <w:r>
        <w:rPr>
          <w:rFonts w:ascii="宋体" w:hAnsi="Times New Roman" w:cs="宋体"/>
          <w:kern w:val="0"/>
          <w:sz w:val="24"/>
          <w:szCs w:val="24"/>
        </w:rPr>
        <w:t xml:space="preserve"> 6. </w:t>
      </w:r>
      <w:r>
        <w:rPr>
          <w:rFonts w:ascii="宋体" w:hAnsi="Times New Roman" w:cs="宋体" w:hint="eastAsia"/>
          <w:kern w:val="0"/>
          <w:sz w:val="24"/>
          <w:szCs w:val="24"/>
        </w:rPr>
        <w:t>投标报名表或投标人到场登记表；</w:t>
      </w:r>
      <w:r>
        <w:rPr>
          <w:rFonts w:ascii="宋体" w:hAnsi="Times New Roman" w:cs="宋体"/>
          <w:kern w:val="0"/>
          <w:sz w:val="24"/>
          <w:szCs w:val="24"/>
        </w:rPr>
        <w:t xml:space="preserve">7. </w:t>
      </w:r>
      <w:r>
        <w:rPr>
          <w:rFonts w:ascii="宋体" w:hAnsi="Times New Roman" w:cs="宋体" w:hint="eastAsia"/>
          <w:kern w:val="0"/>
          <w:sz w:val="24"/>
          <w:szCs w:val="24"/>
        </w:rPr>
        <w:t>评标委员会的评标报告（设有标底的，应当附标底）</w:t>
      </w:r>
      <w:r>
        <w:rPr>
          <w:rFonts w:ascii="宋体" w:hAnsi="Times New Roman" w:cs="宋体"/>
          <w:kern w:val="0"/>
          <w:sz w:val="24"/>
          <w:szCs w:val="24"/>
        </w:rPr>
        <w:t>,</w:t>
      </w:r>
      <w:r>
        <w:rPr>
          <w:rFonts w:ascii="宋体" w:hAnsi="Times New Roman" w:cs="宋体" w:hint="eastAsia"/>
          <w:kern w:val="0"/>
          <w:sz w:val="24"/>
          <w:szCs w:val="24"/>
        </w:rPr>
        <w:t>评标委员会的组成；</w:t>
      </w:r>
      <w:r>
        <w:rPr>
          <w:rFonts w:ascii="宋体" w:hAnsi="Times New Roman" w:cs="宋体"/>
          <w:kern w:val="0"/>
          <w:sz w:val="24"/>
          <w:szCs w:val="24"/>
        </w:rPr>
        <w:t xml:space="preserve">8. </w:t>
      </w:r>
      <w:r>
        <w:rPr>
          <w:rFonts w:ascii="宋体" w:hAnsi="Times New Roman" w:cs="宋体" w:hint="eastAsia"/>
          <w:kern w:val="0"/>
          <w:sz w:val="24"/>
          <w:szCs w:val="24"/>
        </w:rPr>
        <w:t>中标公示；</w:t>
      </w:r>
      <w:r>
        <w:rPr>
          <w:rFonts w:ascii="宋体" w:hAnsi="Times New Roman" w:cs="宋体"/>
          <w:kern w:val="0"/>
          <w:sz w:val="24"/>
          <w:szCs w:val="24"/>
        </w:rPr>
        <w:t>9.</w:t>
      </w:r>
      <w:r>
        <w:rPr>
          <w:rFonts w:ascii="宋体" w:hAnsi="Times New Roman" w:cs="宋体" w:hint="eastAsia"/>
          <w:kern w:val="0"/>
          <w:sz w:val="24"/>
          <w:szCs w:val="24"/>
        </w:rPr>
        <w:t>招标投标活动中其他应说明的重要事项。</w:t>
      </w:r>
    </w:p>
    <w:p w:rsidR="00DA2F6F" w:rsidRDefault="00DA2F6F" w:rsidP="00B67384">
      <w:pPr>
        <w:widowControl/>
        <w:tabs>
          <w:tab w:val="center" w:pos="4201"/>
          <w:tab w:val="right" w:leader="dot" w:pos="9298"/>
        </w:tabs>
        <w:autoSpaceDE w:val="0"/>
        <w:autoSpaceDN w:val="0"/>
        <w:rPr>
          <w:rFonts w:ascii="宋体" w:hAnsi="Times New Roman" w:cs="Times New Roman"/>
          <w:kern w:val="0"/>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Pr="000F0C6C" w:rsidRDefault="00DA2F6F" w:rsidP="00B6272A">
      <w:pPr>
        <w:pStyle w:val="ac"/>
        <w:ind w:firstLineChars="0" w:firstLine="0"/>
        <w:jc w:val="right"/>
        <w:rPr>
          <w:rFonts w:ascii="黑体" w:eastAsia="黑体" w:hAnsi="黑体" w:cs="黑体"/>
          <w:color w:val="000000"/>
          <w:sz w:val="28"/>
          <w:szCs w:val="28"/>
        </w:rPr>
      </w:pPr>
      <w:r w:rsidRPr="00DE4123">
        <w:rPr>
          <w:rFonts w:ascii="黑体" w:eastAsia="黑体" w:hAnsi="黑体" w:cs="黑体"/>
          <w:color w:val="000000"/>
          <w:sz w:val="28"/>
          <w:szCs w:val="28"/>
        </w:rPr>
        <w:t>FWZN-</w:t>
      </w:r>
      <w:r w:rsidRPr="00CD4A5F">
        <w:rPr>
          <w:rFonts w:ascii="黑体" w:eastAsia="黑体" w:hAnsi="黑体" w:cs="黑体"/>
          <w:color w:val="000000"/>
          <w:sz w:val="28"/>
          <w:szCs w:val="28"/>
        </w:rPr>
        <w:t xml:space="preserve"> </w:t>
      </w:r>
      <w:r w:rsidRPr="000F0C6C">
        <w:rPr>
          <w:rFonts w:ascii="黑体" w:eastAsia="黑体" w:hAnsi="黑体" w:cs="黑体"/>
          <w:color w:val="000000"/>
          <w:sz w:val="28"/>
          <w:szCs w:val="28"/>
        </w:rPr>
        <w:t>11410423MB13186946400011705200001</w:t>
      </w:r>
    </w:p>
    <w:p w:rsidR="00DA2F6F" w:rsidRDefault="00DA2F6F" w:rsidP="0094640B">
      <w:pPr>
        <w:pStyle w:val="ac"/>
        <w:ind w:firstLine="400"/>
        <w:rPr>
          <w:rFonts w:cs="Times New Roman"/>
        </w:rPr>
      </w:pPr>
    </w:p>
    <w:p w:rsidR="00DA2F6F" w:rsidRPr="00E55CF5" w:rsidRDefault="00DA2F6F" w:rsidP="00B6272A">
      <w:pPr>
        <w:pStyle w:val="ac"/>
        <w:ind w:firstLineChars="0" w:firstLine="0"/>
        <w:jc w:val="center"/>
        <w:rPr>
          <w:rFonts w:ascii="黑体" w:eastAsia="黑体" w:hAnsi="黑体" w:cs="Times New Roman"/>
          <w:color w:val="000000"/>
          <w:sz w:val="52"/>
          <w:szCs w:val="52"/>
        </w:rPr>
      </w:pPr>
    </w:p>
    <w:p w:rsidR="00DA2F6F" w:rsidRDefault="00DA2F6F" w:rsidP="00B6272A">
      <w:pPr>
        <w:pStyle w:val="ac"/>
        <w:ind w:firstLineChars="0" w:firstLine="0"/>
        <w:jc w:val="center"/>
        <w:rPr>
          <w:rFonts w:ascii="黑体" w:eastAsia="黑体" w:hAnsi="黑体" w:cs="Times New Roman"/>
          <w:color w:val="000000"/>
          <w:sz w:val="52"/>
          <w:szCs w:val="52"/>
        </w:rPr>
      </w:pPr>
      <w:r>
        <w:rPr>
          <w:rFonts w:ascii="黑体" w:eastAsia="黑体" w:hAnsi="黑体" w:cs="黑体" w:hint="eastAsia"/>
          <w:color w:val="000000"/>
          <w:sz w:val="52"/>
          <w:szCs w:val="52"/>
        </w:rPr>
        <w:t>建设工程消防设计审查</w:t>
      </w:r>
    </w:p>
    <w:p w:rsidR="00DA2F6F" w:rsidRDefault="00DA2F6F" w:rsidP="00B6272A">
      <w:pPr>
        <w:pStyle w:val="ac"/>
        <w:ind w:firstLineChars="0" w:firstLine="0"/>
        <w:jc w:val="center"/>
        <w:rPr>
          <w:rFonts w:ascii="黑体" w:eastAsia="黑体" w:hAnsi="黑体" w:cs="Times New Roman"/>
          <w:sz w:val="52"/>
          <w:szCs w:val="52"/>
        </w:rPr>
      </w:pPr>
      <w:r>
        <w:rPr>
          <w:rFonts w:ascii="黑体" w:eastAsia="黑体" w:hAnsi="黑体" w:cs="黑体" w:hint="eastAsia"/>
          <w:sz w:val="52"/>
          <w:szCs w:val="52"/>
        </w:rPr>
        <w:t>服务指南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B6272A">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p>
    <w:p w:rsidR="006959E3" w:rsidRDefault="006959E3"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p>
    <w:p w:rsidR="00DA2F6F" w:rsidRPr="00100708" w:rsidRDefault="00DA2F6F" w:rsidP="00B6272A">
      <w:pPr>
        <w:pStyle w:val="ac"/>
        <w:ind w:firstLineChars="0" w:firstLine="0"/>
        <w:jc w:val="center"/>
        <w:rPr>
          <w:rFonts w:ascii="黑体" w:eastAsia="黑体" w:hAnsi="黑体" w:cs="Times New Roman"/>
          <w:sz w:val="32"/>
          <w:szCs w:val="32"/>
        </w:rPr>
      </w:pPr>
      <w:r w:rsidRPr="008B548F">
        <w:rPr>
          <w:rFonts w:ascii="黑体" w:eastAsia="黑体" w:hAnsi="黑体" w:cs="黑体" w:hint="eastAsia"/>
          <w:color w:val="000000"/>
          <w:sz w:val="32"/>
          <w:szCs w:val="32"/>
        </w:rPr>
        <w:t>建设工程消防设计审查</w:t>
      </w:r>
      <w:r w:rsidRPr="00100708">
        <w:rPr>
          <w:rFonts w:ascii="黑体" w:eastAsia="黑体" w:hAnsi="黑体" w:cs="黑体" w:hint="eastAsia"/>
          <w:sz w:val="32"/>
          <w:szCs w:val="32"/>
        </w:rPr>
        <w:t>服务指南</w:t>
      </w:r>
    </w:p>
    <w:p w:rsidR="00DA2F6F" w:rsidRPr="00100708" w:rsidRDefault="00DA2F6F" w:rsidP="0094640B">
      <w:pPr>
        <w:pStyle w:val="ac"/>
        <w:ind w:firstLine="562"/>
        <w:jc w:val="center"/>
        <w:rPr>
          <w:rFonts w:cs="Times New Roman"/>
          <w:b/>
          <w:bCs/>
          <w:sz w:val="28"/>
          <w:szCs w:val="28"/>
        </w:rPr>
      </w:pP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一、事项编码</w:t>
      </w:r>
    </w:p>
    <w:p w:rsidR="00DA2F6F" w:rsidRPr="008B548F" w:rsidRDefault="00DA2F6F" w:rsidP="007E1452">
      <w:pPr>
        <w:pStyle w:val="ac"/>
        <w:spacing w:beforeLines="50" w:afterLines="50"/>
        <w:jc w:val="left"/>
        <w:rPr>
          <w:rFonts w:ascii="黑体" w:eastAsia="黑体" w:hAnsi="黑体" w:cs="黑体"/>
          <w:color w:val="000000"/>
          <w:sz w:val="21"/>
          <w:szCs w:val="21"/>
        </w:rPr>
      </w:pPr>
      <w:r w:rsidRPr="008B548F">
        <w:rPr>
          <w:rFonts w:ascii="黑体" w:eastAsia="黑体" w:hAnsi="黑体" w:cs="黑体"/>
          <w:color w:val="000000"/>
          <w:sz w:val="21"/>
          <w:szCs w:val="21"/>
        </w:rPr>
        <w:t>11410423MB13186946400011705200001</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二、适用范围</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鲁山县行政区域内</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三、事项类型</w:t>
      </w:r>
    </w:p>
    <w:p w:rsidR="00DA2F6F" w:rsidRPr="006F710D" w:rsidRDefault="00DA2F6F" w:rsidP="007E1452">
      <w:pPr>
        <w:pStyle w:val="ac"/>
        <w:spacing w:beforeLines="50" w:afterLines="50"/>
        <w:ind w:firstLineChars="202" w:firstLine="424"/>
        <w:rPr>
          <w:rFonts w:cs="Times New Roman"/>
          <w:sz w:val="21"/>
          <w:szCs w:val="21"/>
        </w:rPr>
      </w:pPr>
      <w:r>
        <w:rPr>
          <w:rFonts w:hint="eastAsia"/>
          <w:sz w:val="21"/>
          <w:szCs w:val="21"/>
        </w:rPr>
        <w:t>行政许可</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四、设立依据</w:t>
      </w:r>
    </w:p>
    <w:p w:rsidR="00DA2F6F" w:rsidRPr="008B548F" w:rsidRDefault="00DA2F6F" w:rsidP="007E1452">
      <w:pPr>
        <w:pStyle w:val="ac"/>
        <w:spacing w:beforeLines="50" w:afterLines="50"/>
        <w:ind w:firstLineChars="0" w:firstLine="0"/>
        <w:jc w:val="left"/>
        <w:rPr>
          <w:rFonts w:cs="Times New Roman"/>
          <w:color w:val="000000"/>
          <w:sz w:val="21"/>
          <w:szCs w:val="21"/>
        </w:rPr>
      </w:pPr>
      <w:r w:rsidRPr="008B548F">
        <w:rPr>
          <w:rFonts w:hint="eastAsia"/>
          <w:color w:val="000000"/>
          <w:sz w:val="21"/>
          <w:szCs w:val="21"/>
        </w:rPr>
        <w:t>《中共中央办公厅</w:t>
      </w:r>
      <w:r w:rsidRPr="008B548F">
        <w:rPr>
          <w:color w:val="000000"/>
          <w:sz w:val="21"/>
          <w:szCs w:val="21"/>
        </w:rPr>
        <w:t xml:space="preserve"> </w:t>
      </w:r>
      <w:r w:rsidRPr="008B548F">
        <w:rPr>
          <w:rFonts w:hint="eastAsia"/>
          <w:color w:val="000000"/>
          <w:sz w:val="21"/>
          <w:szCs w:val="21"/>
        </w:rPr>
        <w:t>国务院办公厅关于调整住房和城乡建设部职责机构编制的通知》（厅字〔</w:t>
      </w:r>
      <w:r w:rsidRPr="008B548F">
        <w:rPr>
          <w:color w:val="000000"/>
          <w:sz w:val="21"/>
          <w:szCs w:val="21"/>
        </w:rPr>
        <w:t>2018</w:t>
      </w:r>
      <w:r w:rsidRPr="008B548F">
        <w:rPr>
          <w:rFonts w:hint="eastAsia"/>
          <w:color w:val="000000"/>
          <w:sz w:val="21"/>
          <w:szCs w:val="21"/>
        </w:rPr>
        <w:t>〕</w:t>
      </w:r>
      <w:r w:rsidRPr="008B548F">
        <w:rPr>
          <w:color w:val="000000"/>
          <w:sz w:val="21"/>
          <w:szCs w:val="21"/>
        </w:rPr>
        <w:t>85</w:t>
      </w:r>
      <w:r w:rsidRPr="008B548F">
        <w:rPr>
          <w:rFonts w:hint="eastAsia"/>
          <w:color w:val="000000"/>
          <w:sz w:val="21"/>
          <w:szCs w:val="21"/>
        </w:rPr>
        <w:t>号）明确规定：</w:t>
      </w:r>
      <w:r w:rsidRPr="008B548F">
        <w:rPr>
          <w:rFonts w:cs="Times New Roman"/>
          <w:color w:val="000000"/>
          <w:sz w:val="21"/>
          <w:szCs w:val="21"/>
        </w:rPr>
        <w:t>“</w:t>
      </w:r>
      <w:r w:rsidRPr="008B548F">
        <w:rPr>
          <w:rFonts w:hint="eastAsia"/>
          <w:color w:val="000000"/>
          <w:sz w:val="21"/>
          <w:szCs w:val="21"/>
        </w:rPr>
        <w:t>将公安部指导建设工程消防设计审查职责划入住房和城乡建设部。</w:t>
      </w:r>
      <w:r w:rsidRPr="008B548F">
        <w:rPr>
          <w:rFonts w:cs="Times New Roman"/>
          <w:color w:val="000000"/>
          <w:sz w:val="21"/>
          <w:szCs w:val="21"/>
        </w:rPr>
        <w:t>”</w:t>
      </w:r>
      <w:r w:rsidRPr="008B548F">
        <w:rPr>
          <w:rFonts w:cs="Times New Roman"/>
          <w:color w:val="000000"/>
          <w:sz w:val="21"/>
          <w:szCs w:val="21"/>
        </w:rPr>
        <w:br/>
      </w:r>
      <w:r w:rsidRPr="008B548F">
        <w:rPr>
          <w:rFonts w:hint="eastAsia"/>
          <w:color w:val="000000"/>
          <w:sz w:val="21"/>
          <w:szCs w:val="21"/>
        </w:rPr>
        <w:t>《中央编办关于建设工程消防设计审查验收职责划转核增行政编制的通知》（中央编办发〔</w:t>
      </w:r>
      <w:r w:rsidRPr="008B548F">
        <w:rPr>
          <w:color w:val="000000"/>
          <w:sz w:val="21"/>
          <w:szCs w:val="21"/>
        </w:rPr>
        <w:t>2018</w:t>
      </w:r>
      <w:r w:rsidRPr="008B548F">
        <w:rPr>
          <w:rFonts w:hint="eastAsia"/>
          <w:color w:val="000000"/>
          <w:sz w:val="21"/>
          <w:szCs w:val="21"/>
        </w:rPr>
        <w:t>〕</w:t>
      </w:r>
      <w:r w:rsidRPr="008B548F">
        <w:rPr>
          <w:color w:val="000000"/>
          <w:sz w:val="21"/>
          <w:szCs w:val="21"/>
        </w:rPr>
        <w:t>169</w:t>
      </w:r>
      <w:r w:rsidRPr="008B548F">
        <w:rPr>
          <w:rFonts w:hint="eastAsia"/>
          <w:color w:val="000000"/>
          <w:sz w:val="21"/>
          <w:szCs w:val="21"/>
        </w:rPr>
        <w:t>号）明确规定，核增住房和城乡建设部机关行政编制，重点用于做好指导建设工程消防设计审查验收等工作。</w:t>
      </w:r>
      <w:r w:rsidRPr="008B548F">
        <w:rPr>
          <w:rFonts w:cs="Times New Roman"/>
          <w:color w:val="000000"/>
          <w:sz w:val="21"/>
          <w:szCs w:val="21"/>
        </w:rPr>
        <w:br/>
      </w:r>
      <w:r w:rsidRPr="008B548F">
        <w:rPr>
          <w:rFonts w:hint="eastAsia"/>
          <w:color w:val="000000"/>
          <w:sz w:val="21"/>
          <w:szCs w:val="21"/>
        </w:rPr>
        <w:t>《住房和城乡建设部办公厅关于</w:t>
      </w:r>
      <w:r w:rsidRPr="008B548F">
        <w:rPr>
          <w:color w:val="000000"/>
          <w:sz w:val="21"/>
          <w:szCs w:val="21"/>
        </w:rPr>
        <w:t>&lt;</w:t>
      </w:r>
      <w:r w:rsidRPr="008B548F">
        <w:rPr>
          <w:rFonts w:hint="eastAsia"/>
          <w:color w:val="000000"/>
          <w:sz w:val="21"/>
          <w:szCs w:val="21"/>
        </w:rPr>
        <w:t>中华人民共和国消防法修正案（草案征求意见稿）</w:t>
      </w:r>
      <w:r w:rsidRPr="008B548F">
        <w:rPr>
          <w:color w:val="000000"/>
          <w:sz w:val="21"/>
          <w:szCs w:val="21"/>
        </w:rPr>
        <w:t>&gt;</w:t>
      </w:r>
      <w:r w:rsidRPr="008B548F">
        <w:rPr>
          <w:rFonts w:hint="eastAsia"/>
          <w:color w:val="000000"/>
          <w:sz w:val="21"/>
          <w:szCs w:val="21"/>
        </w:rPr>
        <w:t>意见的函》（建办法函〔</w:t>
      </w:r>
      <w:r w:rsidRPr="008B548F">
        <w:rPr>
          <w:color w:val="000000"/>
          <w:sz w:val="21"/>
          <w:szCs w:val="21"/>
        </w:rPr>
        <w:t>2019</w:t>
      </w:r>
      <w:r w:rsidRPr="008B548F">
        <w:rPr>
          <w:rFonts w:hint="eastAsia"/>
          <w:color w:val="000000"/>
          <w:sz w:val="21"/>
          <w:szCs w:val="21"/>
        </w:rPr>
        <w:t>〕</w:t>
      </w:r>
      <w:r w:rsidRPr="008B548F">
        <w:rPr>
          <w:color w:val="000000"/>
          <w:sz w:val="21"/>
          <w:szCs w:val="21"/>
        </w:rPr>
        <w:t>144</w:t>
      </w:r>
      <w:r w:rsidRPr="008B548F">
        <w:rPr>
          <w:rFonts w:hint="eastAsia"/>
          <w:color w:val="000000"/>
          <w:sz w:val="21"/>
          <w:szCs w:val="21"/>
        </w:rPr>
        <w:t>号）中提出</w:t>
      </w:r>
      <w:r w:rsidRPr="008B548F">
        <w:rPr>
          <w:rFonts w:cs="Times New Roman"/>
          <w:color w:val="000000"/>
          <w:sz w:val="21"/>
          <w:szCs w:val="21"/>
        </w:rPr>
        <w:t>“</w:t>
      </w:r>
      <w:r w:rsidRPr="008B548F">
        <w:rPr>
          <w:rFonts w:hint="eastAsia"/>
          <w:color w:val="000000"/>
          <w:sz w:val="21"/>
          <w:szCs w:val="21"/>
        </w:rPr>
        <w:t>国务院住房和城乡建设主管部门规定的特殊设计工程，建设单位应当将消防设计文件报送住房和城乡建设主管部门审查，具体审查工作可以委托具备相应能力的专业机构承担，住房和城乡建设主管部门依法对审查结果负责。</w:t>
      </w:r>
      <w:r w:rsidRPr="008B548F">
        <w:rPr>
          <w:rFonts w:cs="Times New Roman"/>
          <w:color w:val="000000"/>
          <w:sz w:val="21"/>
          <w:szCs w:val="21"/>
        </w:rPr>
        <w:t>”</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五、受理机构</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鲁山县行政服务中心</w:t>
      </w:r>
      <w:r w:rsidR="000F1FFD">
        <w:rPr>
          <w:rFonts w:hint="eastAsia"/>
          <w:sz w:val="21"/>
          <w:szCs w:val="21"/>
        </w:rPr>
        <w:t>一楼综合</w:t>
      </w:r>
      <w:r w:rsidRPr="006F710D">
        <w:rPr>
          <w:rFonts w:hint="eastAsia"/>
          <w:sz w:val="21"/>
          <w:szCs w:val="21"/>
        </w:rPr>
        <w:t>窗口</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六、决定机构</w:t>
      </w:r>
    </w:p>
    <w:p w:rsidR="00DA2F6F" w:rsidRPr="006F710D" w:rsidRDefault="00DA2F6F" w:rsidP="007E1452">
      <w:pPr>
        <w:pStyle w:val="ac"/>
        <w:spacing w:beforeLines="50" w:afterLines="50"/>
        <w:rPr>
          <w:rFonts w:cs="Times New Roman"/>
          <w:sz w:val="21"/>
          <w:szCs w:val="21"/>
        </w:rPr>
      </w:pPr>
      <w:r w:rsidRPr="006F710D">
        <w:rPr>
          <w:rFonts w:hint="eastAsia"/>
          <w:sz w:val="21"/>
          <w:szCs w:val="21"/>
        </w:rPr>
        <w:t>鲁山县</w:t>
      </w:r>
      <w:r>
        <w:rPr>
          <w:rFonts w:hint="eastAsia"/>
          <w:sz w:val="21"/>
          <w:szCs w:val="21"/>
        </w:rPr>
        <w:t>住房和城乡建设</w:t>
      </w:r>
      <w:r w:rsidRPr="006F710D">
        <w:rPr>
          <w:rFonts w:hint="eastAsia"/>
          <w:sz w:val="21"/>
          <w:szCs w:val="21"/>
        </w:rPr>
        <w:t>局</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七、办理条件</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（一）准予批准的条件：</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申请人具有合法的身份（法人和其他组织出示登记证件）；</w:t>
      </w:r>
    </w:p>
    <w:p w:rsidR="00DA2F6F" w:rsidRPr="006F710D" w:rsidRDefault="00DA2F6F" w:rsidP="007E1452">
      <w:pPr>
        <w:pStyle w:val="ac"/>
        <w:spacing w:beforeLines="50" w:afterLines="50"/>
        <w:rPr>
          <w:rFonts w:cs="Times New Roman"/>
          <w:sz w:val="21"/>
          <w:szCs w:val="21"/>
        </w:rPr>
      </w:pPr>
      <w:r w:rsidRPr="006F710D">
        <w:rPr>
          <w:sz w:val="21"/>
          <w:szCs w:val="21"/>
        </w:rPr>
        <w:t>2.</w:t>
      </w:r>
      <w:r w:rsidRPr="006F710D">
        <w:rPr>
          <w:rFonts w:hint="eastAsia"/>
          <w:sz w:val="21"/>
          <w:szCs w:val="21"/>
        </w:rPr>
        <w:t>项目符合</w:t>
      </w:r>
      <w:r w:rsidRPr="00D43D55">
        <w:rPr>
          <w:rFonts w:hAnsi="宋体" w:hint="eastAsia"/>
          <w:sz w:val="21"/>
          <w:szCs w:val="21"/>
        </w:rPr>
        <w:t>《</w:t>
      </w:r>
      <w:r>
        <w:rPr>
          <w:rFonts w:hint="eastAsia"/>
          <w:color w:val="000000"/>
          <w:sz w:val="21"/>
          <w:szCs w:val="21"/>
        </w:rPr>
        <w:t>消防法</w:t>
      </w:r>
      <w:r w:rsidRPr="00D43D55">
        <w:rPr>
          <w:rFonts w:hAnsi="宋体" w:hint="eastAsia"/>
          <w:sz w:val="21"/>
          <w:szCs w:val="21"/>
        </w:rPr>
        <w:t>》</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申请材料齐全。</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（二）不准予批准的情形：</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．申请人不具有合法的身份；</w:t>
      </w:r>
    </w:p>
    <w:p w:rsidR="00DA2F6F" w:rsidRPr="006F710D" w:rsidRDefault="00DA2F6F" w:rsidP="007E1452">
      <w:pPr>
        <w:pStyle w:val="ac"/>
        <w:spacing w:beforeLines="50" w:afterLines="50"/>
        <w:rPr>
          <w:rFonts w:cs="Times New Roman"/>
          <w:sz w:val="21"/>
          <w:szCs w:val="21"/>
        </w:rPr>
      </w:pPr>
      <w:r w:rsidRPr="006F710D">
        <w:rPr>
          <w:sz w:val="21"/>
          <w:szCs w:val="21"/>
        </w:rPr>
        <w:lastRenderedPageBreak/>
        <w:t>2</w:t>
      </w:r>
      <w:r>
        <w:rPr>
          <w:rFonts w:hint="eastAsia"/>
          <w:sz w:val="21"/>
          <w:szCs w:val="21"/>
        </w:rPr>
        <w:t>．</w:t>
      </w:r>
      <w:r w:rsidRPr="006F710D">
        <w:rPr>
          <w:rFonts w:hint="eastAsia"/>
          <w:sz w:val="21"/>
          <w:szCs w:val="21"/>
        </w:rPr>
        <w:t>项目不符合《</w:t>
      </w:r>
      <w:r>
        <w:rPr>
          <w:rFonts w:hint="eastAsia"/>
          <w:color w:val="000000"/>
          <w:sz w:val="21"/>
          <w:szCs w:val="21"/>
        </w:rPr>
        <w:t>消防法</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．材料不齐全。</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八、申办材料</w:t>
      </w:r>
    </w:p>
    <w:p w:rsidR="00DA2F6F" w:rsidRDefault="00DA2F6F" w:rsidP="007E1452">
      <w:pPr>
        <w:pStyle w:val="ac"/>
        <w:spacing w:beforeLines="50" w:afterLines="50"/>
        <w:ind w:firstLineChars="202" w:firstLine="424"/>
        <w:rPr>
          <w:rFonts w:cs="Times New Roman"/>
          <w:sz w:val="21"/>
          <w:szCs w:val="21"/>
        </w:rPr>
      </w:pPr>
      <w:r w:rsidRPr="006F710D">
        <w:rPr>
          <w:rFonts w:hint="eastAsia"/>
          <w:sz w:val="21"/>
          <w:szCs w:val="21"/>
        </w:rPr>
        <w:t>申请人把下列申请资料（文件、物品）送交办理窗口：</w:t>
      </w:r>
    </w:p>
    <w:tbl>
      <w:tblPr>
        <w:tblW w:w="9297"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1494"/>
        <w:gridCol w:w="1909"/>
        <w:gridCol w:w="1086"/>
        <w:gridCol w:w="1188"/>
        <w:gridCol w:w="836"/>
        <w:gridCol w:w="836"/>
        <w:gridCol w:w="1948"/>
      </w:tblGrid>
      <w:tr w:rsidR="00DA2F6F" w:rsidRPr="008B548F">
        <w:trPr>
          <w:trHeight w:val="750"/>
        </w:trPr>
        <w:tc>
          <w:tcPr>
            <w:tcW w:w="1632" w:type="dxa"/>
            <w:tcMar>
              <w:top w:w="120" w:type="dxa"/>
              <w:left w:w="225" w:type="dxa"/>
              <w:bottom w:w="120" w:type="dxa"/>
              <w:right w:w="225" w:type="dxa"/>
            </w:tcMar>
            <w:vAlign w:val="center"/>
          </w:tcPr>
          <w:p w:rsidR="00DA2F6F" w:rsidRPr="008B548F" w:rsidRDefault="00DA2F6F" w:rsidP="009C2B05">
            <w:pPr>
              <w:spacing w:line="420" w:lineRule="atLeast"/>
              <w:rPr>
                <w:rFonts w:ascii="宋体" w:cs="Times New Roman"/>
                <w:color w:val="000000"/>
              </w:rPr>
            </w:pPr>
            <w:r w:rsidRPr="008B548F">
              <w:rPr>
                <w:rFonts w:cs="宋体" w:hint="eastAsia"/>
                <w:color w:val="000000"/>
              </w:rPr>
              <w:t>材料名称</w:t>
            </w:r>
          </w:p>
        </w:tc>
        <w:tc>
          <w:tcPr>
            <w:tcW w:w="1573" w:type="dxa"/>
            <w:tcMar>
              <w:top w:w="120" w:type="dxa"/>
              <w:left w:w="225" w:type="dxa"/>
              <w:bottom w:w="120" w:type="dxa"/>
              <w:right w:w="225" w:type="dxa"/>
            </w:tcMar>
            <w:vAlign w:val="center"/>
          </w:tcPr>
          <w:p w:rsidR="00DA2F6F" w:rsidRPr="008B548F" w:rsidRDefault="00DA2F6F" w:rsidP="009C2B05">
            <w:pPr>
              <w:spacing w:line="420" w:lineRule="atLeast"/>
              <w:jc w:val="center"/>
              <w:rPr>
                <w:rFonts w:ascii="宋体" w:cs="Times New Roman"/>
                <w:color w:val="000000"/>
              </w:rPr>
            </w:pPr>
            <w:r w:rsidRPr="008B548F">
              <w:rPr>
                <w:rFonts w:cs="宋体" w:hint="eastAsia"/>
                <w:color w:val="000000"/>
              </w:rPr>
              <w:t>材料分类</w:t>
            </w:r>
          </w:p>
        </w:tc>
        <w:tc>
          <w:tcPr>
            <w:tcW w:w="1156" w:type="dxa"/>
            <w:tcMar>
              <w:top w:w="120" w:type="dxa"/>
              <w:left w:w="225" w:type="dxa"/>
              <w:bottom w:w="120" w:type="dxa"/>
              <w:right w:w="225" w:type="dxa"/>
            </w:tcMar>
            <w:vAlign w:val="center"/>
          </w:tcPr>
          <w:p w:rsidR="00DA2F6F" w:rsidRPr="008B548F" w:rsidRDefault="00DA2F6F" w:rsidP="009C2B05">
            <w:pPr>
              <w:spacing w:line="420" w:lineRule="atLeast"/>
              <w:rPr>
                <w:rFonts w:ascii="宋体" w:cs="Times New Roman"/>
                <w:color w:val="000000"/>
              </w:rPr>
            </w:pPr>
            <w:r w:rsidRPr="008B548F">
              <w:rPr>
                <w:rFonts w:cs="宋体" w:hint="eastAsia"/>
                <w:color w:val="000000"/>
              </w:rPr>
              <w:t>材料类型</w:t>
            </w:r>
          </w:p>
        </w:tc>
        <w:tc>
          <w:tcPr>
            <w:tcW w:w="1046" w:type="dxa"/>
            <w:tcMar>
              <w:top w:w="120" w:type="dxa"/>
              <w:left w:w="225" w:type="dxa"/>
              <w:bottom w:w="120" w:type="dxa"/>
              <w:right w:w="225" w:type="dxa"/>
            </w:tcMar>
            <w:vAlign w:val="center"/>
          </w:tcPr>
          <w:p w:rsidR="00DA2F6F" w:rsidRPr="008B548F" w:rsidRDefault="00DA2F6F" w:rsidP="009C2B05">
            <w:pPr>
              <w:spacing w:line="420" w:lineRule="atLeast"/>
              <w:jc w:val="center"/>
              <w:rPr>
                <w:rFonts w:ascii="宋体" w:cs="Times New Roman"/>
                <w:color w:val="000000"/>
              </w:rPr>
            </w:pPr>
            <w:r w:rsidRPr="008B548F">
              <w:rPr>
                <w:rFonts w:cs="宋体" w:hint="eastAsia"/>
                <w:color w:val="000000"/>
              </w:rPr>
              <w:t>来源渠道</w:t>
            </w:r>
          </w:p>
        </w:tc>
        <w:tc>
          <w:tcPr>
            <w:tcW w:w="865" w:type="dxa"/>
            <w:tcMar>
              <w:top w:w="120" w:type="dxa"/>
              <w:left w:w="225" w:type="dxa"/>
              <w:bottom w:w="120" w:type="dxa"/>
              <w:right w:w="225" w:type="dxa"/>
            </w:tcMar>
            <w:vAlign w:val="center"/>
          </w:tcPr>
          <w:p w:rsidR="00DA2F6F" w:rsidRPr="008B548F" w:rsidRDefault="00DA2F6F" w:rsidP="009C2B05">
            <w:pPr>
              <w:spacing w:line="420" w:lineRule="atLeast"/>
              <w:jc w:val="center"/>
              <w:rPr>
                <w:rFonts w:ascii="宋体" w:cs="Times New Roman"/>
                <w:color w:val="000000"/>
              </w:rPr>
            </w:pPr>
            <w:r w:rsidRPr="008B548F">
              <w:rPr>
                <w:rFonts w:cs="宋体" w:hint="eastAsia"/>
                <w:color w:val="000000"/>
              </w:rPr>
              <w:t>原件份数</w:t>
            </w:r>
          </w:p>
        </w:tc>
        <w:tc>
          <w:tcPr>
            <w:tcW w:w="865" w:type="dxa"/>
            <w:tcMar>
              <w:top w:w="120" w:type="dxa"/>
              <w:left w:w="225" w:type="dxa"/>
              <w:bottom w:w="120" w:type="dxa"/>
              <w:right w:w="225" w:type="dxa"/>
            </w:tcMar>
            <w:vAlign w:val="center"/>
          </w:tcPr>
          <w:p w:rsidR="00DA2F6F" w:rsidRPr="008B548F" w:rsidRDefault="00DA2F6F" w:rsidP="009C2B05">
            <w:pPr>
              <w:spacing w:line="420" w:lineRule="atLeast"/>
              <w:jc w:val="center"/>
              <w:rPr>
                <w:rFonts w:ascii="宋体" w:cs="Times New Roman"/>
                <w:color w:val="000000"/>
              </w:rPr>
            </w:pPr>
            <w:r w:rsidRPr="008B548F">
              <w:rPr>
                <w:rFonts w:cs="宋体" w:hint="eastAsia"/>
                <w:color w:val="000000"/>
              </w:rPr>
              <w:t>复印件份数</w:t>
            </w:r>
          </w:p>
        </w:tc>
        <w:tc>
          <w:tcPr>
            <w:tcW w:w="2160" w:type="dxa"/>
            <w:tcMar>
              <w:top w:w="120" w:type="dxa"/>
              <w:left w:w="225" w:type="dxa"/>
              <w:bottom w:w="120" w:type="dxa"/>
              <w:right w:w="225" w:type="dxa"/>
            </w:tcMar>
            <w:vAlign w:val="center"/>
          </w:tcPr>
          <w:p w:rsidR="00DA2F6F" w:rsidRPr="008B548F" w:rsidRDefault="00DA2F6F" w:rsidP="009C2B05">
            <w:pPr>
              <w:spacing w:line="420" w:lineRule="atLeast"/>
              <w:jc w:val="center"/>
              <w:rPr>
                <w:rFonts w:ascii="宋体" w:cs="Times New Roman"/>
                <w:color w:val="000000"/>
              </w:rPr>
            </w:pPr>
            <w:r w:rsidRPr="008B548F">
              <w:rPr>
                <w:rFonts w:cs="宋体" w:hint="eastAsia"/>
                <w:color w:val="000000"/>
              </w:rPr>
              <w:t>填报须知</w:t>
            </w:r>
          </w:p>
        </w:tc>
      </w:tr>
      <w:tr w:rsidR="00DA2F6F" w:rsidRPr="008B548F">
        <w:tc>
          <w:tcPr>
            <w:tcW w:w="1632" w:type="dxa"/>
            <w:vAlign w:val="center"/>
          </w:tcPr>
          <w:p w:rsidR="00DA2F6F" w:rsidRPr="008B548F" w:rsidRDefault="00DA2F6F" w:rsidP="009C2B05">
            <w:pPr>
              <w:rPr>
                <w:rFonts w:cs="Times New Roman"/>
                <w:color w:val="000000"/>
              </w:rPr>
            </w:pPr>
            <w:r w:rsidRPr="008B548F">
              <w:rPr>
                <w:rFonts w:cs="宋体" w:hint="eastAsia"/>
                <w:color w:val="000000"/>
              </w:rPr>
              <w:t>建设工程消防设计审核申报表</w:t>
            </w:r>
          </w:p>
          <w:p w:rsidR="00DA2F6F" w:rsidRPr="008B548F" w:rsidRDefault="00DA2F6F" w:rsidP="009C2B05">
            <w:pPr>
              <w:rPr>
                <w:rFonts w:ascii="宋体" w:cs="Times New Roman"/>
                <w:color w:val="000000"/>
              </w:rPr>
            </w:pPr>
            <w:r w:rsidRPr="008B548F">
              <w:rPr>
                <w:rFonts w:cs="宋体" w:hint="eastAsia"/>
                <w:color w:val="000000"/>
              </w:rPr>
              <w:t>下载：</w:t>
            </w:r>
            <w:hyperlink r:id="rId181" w:tgtFrame="_blank" w:history="1">
              <w:r w:rsidRPr="008B548F">
                <w:rPr>
                  <w:rStyle w:val="ab"/>
                  <w:color w:val="000000"/>
                </w:rPr>
                <w:t>[</w:t>
              </w:r>
              <w:r w:rsidRPr="008B548F">
                <w:rPr>
                  <w:rStyle w:val="ab"/>
                  <w:rFonts w:cs="宋体" w:hint="eastAsia"/>
                  <w:color w:val="000000"/>
                </w:rPr>
                <w:t>空白表格</w:t>
              </w:r>
              <w:r w:rsidRPr="008B548F">
                <w:rPr>
                  <w:rStyle w:val="ab"/>
                  <w:color w:val="000000"/>
                </w:rPr>
                <w:t>]</w:t>
              </w:r>
            </w:hyperlink>
          </w:p>
        </w:tc>
        <w:tc>
          <w:tcPr>
            <w:tcW w:w="0" w:type="auto"/>
            <w:vAlign w:val="center"/>
          </w:tcPr>
          <w:p w:rsidR="00DA2F6F" w:rsidRPr="008B548F" w:rsidRDefault="00DA2F6F" w:rsidP="009C2B05">
            <w:pPr>
              <w:rPr>
                <w:rFonts w:ascii="宋体" w:cs="Times New Roman"/>
                <w:color w:val="000000"/>
              </w:rPr>
            </w:pPr>
            <w:r w:rsidRPr="008B548F">
              <w:rPr>
                <w:rFonts w:cs="宋体" w:hint="eastAsia"/>
                <w:color w:val="000000"/>
              </w:rPr>
              <w:t>建设工程消防设计审核</w:t>
            </w:r>
          </w:p>
        </w:tc>
        <w:tc>
          <w:tcPr>
            <w:tcW w:w="0" w:type="auto"/>
            <w:vAlign w:val="center"/>
          </w:tcPr>
          <w:p w:rsidR="00DA2F6F" w:rsidRPr="008B548F" w:rsidRDefault="00DA2F6F" w:rsidP="009C2B05">
            <w:pPr>
              <w:rPr>
                <w:rFonts w:ascii="宋体" w:cs="Times New Roman"/>
                <w:color w:val="000000"/>
              </w:rPr>
            </w:pPr>
            <w:r w:rsidRPr="008B548F">
              <w:rPr>
                <w:rFonts w:cs="宋体" w:hint="eastAsia"/>
                <w:color w:val="000000"/>
              </w:rPr>
              <w:t>原件</w:t>
            </w:r>
          </w:p>
        </w:tc>
        <w:tc>
          <w:tcPr>
            <w:tcW w:w="0" w:type="auto"/>
            <w:vAlign w:val="center"/>
          </w:tcPr>
          <w:p w:rsidR="00DA2F6F" w:rsidRPr="008B548F" w:rsidRDefault="00DA2F6F" w:rsidP="009C2B05">
            <w:pPr>
              <w:rPr>
                <w:rFonts w:ascii="宋体" w:cs="Times New Roman"/>
                <w:color w:val="000000"/>
              </w:rPr>
            </w:pPr>
            <w:r w:rsidRPr="008B548F">
              <w:rPr>
                <w:rFonts w:cs="宋体" w:hint="eastAsia"/>
                <w:color w:val="000000"/>
              </w:rPr>
              <w:t>申请人自备</w:t>
            </w:r>
          </w:p>
        </w:tc>
        <w:tc>
          <w:tcPr>
            <w:tcW w:w="0" w:type="auto"/>
            <w:vAlign w:val="center"/>
          </w:tcPr>
          <w:p w:rsidR="00DA2F6F" w:rsidRPr="008B548F" w:rsidRDefault="00DA2F6F" w:rsidP="009C2B05">
            <w:pPr>
              <w:rPr>
                <w:rFonts w:ascii="宋体" w:cs="Times New Roman"/>
                <w:color w:val="000000"/>
              </w:rPr>
            </w:pPr>
            <w:r w:rsidRPr="008B548F">
              <w:rPr>
                <w:color w:val="000000"/>
              </w:rPr>
              <w:t>1</w:t>
            </w:r>
          </w:p>
        </w:tc>
        <w:tc>
          <w:tcPr>
            <w:tcW w:w="0" w:type="auto"/>
            <w:vAlign w:val="center"/>
          </w:tcPr>
          <w:p w:rsidR="00DA2F6F" w:rsidRPr="008B548F" w:rsidRDefault="00DA2F6F" w:rsidP="009C2B05">
            <w:pPr>
              <w:rPr>
                <w:rFonts w:ascii="宋体" w:cs="Times New Roman"/>
                <w:color w:val="000000"/>
              </w:rPr>
            </w:pPr>
            <w:r w:rsidRPr="008B548F">
              <w:rPr>
                <w:color w:val="000000"/>
              </w:rPr>
              <w:t>1</w:t>
            </w:r>
          </w:p>
        </w:tc>
        <w:tc>
          <w:tcPr>
            <w:tcW w:w="2160" w:type="dxa"/>
            <w:vAlign w:val="center"/>
          </w:tcPr>
          <w:p w:rsidR="00DA2F6F" w:rsidRPr="008B548F" w:rsidRDefault="00DA2F6F" w:rsidP="009C2B05">
            <w:pPr>
              <w:rPr>
                <w:rFonts w:ascii="宋体" w:cs="Times New Roman"/>
                <w:color w:val="000000"/>
              </w:rPr>
            </w:pPr>
            <w:r w:rsidRPr="008B548F">
              <w:rPr>
                <w:rFonts w:cs="宋体" w:hint="eastAsia"/>
                <w:color w:val="000000"/>
              </w:rPr>
              <w:t>加盖申请单位公章</w:t>
            </w:r>
          </w:p>
        </w:tc>
      </w:tr>
      <w:tr w:rsidR="00DA2F6F" w:rsidRPr="008B548F">
        <w:tc>
          <w:tcPr>
            <w:tcW w:w="1632" w:type="dxa"/>
            <w:vAlign w:val="center"/>
          </w:tcPr>
          <w:p w:rsidR="00DA2F6F" w:rsidRPr="008B548F" w:rsidRDefault="00DA2F6F" w:rsidP="009C2B05">
            <w:pPr>
              <w:rPr>
                <w:rFonts w:ascii="宋体" w:cs="Times New Roman"/>
                <w:color w:val="000000"/>
              </w:rPr>
            </w:pPr>
            <w:r w:rsidRPr="008B548F">
              <w:rPr>
                <w:rFonts w:cs="宋体" w:hint="eastAsia"/>
                <w:color w:val="000000"/>
              </w:rPr>
              <w:t>建设单位的工商营业执照等合法身份证明文件</w:t>
            </w:r>
          </w:p>
        </w:tc>
        <w:tc>
          <w:tcPr>
            <w:tcW w:w="0" w:type="auto"/>
            <w:vAlign w:val="center"/>
          </w:tcPr>
          <w:p w:rsidR="00DA2F6F" w:rsidRPr="008B548F" w:rsidRDefault="00DA2F6F" w:rsidP="009C2B05">
            <w:pPr>
              <w:rPr>
                <w:rFonts w:ascii="宋体" w:cs="Times New Roman"/>
                <w:color w:val="000000"/>
              </w:rPr>
            </w:pPr>
            <w:r w:rsidRPr="008B548F">
              <w:rPr>
                <w:rFonts w:cs="宋体" w:hint="eastAsia"/>
                <w:color w:val="000000"/>
              </w:rPr>
              <w:t>建设工程消防设计审核</w:t>
            </w:r>
          </w:p>
        </w:tc>
        <w:tc>
          <w:tcPr>
            <w:tcW w:w="0" w:type="auto"/>
            <w:vAlign w:val="center"/>
          </w:tcPr>
          <w:p w:rsidR="00DA2F6F" w:rsidRPr="008B548F" w:rsidRDefault="00DA2F6F" w:rsidP="009C2B05">
            <w:pPr>
              <w:rPr>
                <w:rFonts w:ascii="宋体" w:cs="Times New Roman"/>
                <w:color w:val="000000"/>
              </w:rPr>
            </w:pPr>
            <w:r w:rsidRPr="008B548F">
              <w:rPr>
                <w:rFonts w:cs="宋体" w:hint="eastAsia"/>
                <w:color w:val="000000"/>
              </w:rPr>
              <w:t>复印件</w:t>
            </w:r>
          </w:p>
        </w:tc>
        <w:tc>
          <w:tcPr>
            <w:tcW w:w="0" w:type="auto"/>
            <w:vAlign w:val="center"/>
          </w:tcPr>
          <w:p w:rsidR="00DA2F6F" w:rsidRPr="008B548F" w:rsidRDefault="00DA2F6F" w:rsidP="009C2B05">
            <w:pPr>
              <w:rPr>
                <w:rFonts w:ascii="宋体" w:cs="Times New Roman"/>
                <w:color w:val="000000"/>
              </w:rPr>
            </w:pPr>
            <w:r w:rsidRPr="008B548F">
              <w:rPr>
                <w:rFonts w:cs="宋体" w:hint="eastAsia"/>
                <w:color w:val="000000"/>
              </w:rPr>
              <w:t>政府部门核发</w:t>
            </w:r>
          </w:p>
        </w:tc>
        <w:tc>
          <w:tcPr>
            <w:tcW w:w="0" w:type="auto"/>
            <w:vAlign w:val="center"/>
          </w:tcPr>
          <w:p w:rsidR="00DA2F6F" w:rsidRPr="008B548F" w:rsidRDefault="00DA2F6F" w:rsidP="009C2B05">
            <w:pPr>
              <w:rPr>
                <w:rFonts w:ascii="宋体" w:cs="Times New Roman"/>
                <w:color w:val="000000"/>
              </w:rPr>
            </w:pPr>
            <w:r w:rsidRPr="008B548F">
              <w:rPr>
                <w:color w:val="000000"/>
              </w:rPr>
              <w:t>1</w:t>
            </w:r>
          </w:p>
        </w:tc>
        <w:tc>
          <w:tcPr>
            <w:tcW w:w="0" w:type="auto"/>
            <w:vAlign w:val="center"/>
          </w:tcPr>
          <w:p w:rsidR="00DA2F6F" w:rsidRPr="008B548F" w:rsidRDefault="00DA2F6F" w:rsidP="009C2B05">
            <w:pPr>
              <w:rPr>
                <w:rFonts w:ascii="宋体" w:cs="Times New Roman"/>
                <w:color w:val="000000"/>
              </w:rPr>
            </w:pPr>
            <w:r w:rsidRPr="008B548F">
              <w:rPr>
                <w:color w:val="000000"/>
              </w:rPr>
              <w:t>1</w:t>
            </w:r>
          </w:p>
        </w:tc>
        <w:tc>
          <w:tcPr>
            <w:tcW w:w="2160" w:type="dxa"/>
            <w:vAlign w:val="center"/>
          </w:tcPr>
          <w:p w:rsidR="00DA2F6F" w:rsidRPr="008B548F" w:rsidRDefault="00DA2F6F" w:rsidP="009C2B05">
            <w:pPr>
              <w:rPr>
                <w:rFonts w:ascii="宋体" w:cs="Times New Roman"/>
                <w:color w:val="000000"/>
              </w:rPr>
            </w:pPr>
            <w:r w:rsidRPr="008B548F">
              <w:rPr>
                <w:rFonts w:cs="宋体" w:hint="eastAsia"/>
                <w:color w:val="000000"/>
              </w:rPr>
              <w:t>加盖公章</w:t>
            </w:r>
          </w:p>
        </w:tc>
      </w:tr>
      <w:tr w:rsidR="00DA2F6F" w:rsidRPr="008B548F">
        <w:tc>
          <w:tcPr>
            <w:tcW w:w="1632" w:type="dxa"/>
            <w:vAlign w:val="center"/>
          </w:tcPr>
          <w:p w:rsidR="00DA2F6F" w:rsidRPr="008B548F" w:rsidRDefault="00DA2F6F" w:rsidP="009C2B05">
            <w:pPr>
              <w:rPr>
                <w:rFonts w:ascii="宋体" w:cs="Times New Roman"/>
                <w:color w:val="000000"/>
              </w:rPr>
            </w:pPr>
            <w:r w:rsidRPr="008B548F">
              <w:rPr>
                <w:rFonts w:cs="宋体" w:hint="eastAsia"/>
                <w:color w:val="000000"/>
              </w:rPr>
              <w:t>设计单位资质证明文件</w:t>
            </w:r>
          </w:p>
        </w:tc>
        <w:tc>
          <w:tcPr>
            <w:tcW w:w="0" w:type="auto"/>
            <w:vAlign w:val="center"/>
          </w:tcPr>
          <w:p w:rsidR="00DA2F6F" w:rsidRPr="008B548F" w:rsidRDefault="00DA2F6F" w:rsidP="009C2B05">
            <w:pPr>
              <w:rPr>
                <w:rFonts w:ascii="宋体" w:cs="Times New Roman"/>
                <w:color w:val="000000"/>
              </w:rPr>
            </w:pPr>
            <w:r w:rsidRPr="008B548F">
              <w:rPr>
                <w:rFonts w:cs="宋体" w:hint="eastAsia"/>
                <w:color w:val="000000"/>
              </w:rPr>
              <w:t>建设工程消防设计审核</w:t>
            </w:r>
          </w:p>
        </w:tc>
        <w:tc>
          <w:tcPr>
            <w:tcW w:w="0" w:type="auto"/>
            <w:vAlign w:val="center"/>
          </w:tcPr>
          <w:p w:rsidR="00DA2F6F" w:rsidRPr="008B548F" w:rsidRDefault="00DA2F6F" w:rsidP="009C2B05">
            <w:pPr>
              <w:rPr>
                <w:rFonts w:ascii="宋体" w:cs="Times New Roman"/>
                <w:color w:val="000000"/>
              </w:rPr>
            </w:pPr>
            <w:r w:rsidRPr="008B548F">
              <w:rPr>
                <w:rFonts w:cs="宋体" w:hint="eastAsia"/>
                <w:color w:val="000000"/>
              </w:rPr>
              <w:t>复印件</w:t>
            </w:r>
          </w:p>
        </w:tc>
        <w:tc>
          <w:tcPr>
            <w:tcW w:w="0" w:type="auto"/>
            <w:vAlign w:val="center"/>
          </w:tcPr>
          <w:p w:rsidR="00DA2F6F" w:rsidRPr="008B548F" w:rsidRDefault="00DA2F6F" w:rsidP="009C2B05">
            <w:pPr>
              <w:rPr>
                <w:rFonts w:ascii="宋体" w:cs="Times New Roman"/>
                <w:color w:val="000000"/>
              </w:rPr>
            </w:pPr>
            <w:r w:rsidRPr="008B548F">
              <w:rPr>
                <w:rFonts w:cs="宋体" w:hint="eastAsia"/>
                <w:color w:val="000000"/>
              </w:rPr>
              <w:t>申请人自备</w:t>
            </w:r>
          </w:p>
        </w:tc>
        <w:tc>
          <w:tcPr>
            <w:tcW w:w="0" w:type="auto"/>
            <w:vAlign w:val="center"/>
          </w:tcPr>
          <w:p w:rsidR="00DA2F6F" w:rsidRPr="008B548F" w:rsidRDefault="00DA2F6F" w:rsidP="009C2B05">
            <w:pPr>
              <w:rPr>
                <w:rFonts w:ascii="宋体" w:cs="Times New Roman"/>
                <w:color w:val="000000"/>
              </w:rPr>
            </w:pPr>
            <w:r w:rsidRPr="008B548F">
              <w:rPr>
                <w:color w:val="000000"/>
              </w:rPr>
              <w:t>1</w:t>
            </w:r>
          </w:p>
        </w:tc>
        <w:tc>
          <w:tcPr>
            <w:tcW w:w="0" w:type="auto"/>
            <w:vAlign w:val="center"/>
          </w:tcPr>
          <w:p w:rsidR="00DA2F6F" w:rsidRPr="008B548F" w:rsidRDefault="00DA2F6F" w:rsidP="009C2B05">
            <w:pPr>
              <w:rPr>
                <w:rFonts w:ascii="宋体" w:cs="Times New Roman"/>
                <w:color w:val="000000"/>
              </w:rPr>
            </w:pPr>
            <w:r w:rsidRPr="008B548F">
              <w:rPr>
                <w:color w:val="000000"/>
              </w:rPr>
              <w:t>1</w:t>
            </w:r>
          </w:p>
        </w:tc>
        <w:tc>
          <w:tcPr>
            <w:tcW w:w="2160" w:type="dxa"/>
            <w:vAlign w:val="center"/>
          </w:tcPr>
          <w:p w:rsidR="00DA2F6F" w:rsidRPr="008B548F" w:rsidRDefault="00DA2F6F" w:rsidP="009C2B05">
            <w:pPr>
              <w:rPr>
                <w:rFonts w:ascii="宋体" w:cs="Times New Roman"/>
                <w:color w:val="000000"/>
              </w:rPr>
            </w:pPr>
            <w:r w:rsidRPr="008B548F">
              <w:rPr>
                <w:rFonts w:cs="宋体" w:hint="eastAsia"/>
                <w:color w:val="000000"/>
              </w:rPr>
              <w:t>加盖提供单位公章，并在有效期内</w:t>
            </w:r>
          </w:p>
        </w:tc>
      </w:tr>
      <w:tr w:rsidR="00DA2F6F" w:rsidRPr="008B548F">
        <w:tc>
          <w:tcPr>
            <w:tcW w:w="1632" w:type="dxa"/>
            <w:vAlign w:val="center"/>
          </w:tcPr>
          <w:p w:rsidR="00DA2F6F" w:rsidRPr="008B548F" w:rsidRDefault="00DA2F6F" w:rsidP="009C2B05">
            <w:pPr>
              <w:rPr>
                <w:rFonts w:cs="Times New Roman"/>
                <w:color w:val="000000"/>
              </w:rPr>
            </w:pPr>
            <w:r w:rsidRPr="008B548F">
              <w:rPr>
                <w:rFonts w:cs="宋体" w:hint="eastAsia"/>
                <w:color w:val="000000"/>
              </w:rPr>
              <w:t>消防设计文件</w:t>
            </w:r>
          </w:p>
          <w:p w:rsidR="00DA2F6F" w:rsidRPr="008B548F" w:rsidRDefault="00DA2F6F" w:rsidP="009C2B05">
            <w:pPr>
              <w:rPr>
                <w:rFonts w:ascii="宋体" w:cs="Times New Roman"/>
                <w:color w:val="000000"/>
              </w:rPr>
            </w:pPr>
            <w:r w:rsidRPr="008B548F">
              <w:rPr>
                <w:rFonts w:cs="宋体" w:hint="eastAsia"/>
                <w:color w:val="000000"/>
              </w:rPr>
              <w:t>下载：</w:t>
            </w:r>
            <w:hyperlink r:id="rId182" w:tgtFrame="_blank" w:history="1">
              <w:r w:rsidRPr="008B548F">
                <w:rPr>
                  <w:rStyle w:val="ab"/>
                  <w:color w:val="000000"/>
                </w:rPr>
                <w:t>[</w:t>
              </w:r>
              <w:r w:rsidRPr="008B548F">
                <w:rPr>
                  <w:rStyle w:val="ab"/>
                  <w:rFonts w:cs="宋体" w:hint="eastAsia"/>
                  <w:color w:val="000000"/>
                </w:rPr>
                <w:t>空白表格</w:t>
              </w:r>
              <w:r w:rsidRPr="008B548F">
                <w:rPr>
                  <w:rStyle w:val="ab"/>
                  <w:color w:val="000000"/>
                </w:rPr>
                <w:t>]</w:t>
              </w:r>
            </w:hyperlink>
          </w:p>
        </w:tc>
        <w:tc>
          <w:tcPr>
            <w:tcW w:w="0" w:type="auto"/>
            <w:vAlign w:val="center"/>
          </w:tcPr>
          <w:p w:rsidR="00DA2F6F" w:rsidRPr="008B548F" w:rsidRDefault="00DA2F6F" w:rsidP="009C2B05">
            <w:pPr>
              <w:rPr>
                <w:rFonts w:ascii="宋体" w:cs="Times New Roman"/>
                <w:color w:val="000000"/>
              </w:rPr>
            </w:pPr>
            <w:r w:rsidRPr="008B548F">
              <w:rPr>
                <w:rFonts w:cs="宋体" w:hint="eastAsia"/>
                <w:color w:val="000000"/>
              </w:rPr>
              <w:t>建设工程消防设计审核</w:t>
            </w:r>
          </w:p>
        </w:tc>
        <w:tc>
          <w:tcPr>
            <w:tcW w:w="0" w:type="auto"/>
            <w:vAlign w:val="center"/>
          </w:tcPr>
          <w:p w:rsidR="00DA2F6F" w:rsidRPr="008B548F" w:rsidRDefault="00DA2F6F" w:rsidP="009C2B05">
            <w:pPr>
              <w:rPr>
                <w:rFonts w:ascii="宋体" w:cs="Times New Roman"/>
                <w:color w:val="000000"/>
              </w:rPr>
            </w:pPr>
            <w:r w:rsidRPr="008B548F">
              <w:rPr>
                <w:rFonts w:cs="宋体" w:hint="eastAsia"/>
                <w:color w:val="000000"/>
              </w:rPr>
              <w:t>原件</w:t>
            </w:r>
          </w:p>
        </w:tc>
        <w:tc>
          <w:tcPr>
            <w:tcW w:w="0" w:type="auto"/>
            <w:vAlign w:val="center"/>
          </w:tcPr>
          <w:p w:rsidR="00DA2F6F" w:rsidRPr="008B548F" w:rsidRDefault="00DA2F6F" w:rsidP="009C2B05">
            <w:pPr>
              <w:rPr>
                <w:rFonts w:ascii="宋体" w:cs="Times New Roman"/>
                <w:color w:val="000000"/>
              </w:rPr>
            </w:pPr>
            <w:r w:rsidRPr="008B548F">
              <w:rPr>
                <w:rFonts w:cs="宋体" w:hint="eastAsia"/>
                <w:color w:val="000000"/>
              </w:rPr>
              <w:t>申请人自备</w:t>
            </w:r>
          </w:p>
        </w:tc>
        <w:tc>
          <w:tcPr>
            <w:tcW w:w="0" w:type="auto"/>
            <w:vAlign w:val="center"/>
          </w:tcPr>
          <w:p w:rsidR="00DA2F6F" w:rsidRPr="008B548F" w:rsidRDefault="00DA2F6F" w:rsidP="009C2B05">
            <w:pPr>
              <w:rPr>
                <w:rFonts w:ascii="宋体" w:cs="Times New Roman"/>
                <w:color w:val="000000"/>
              </w:rPr>
            </w:pPr>
            <w:r w:rsidRPr="008B548F">
              <w:rPr>
                <w:color w:val="000000"/>
              </w:rPr>
              <w:t>1</w:t>
            </w:r>
          </w:p>
        </w:tc>
        <w:tc>
          <w:tcPr>
            <w:tcW w:w="0" w:type="auto"/>
            <w:vAlign w:val="center"/>
          </w:tcPr>
          <w:p w:rsidR="00DA2F6F" w:rsidRPr="008B548F" w:rsidRDefault="00DA2F6F" w:rsidP="009C2B05">
            <w:pPr>
              <w:rPr>
                <w:rFonts w:ascii="宋体" w:cs="Times New Roman"/>
                <w:color w:val="000000"/>
              </w:rPr>
            </w:pPr>
            <w:r w:rsidRPr="008B548F">
              <w:rPr>
                <w:color w:val="000000"/>
              </w:rPr>
              <w:t>1</w:t>
            </w:r>
          </w:p>
        </w:tc>
        <w:tc>
          <w:tcPr>
            <w:tcW w:w="2160" w:type="dxa"/>
            <w:vAlign w:val="center"/>
          </w:tcPr>
          <w:p w:rsidR="00DA2F6F" w:rsidRPr="008B548F" w:rsidRDefault="00DA2F6F" w:rsidP="009C2B05">
            <w:pPr>
              <w:rPr>
                <w:rFonts w:ascii="宋体" w:cs="Times New Roman"/>
                <w:color w:val="000000"/>
              </w:rPr>
            </w:pPr>
            <w:r w:rsidRPr="008B548F">
              <w:rPr>
                <w:rFonts w:cs="宋体" w:hint="eastAsia"/>
                <w:color w:val="000000"/>
              </w:rPr>
              <w:t>形式符合要求</w:t>
            </w:r>
          </w:p>
        </w:tc>
      </w:tr>
      <w:tr w:rsidR="00DA2F6F" w:rsidRPr="008B548F">
        <w:tc>
          <w:tcPr>
            <w:tcW w:w="1632" w:type="dxa"/>
            <w:vAlign w:val="center"/>
          </w:tcPr>
          <w:p w:rsidR="00DA2F6F" w:rsidRPr="008B548F" w:rsidRDefault="00DA2F6F" w:rsidP="009C2B05">
            <w:pPr>
              <w:rPr>
                <w:rFonts w:ascii="宋体" w:cs="Times New Roman"/>
                <w:color w:val="000000"/>
              </w:rPr>
            </w:pPr>
            <w:r w:rsidRPr="008B548F">
              <w:rPr>
                <w:rFonts w:cs="宋体" w:hint="eastAsia"/>
                <w:color w:val="000000"/>
              </w:rPr>
              <w:t>法律、行政法规规定的其他材料。依法需办理建设工程规划许可的，应当提供建设工程规划许可证明文件；依法需要城乡规划主管部门批准的临时性建筑，属于人员密集场所的，应当提供城乡规划主管部门批准的证明文件</w:t>
            </w:r>
          </w:p>
        </w:tc>
        <w:tc>
          <w:tcPr>
            <w:tcW w:w="0" w:type="auto"/>
            <w:vAlign w:val="center"/>
          </w:tcPr>
          <w:p w:rsidR="00DA2F6F" w:rsidRPr="008B548F" w:rsidRDefault="00DA2F6F" w:rsidP="009C2B05">
            <w:pPr>
              <w:rPr>
                <w:rFonts w:ascii="宋体" w:cs="Times New Roman"/>
                <w:color w:val="000000"/>
              </w:rPr>
            </w:pPr>
            <w:r w:rsidRPr="008B548F">
              <w:rPr>
                <w:rFonts w:cs="宋体" w:hint="eastAsia"/>
                <w:color w:val="000000"/>
              </w:rPr>
              <w:t>建设工程消防设计审核</w:t>
            </w:r>
          </w:p>
        </w:tc>
        <w:tc>
          <w:tcPr>
            <w:tcW w:w="0" w:type="auto"/>
            <w:vAlign w:val="center"/>
          </w:tcPr>
          <w:p w:rsidR="00DA2F6F" w:rsidRPr="008B548F" w:rsidRDefault="00DA2F6F" w:rsidP="009C2B05">
            <w:pPr>
              <w:rPr>
                <w:rFonts w:ascii="宋体" w:cs="Times New Roman"/>
                <w:color w:val="000000"/>
              </w:rPr>
            </w:pPr>
            <w:r w:rsidRPr="008B548F">
              <w:rPr>
                <w:rFonts w:cs="宋体" w:hint="eastAsia"/>
                <w:color w:val="000000"/>
              </w:rPr>
              <w:t>复印件</w:t>
            </w:r>
          </w:p>
        </w:tc>
        <w:tc>
          <w:tcPr>
            <w:tcW w:w="0" w:type="auto"/>
            <w:vAlign w:val="center"/>
          </w:tcPr>
          <w:p w:rsidR="00DA2F6F" w:rsidRPr="008B548F" w:rsidRDefault="00DA2F6F" w:rsidP="009C2B05">
            <w:pPr>
              <w:rPr>
                <w:rFonts w:ascii="宋体" w:cs="Times New Roman"/>
                <w:color w:val="000000"/>
              </w:rPr>
            </w:pPr>
            <w:r w:rsidRPr="008B548F">
              <w:rPr>
                <w:rFonts w:cs="宋体" w:hint="eastAsia"/>
                <w:color w:val="000000"/>
              </w:rPr>
              <w:t>申请人自备</w:t>
            </w:r>
          </w:p>
        </w:tc>
        <w:tc>
          <w:tcPr>
            <w:tcW w:w="0" w:type="auto"/>
            <w:vAlign w:val="center"/>
          </w:tcPr>
          <w:p w:rsidR="00DA2F6F" w:rsidRPr="008B548F" w:rsidRDefault="00DA2F6F" w:rsidP="009C2B05">
            <w:pPr>
              <w:rPr>
                <w:rFonts w:ascii="宋体" w:cs="Times New Roman"/>
                <w:color w:val="000000"/>
              </w:rPr>
            </w:pPr>
            <w:r w:rsidRPr="008B548F">
              <w:rPr>
                <w:color w:val="000000"/>
              </w:rPr>
              <w:t>1</w:t>
            </w:r>
          </w:p>
        </w:tc>
        <w:tc>
          <w:tcPr>
            <w:tcW w:w="0" w:type="auto"/>
            <w:vAlign w:val="center"/>
          </w:tcPr>
          <w:p w:rsidR="00DA2F6F" w:rsidRPr="008B548F" w:rsidRDefault="00DA2F6F" w:rsidP="009C2B05">
            <w:pPr>
              <w:rPr>
                <w:rFonts w:ascii="宋体" w:cs="Times New Roman"/>
                <w:color w:val="000000"/>
              </w:rPr>
            </w:pPr>
            <w:r w:rsidRPr="008B548F">
              <w:rPr>
                <w:color w:val="000000"/>
              </w:rPr>
              <w:t>1</w:t>
            </w:r>
          </w:p>
        </w:tc>
        <w:tc>
          <w:tcPr>
            <w:tcW w:w="2160" w:type="dxa"/>
            <w:vAlign w:val="center"/>
          </w:tcPr>
          <w:p w:rsidR="00DA2F6F" w:rsidRPr="008B548F" w:rsidRDefault="00DA2F6F" w:rsidP="009C2B05">
            <w:pPr>
              <w:rPr>
                <w:rFonts w:ascii="宋体" w:cs="Times New Roman"/>
                <w:color w:val="000000"/>
              </w:rPr>
            </w:pPr>
            <w:r w:rsidRPr="008B548F">
              <w:rPr>
                <w:rFonts w:cs="宋体" w:hint="eastAsia"/>
                <w:color w:val="000000"/>
              </w:rPr>
              <w:t>加盖提供单位公章</w:t>
            </w:r>
            <w:r w:rsidRPr="008B548F">
              <w:rPr>
                <w:color w:val="000000"/>
              </w:rPr>
              <w:t>,</w:t>
            </w:r>
            <w:r w:rsidRPr="008B548F">
              <w:rPr>
                <w:rFonts w:cs="宋体" w:hint="eastAsia"/>
                <w:color w:val="000000"/>
              </w:rPr>
              <w:t>申报内容批准文件一致</w:t>
            </w:r>
          </w:p>
        </w:tc>
      </w:tr>
      <w:tr w:rsidR="00DA2F6F" w:rsidRPr="008B548F">
        <w:tc>
          <w:tcPr>
            <w:tcW w:w="1632" w:type="dxa"/>
            <w:vAlign w:val="center"/>
          </w:tcPr>
          <w:p w:rsidR="00DA2F6F" w:rsidRPr="008B548F" w:rsidRDefault="00DA2F6F" w:rsidP="009C2B05">
            <w:pPr>
              <w:rPr>
                <w:rFonts w:ascii="宋体" w:cs="Times New Roman"/>
                <w:color w:val="000000"/>
              </w:rPr>
            </w:pPr>
            <w:r w:rsidRPr="008B548F">
              <w:rPr>
                <w:rFonts w:cs="宋体" w:hint="eastAsia"/>
                <w:color w:val="000000"/>
              </w:rPr>
              <w:t>特殊消防设计文件，或者设计采用的国际标准、境外消防技术标</w:t>
            </w:r>
            <w:r w:rsidRPr="008B548F">
              <w:rPr>
                <w:rFonts w:cs="宋体" w:hint="eastAsia"/>
                <w:color w:val="000000"/>
              </w:rPr>
              <w:lastRenderedPageBreak/>
              <w:t>准的中文文本，以及其他有关消防设计的应用实例、产品说明等技术资料（特殊消防设计时提供）</w:t>
            </w:r>
          </w:p>
        </w:tc>
        <w:tc>
          <w:tcPr>
            <w:tcW w:w="0" w:type="auto"/>
            <w:vAlign w:val="center"/>
          </w:tcPr>
          <w:p w:rsidR="00DA2F6F" w:rsidRPr="008B548F" w:rsidRDefault="00DA2F6F" w:rsidP="009C2B05">
            <w:pPr>
              <w:rPr>
                <w:rFonts w:ascii="宋体" w:cs="Times New Roman"/>
                <w:color w:val="000000"/>
              </w:rPr>
            </w:pPr>
            <w:r w:rsidRPr="008B548F">
              <w:rPr>
                <w:rFonts w:cs="宋体" w:hint="eastAsia"/>
                <w:color w:val="000000"/>
              </w:rPr>
              <w:lastRenderedPageBreak/>
              <w:t>建设工程消防设计审核</w:t>
            </w:r>
          </w:p>
        </w:tc>
        <w:tc>
          <w:tcPr>
            <w:tcW w:w="0" w:type="auto"/>
            <w:vAlign w:val="center"/>
          </w:tcPr>
          <w:p w:rsidR="00DA2F6F" w:rsidRPr="008B548F" w:rsidRDefault="00DA2F6F" w:rsidP="009C2B05">
            <w:pPr>
              <w:rPr>
                <w:rFonts w:ascii="宋体" w:cs="Times New Roman"/>
                <w:color w:val="000000"/>
              </w:rPr>
            </w:pPr>
            <w:r w:rsidRPr="008B548F">
              <w:rPr>
                <w:rFonts w:cs="宋体" w:hint="eastAsia"/>
                <w:color w:val="000000"/>
              </w:rPr>
              <w:t>复印件</w:t>
            </w:r>
          </w:p>
        </w:tc>
        <w:tc>
          <w:tcPr>
            <w:tcW w:w="0" w:type="auto"/>
            <w:vAlign w:val="center"/>
          </w:tcPr>
          <w:p w:rsidR="00DA2F6F" w:rsidRPr="008B548F" w:rsidRDefault="00DA2F6F" w:rsidP="009C2B05">
            <w:pPr>
              <w:rPr>
                <w:rFonts w:ascii="宋体" w:cs="Times New Roman"/>
                <w:color w:val="000000"/>
              </w:rPr>
            </w:pPr>
            <w:r w:rsidRPr="008B548F">
              <w:rPr>
                <w:rFonts w:cs="宋体" w:hint="eastAsia"/>
                <w:color w:val="000000"/>
              </w:rPr>
              <w:t>申请人自备</w:t>
            </w:r>
          </w:p>
        </w:tc>
        <w:tc>
          <w:tcPr>
            <w:tcW w:w="0" w:type="auto"/>
            <w:vAlign w:val="center"/>
          </w:tcPr>
          <w:p w:rsidR="00DA2F6F" w:rsidRPr="008B548F" w:rsidRDefault="00DA2F6F" w:rsidP="009C2B05">
            <w:pPr>
              <w:rPr>
                <w:rFonts w:ascii="宋体" w:cs="Times New Roman"/>
                <w:color w:val="000000"/>
              </w:rPr>
            </w:pPr>
            <w:r w:rsidRPr="008B548F">
              <w:rPr>
                <w:color w:val="000000"/>
              </w:rPr>
              <w:t>1</w:t>
            </w:r>
          </w:p>
        </w:tc>
        <w:tc>
          <w:tcPr>
            <w:tcW w:w="0" w:type="auto"/>
            <w:vAlign w:val="center"/>
          </w:tcPr>
          <w:p w:rsidR="00DA2F6F" w:rsidRPr="008B548F" w:rsidRDefault="00DA2F6F" w:rsidP="009C2B05">
            <w:pPr>
              <w:rPr>
                <w:rFonts w:ascii="宋体" w:cs="Times New Roman"/>
                <w:color w:val="000000"/>
              </w:rPr>
            </w:pPr>
            <w:r w:rsidRPr="008B548F">
              <w:rPr>
                <w:color w:val="000000"/>
              </w:rPr>
              <w:t>1</w:t>
            </w:r>
          </w:p>
        </w:tc>
        <w:tc>
          <w:tcPr>
            <w:tcW w:w="2160" w:type="dxa"/>
            <w:vAlign w:val="center"/>
          </w:tcPr>
          <w:p w:rsidR="00DA2F6F" w:rsidRPr="008B548F" w:rsidRDefault="00DA2F6F" w:rsidP="009C2B05">
            <w:pPr>
              <w:rPr>
                <w:rFonts w:ascii="宋体" w:cs="Times New Roman"/>
                <w:color w:val="000000"/>
              </w:rPr>
            </w:pPr>
            <w:r w:rsidRPr="008B548F">
              <w:rPr>
                <w:rFonts w:cs="宋体" w:hint="eastAsia"/>
                <w:color w:val="000000"/>
              </w:rPr>
              <w:t>加盖提供单位公章</w:t>
            </w:r>
          </w:p>
        </w:tc>
      </w:tr>
    </w:tbl>
    <w:p w:rsidR="00DA2F6F" w:rsidRDefault="00DA2F6F" w:rsidP="00B6272A">
      <w:pPr>
        <w:rPr>
          <w:rFonts w:ascii="黑体" w:eastAsia="黑体" w:hAnsi="黑体" w:cs="Times New Roman"/>
        </w:rPr>
      </w:pPr>
    </w:p>
    <w:p w:rsidR="00DA2F6F" w:rsidRPr="00830D75" w:rsidRDefault="00DA2F6F" w:rsidP="002C739B">
      <w:pPr>
        <w:pStyle w:val="af2"/>
        <w:numPr>
          <w:ilvl w:val="0"/>
          <w:numId w:val="39"/>
        </w:numPr>
        <w:ind w:firstLineChars="0"/>
        <w:rPr>
          <w:rFonts w:ascii="黑体" w:eastAsia="黑体" w:hAnsi="黑体" w:cs="Times New Roman"/>
        </w:rPr>
      </w:pPr>
      <w:r w:rsidRPr="00830D75">
        <w:rPr>
          <w:rFonts w:ascii="黑体" w:eastAsia="黑体" w:hAnsi="黑体" w:cs="黑体" w:hint="eastAsia"/>
        </w:rPr>
        <w:t>受理方式</w:t>
      </w:r>
    </w:p>
    <w:p w:rsidR="00DA2F6F" w:rsidRDefault="00DA2F6F" w:rsidP="00830D75">
      <w:pPr>
        <w:pStyle w:val="af0"/>
        <w:widowControl/>
        <w:rPr>
          <w:rFonts w:hAnsi="宋体" w:cs="Times New Roman"/>
          <w:sz w:val="21"/>
          <w:szCs w:val="21"/>
        </w:rPr>
      </w:pPr>
      <w:r>
        <w:rPr>
          <w:rFonts w:hAnsi="宋体" w:hint="eastAsia"/>
          <w:sz w:val="21"/>
          <w:szCs w:val="21"/>
        </w:rPr>
        <w:t>（一）窗口受理：鲁山县行政服务中心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830D75">
      <w:pPr>
        <w:pStyle w:val="af0"/>
        <w:widowControl/>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Pr="00830D75" w:rsidRDefault="00DA2F6F" w:rsidP="002C739B">
      <w:pPr>
        <w:pStyle w:val="af2"/>
        <w:numPr>
          <w:ilvl w:val="0"/>
          <w:numId w:val="39"/>
        </w:numPr>
        <w:ind w:firstLineChars="0"/>
        <w:rPr>
          <w:rFonts w:ascii="黑体" w:eastAsia="黑体" w:hAnsi="黑体" w:cs="Times New Roman"/>
        </w:rPr>
      </w:pPr>
      <w:r w:rsidRPr="00830D75">
        <w:rPr>
          <w:rFonts w:ascii="黑体" w:eastAsia="黑体" w:hAnsi="黑体" w:cs="黑体" w:hint="eastAsia"/>
        </w:rPr>
        <w:t>办理流程</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830D75">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20</w:t>
      </w:r>
      <w:r>
        <w:rPr>
          <w:rFonts w:ascii="宋体" w:hAnsi="宋体" w:cs="宋体" w:hint="eastAsia"/>
          <w:sz w:val="21"/>
          <w:szCs w:val="21"/>
        </w:rPr>
        <w:t>个工作日</w:t>
      </w:r>
    </w:p>
    <w:p w:rsidR="00DA2F6F" w:rsidRDefault="00DA2F6F" w:rsidP="00830D75">
      <w:pPr>
        <w:pStyle w:val="af1"/>
        <w:ind w:left="426"/>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10</w:t>
      </w:r>
      <w:r>
        <w:rPr>
          <w:rFonts w:ascii="宋体" w:hAnsi="宋体" w:cs="宋体" w:hint="eastAsia"/>
          <w:sz w:val="21"/>
          <w:szCs w:val="21"/>
        </w:rPr>
        <w:t>个工作日。</w:t>
      </w:r>
    </w:p>
    <w:p w:rsidR="00DA2F6F" w:rsidRDefault="00DA2F6F" w:rsidP="00B6272A">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不收费</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Pr="00104D27" w:rsidRDefault="00DA2F6F" w:rsidP="00B6272A">
      <w:pPr>
        <w:ind w:left="420"/>
        <w:rPr>
          <w:rFonts w:cs="Times New Roman"/>
          <w:color w:val="000000"/>
        </w:rPr>
      </w:pPr>
      <w:r w:rsidRPr="00104D27">
        <w:rPr>
          <w:rFonts w:cs="宋体" w:hint="eastAsia"/>
          <w:color w:val="000000"/>
        </w:rPr>
        <w:t>申请对象窗口领取</w:t>
      </w:r>
    </w:p>
    <w:p w:rsidR="00DA2F6F" w:rsidRDefault="00DA2F6F" w:rsidP="00B6272A">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830D75">
      <w:pPr>
        <w:pStyle w:val="af1"/>
        <w:ind w:left="426"/>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830D75">
      <w:pPr>
        <w:pStyle w:val="af1"/>
        <w:ind w:left="426"/>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272A">
      <w:pPr>
        <w:ind w:left="420"/>
        <w:rPr>
          <w:rFonts w:ascii="黑体" w:eastAsia="黑体" w:hAnsi="黑体" w:cs="Times New Roman"/>
        </w:rPr>
      </w:pPr>
      <w:r>
        <w:rPr>
          <w:rFonts w:ascii="黑体" w:eastAsia="黑体" w:hAnsi="黑体" w:cs="黑体" w:hint="eastAsia"/>
        </w:rPr>
        <w:t>十五、咨询方式</w:t>
      </w:r>
    </w:p>
    <w:p w:rsidR="00DA2F6F" w:rsidRDefault="00DA2F6F" w:rsidP="00830D75">
      <w:pPr>
        <w:pStyle w:val="af1"/>
        <w:ind w:left="426"/>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830D75">
      <w:pPr>
        <w:pStyle w:val="af1"/>
        <w:ind w:left="426"/>
        <w:rPr>
          <w:rFonts w:ascii="宋体" w:cs="宋体"/>
          <w:sz w:val="21"/>
          <w:szCs w:val="21"/>
        </w:rPr>
      </w:pPr>
      <w:r>
        <w:rPr>
          <w:rFonts w:ascii="宋体" w:hAnsi="宋体" w:cs="宋体" w:hint="eastAsia"/>
          <w:sz w:val="21"/>
          <w:szCs w:val="21"/>
        </w:rPr>
        <w:lastRenderedPageBreak/>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830D75">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183"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272A">
      <w:pPr>
        <w:ind w:left="420"/>
        <w:rPr>
          <w:rFonts w:ascii="黑体" w:eastAsia="黑体" w:hAnsi="黑体" w:cs="Times New Roman"/>
        </w:rPr>
      </w:pPr>
      <w:r>
        <w:rPr>
          <w:rFonts w:ascii="黑体" w:eastAsia="黑体" w:hAnsi="黑体" w:cs="黑体" w:hint="eastAsia"/>
        </w:rPr>
        <w:t>十六、监督投诉渠道</w:t>
      </w:r>
    </w:p>
    <w:p w:rsidR="00DA2F6F" w:rsidRDefault="00DA2F6F" w:rsidP="00830D75">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830D75">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184"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272A">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830D75">
      <w:pPr>
        <w:pStyle w:val="af1"/>
        <w:ind w:left="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85"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86"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87"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88" w:history="1">
        <w:r w:rsidR="00DA2F6F">
          <w:rPr>
            <w:rFonts w:ascii="宋体" w:hAnsi="宋体" w:cs="宋体"/>
            <w:sz w:val="21"/>
            <w:szCs w:val="21"/>
          </w:rPr>
          <w:t>http://zwfw.pdslsspzx.gov.cn</w:t>
        </w:r>
      </w:hyperlink>
    </w:p>
    <w:p w:rsidR="00DA2F6F" w:rsidRDefault="003C57CD"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 xml:space="preserve">    </w:t>
      </w:r>
      <w:r w:rsidR="00DA2F6F">
        <w:rPr>
          <w:rFonts w:ascii="黑体" w:eastAsia="黑体" w:hAnsi="黑体" w:cs="黑体" w:hint="eastAsia"/>
        </w:rPr>
        <w:t>十九、办理结果样本</w:t>
      </w:r>
    </w:p>
    <w:p w:rsidR="00DA2F6F" w:rsidRDefault="007E1452" w:rsidP="007E1452">
      <w:pPr>
        <w:pStyle w:val="ac"/>
        <w:spacing w:beforeLines="50" w:afterLines="50"/>
        <w:ind w:firstLineChars="0" w:firstLine="0"/>
        <w:jc w:val="left"/>
        <w:rPr>
          <w:rFonts w:ascii="黑体" w:eastAsia="黑体" w:hAnsi="黑体" w:cs="Times New Roman"/>
        </w:rPr>
      </w:pPr>
      <w:r w:rsidRPr="00C179C4">
        <w:rPr>
          <w:rFonts w:ascii="黑体" w:eastAsia="黑体" w:hAnsi="黑体" w:cs="Times New Roman"/>
          <w:noProof/>
        </w:rPr>
        <w:lastRenderedPageBreak/>
        <w:pict>
          <v:shape id="图片 8" o:spid="_x0000_i1051" type="#_x0000_t75" alt="download.jpg" style="width:417.75pt;height:597.75pt;visibility:visible">
            <v:imagedata r:id="rId189" o:title=""/>
          </v:shape>
        </w:pict>
      </w:r>
    </w:p>
    <w:p w:rsidR="00E63290" w:rsidRDefault="00E63290" w:rsidP="007E1452">
      <w:pPr>
        <w:pStyle w:val="ac"/>
        <w:spacing w:beforeLines="50" w:afterLines="50"/>
        <w:ind w:firstLineChars="0" w:firstLine="0"/>
        <w:jc w:val="left"/>
        <w:rPr>
          <w:rFonts w:ascii="黑体" w:eastAsia="黑体" w:hAnsi="黑体" w:cs="黑体"/>
        </w:rPr>
      </w:pPr>
    </w:p>
    <w:p w:rsidR="00E63290" w:rsidRDefault="00E63290" w:rsidP="007E1452">
      <w:pPr>
        <w:pStyle w:val="ac"/>
        <w:spacing w:beforeLines="50" w:afterLines="50"/>
        <w:ind w:firstLineChars="0" w:firstLine="0"/>
        <w:jc w:val="left"/>
        <w:rPr>
          <w:rFonts w:ascii="黑体" w:eastAsia="黑体" w:hAnsi="黑体" w:cs="黑体"/>
        </w:rPr>
      </w:pPr>
    </w:p>
    <w:p w:rsidR="00E63290" w:rsidRDefault="00E63290" w:rsidP="007E1452">
      <w:pPr>
        <w:pStyle w:val="ac"/>
        <w:spacing w:beforeLines="50" w:afterLines="50"/>
        <w:ind w:firstLineChars="0" w:firstLine="0"/>
        <w:jc w:val="left"/>
        <w:rPr>
          <w:rFonts w:ascii="黑体" w:eastAsia="黑体" w:hAnsi="黑体" w:cs="黑体"/>
        </w:rPr>
      </w:pP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lastRenderedPageBreak/>
        <w:t>二十、附件</w:t>
      </w:r>
    </w:p>
    <w:p w:rsidR="00DA2F6F" w:rsidRDefault="00DA2F6F" w:rsidP="007E1452">
      <w:pPr>
        <w:pStyle w:val="ac"/>
        <w:spacing w:beforeLines="50" w:afterLines="50"/>
        <w:ind w:firstLineChars="135" w:firstLine="270"/>
        <w:rPr>
          <w:rFonts w:cs="Times New Roman"/>
        </w:rPr>
      </w:pPr>
      <w:r>
        <w:rPr>
          <w:rFonts w:hint="eastAsia"/>
        </w:rPr>
        <w:t>附件</w:t>
      </w:r>
      <w:r>
        <w:t>1</w:t>
      </w:r>
      <w:r>
        <w:rPr>
          <w:rFonts w:hint="eastAsia"/>
        </w:rPr>
        <w:t>：办理流程图</w:t>
      </w:r>
    </w:p>
    <w:p w:rsidR="00DA2F6F" w:rsidRDefault="00E63290" w:rsidP="007E1452">
      <w:pPr>
        <w:pStyle w:val="ac"/>
        <w:spacing w:beforeLines="50" w:afterLines="50"/>
        <w:ind w:firstLineChars="0" w:firstLine="0"/>
        <w:jc w:val="center"/>
        <w:rPr>
          <w:rFonts w:ascii="黑体" w:eastAsia="黑体" w:hAnsi="黑体" w:cs="Times New Roman"/>
        </w:rPr>
      </w:pPr>
      <w:r w:rsidRPr="00151534">
        <w:rPr>
          <w:rFonts w:cs="Times New Roman"/>
        </w:rPr>
        <w:object w:dxaOrig="8786" w:dyaOrig="10572">
          <v:shape id="_x0000_i1052" type="#_x0000_t75" style="width:413.25pt;height:497.25pt" o:ole="">
            <v:imagedata r:id="rId153" o:title=""/>
          </v:shape>
          <o:OLEObject Type="Embed" ProgID="Msxml2.SAXXMLReader.5.0" ShapeID="_x0000_i1052" DrawAspect="Content" ObjectID="_1625075616" r:id="rId190"/>
        </w:object>
      </w:r>
    </w:p>
    <w:p w:rsidR="00E63290" w:rsidRDefault="00E63290" w:rsidP="007E1452">
      <w:pPr>
        <w:pStyle w:val="ac"/>
        <w:spacing w:beforeLines="50" w:afterLines="50"/>
        <w:ind w:firstLineChars="0" w:firstLine="0"/>
        <w:jc w:val="center"/>
        <w:rPr>
          <w:rFonts w:ascii="黑体" w:eastAsia="黑体" w:hAnsi="黑体" w:cs="Times New Roman"/>
        </w:rPr>
      </w:pPr>
    </w:p>
    <w:p w:rsidR="00E63290" w:rsidRDefault="00E63290" w:rsidP="007E1452">
      <w:pPr>
        <w:pStyle w:val="ac"/>
        <w:spacing w:beforeLines="50" w:afterLines="50"/>
        <w:ind w:firstLineChars="0" w:firstLine="0"/>
        <w:jc w:val="center"/>
        <w:rPr>
          <w:rFonts w:ascii="黑体" w:eastAsia="黑体" w:hAnsi="黑体" w:cs="Times New Roman"/>
        </w:rPr>
      </w:pPr>
    </w:p>
    <w:p w:rsidR="00E63290" w:rsidRDefault="00E63290" w:rsidP="007E1452">
      <w:pPr>
        <w:pStyle w:val="ac"/>
        <w:spacing w:beforeLines="50" w:afterLines="50"/>
        <w:ind w:firstLineChars="0" w:firstLine="0"/>
        <w:jc w:val="center"/>
        <w:rPr>
          <w:rFonts w:ascii="黑体" w:eastAsia="黑体" w:hAnsi="黑体" w:cs="Times New Roman"/>
        </w:rPr>
      </w:pPr>
    </w:p>
    <w:p w:rsidR="00E63290" w:rsidRDefault="00E63290" w:rsidP="007E1452">
      <w:pPr>
        <w:pStyle w:val="ac"/>
        <w:spacing w:beforeLines="50" w:afterLines="50"/>
        <w:ind w:firstLineChars="0" w:firstLine="0"/>
        <w:jc w:val="center"/>
        <w:rPr>
          <w:rFonts w:ascii="黑体" w:eastAsia="黑体" w:hAnsi="黑体" w:cs="Times New Roman"/>
        </w:rPr>
      </w:pPr>
    </w:p>
    <w:p w:rsidR="00E63290" w:rsidRDefault="00E63290" w:rsidP="007E1452">
      <w:pPr>
        <w:pStyle w:val="ac"/>
        <w:spacing w:beforeLines="50" w:afterLines="50"/>
        <w:ind w:firstLineChars="0" w:firstLine="0"/>
        <w:jc w:val="center"/>
        <w:rPr>
          <w:rFonts w:ascii="黑体" w:eastAsia="黑体" w:hAnsi="黑体" w:cs="Times New Roman"/>
        </w:rPr>
      </w:pPr>
    </w:p>
    <w:p w:rsidR="00E63290" w:rsidRDefault="00E63290" w:rsidP="007E1452">
      <w:pPr>
        <w:pStyle w:val="ac"/>
        <w:spacing w:beforeLines="50" w:afterLines="50"/>
        <w:ind w:firstLineChars="0" w:firstLine="0"/>
        <w:jc w:val="center"/>
        <w:rPr>
          <w:rFonts w:ascii="黑体" w:eastAsia="黑体" w:hAnsi="黑体" w:cs="Times New Roman"/>
        </w:rPr>
      </w:pPr>
    </w:p>
    <w:p w:rsidR="00E63290" w:rsidRDefault="00E63290" w:rsidP="00B6272A">
      <w:pPr>
        <w:pStyle w:val="ac"/>
        <w:ind w:firstLineChars="0" w:firstLine="0"/>
        <w:jc w:val="right"/>
        <w:rPr>
          <w:rFonts w:ascii="黑体" w:eastAsia="黑体" w:hAnsi="黑体" w:cs="黑体"/>
          <w:color w:val="000000"/>
          <w:sz w:val="28"/>
          <w:szCs w:val="28"/>
        </w:rPr>
      </w:pPr>
    </w:p>
    <w:p w:rsidR="00DA2F6F" w:rsidRPr="00DE4123" w:rsidRDefault="00DA2F6F" w:rsidP="00B6272A">
      <w:pPr>
        <w:pStyle w:val="ac"/>
        <w:ind w:firstLineChars="0" w:firstLine="0"/>
        <w:jc w:val="right"/>
        <w:rPr>
          <w:rFonts w:ascii="黑体" w:eastAsia="黑体" w:hAnsi="黑体" w:cs="Times New Roman"/>
          <w:color w:val="000000"/>
          <w:sz w:val="28"/>
          <w:szCs w:val="28"/>
        </w:rPr>
      </w:pPr>
      <w:r w:rsidRPr="00DE4123">
        <w:rPr>
          <w:rFonts w:ascii="黑体" w:eastAsia="黑体" w:hAnsi="黑体" w:cs="黑体"/>
          <w:color w:val="000000"/>
          <w:sz w:val="28"/>
          <w:szCs w:val="28"/>
        </w:rPr>
        <w:t>FWZN-11410423MB131869464</w:t>
      </w:r>
      <w:r>
        <w:rPr>
          <w:rFonts w:ascii="黑体" w:eastAsia="黑体" w:hAnsi="黑体" w:cs="黑体"/>
          <w:color w:val="000000"/>
          <w:sz w:val="28"/>
          <w:szCs w:val="28"/>
        </w:rPr>
        <w:t>00071700800001</w:t>
      </w:r>
    </w:p>
    <w:p w:rsidR="00DA2F6F" w:rsidRDefault="00DA2F6F" w:rsidP="0094640B">
      <w:pPr>
        <w:pStyle w:val="ac"/>
        <w:ind w:firstLine="560"/>
        <w:jc w:val="right"/>
        <w:rPr>
          <w:rFonts w:ascii="黑体" w:eastAsia="黑体" w:hAnsi="黑体" w:cs="Times New Roman"/>
          <w:sz w:val="28"/>
          <w:szCs w:val="28"/>
        </w:rPr>
      </w:pPr>
    </w:p>
    <w:p w:rsidR="00DA2F6F" w:rsidRDefault="00DA2F6F" w:rsidP="0094640B">
      <w:pPr>
        <w:pStyle w:val="ac"/>
        <w:ind w:firstLine="400"/>
        <w:rPr>
          <w:rFonts w:cs="Times New Roman"/>
        </w:rPr>
      </w:pPr>
    </w:p>
    <w:p w:rsidR="00DA2F6F" w:rsidRDefault="00DA2F6F" w:rsidP="00B6272A">
      <w:pPr>
        <w:pStyle w:val="ac"/>
        <w:ind w:firstLineChars="0" w:firstLine="0"/>
        <w:jc w:val="center"/>
        <w:rPr>
          <w:rFonts w:ascii="黑体" w:eastAsia="黑体" w:hAnsi="黑体" w:cs="Times New Roman"/>
          <w:color w:val="000000"/>
          <w:sz w:val="52"/>
          <w:szCs w:val="52"/>
        </w:rPr>
      </w:pPr>
    </w:p>
    <w:p w:rsidR="00DA2F6F" w:rsidRDefault="00DA2F6F" w:rsidP="00B6272A">
      <w:pPr>
        <w:pStyle w:val="ac"/>
        <w:ind w:firstLineChars="0" w:firstLine="0"/>
        <w:jc w:val="center"/>
        <w:rPr>
          <w:rFonts w:ascii="黑体" w:eastAsia="黑体" w:hAnsi="黑体" w:cs="Times New Roman"/>
          <w:sz w:val="52"/>
          <w:szCs w:val="52"/>
        </w:rPr>
      </w:pPr>
      <w:r w:rsidRPr="00C37952">
        <w:rPr>
          <w:rFonts w:ascii="黑体" w:eastAsia="黑体" w:hAnsi="黑体" w:cs="黑体" w:hint="eastAsia"/>
          <w:color w:val="000000"/>
          <w:sz w:val="48"/>
          <w:szCs w:val="48"/>
        </w:rPr>
        <w:t>建设工程竣工验收消防备案</w:t>
      </w:r>
      <w:r>
        <w:rPr>
          <w:rFonts w:ascii="黑体" w:eastAsia="黑体" w:hAnsi="黑体" w:cs="黑体" w:hint="eastAsia"/>
          <w:sz w:val="52"/>
          <w:szCs w:val="52"/>
        </w:rPr>
        <w:t>服务指南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B6272A">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p>
    <w:p w:rsidR="00DA2F6F" w:rsidRPr="00100708" w:rsidRDefault="00DA2F6F" w:rsidP="00B6272A">
      <w:pPr>
        <w:pStyle w:val="ac"/>
        <w:ind w:firstLineChars="0" w:firstLine="0"/>
        <w:jc w:val="center"/>
        <w:rPr>
          <w:rFonts w:ascii="黑体" w:eastAsia="黑体" w:hAnsi="黑体" w:cs="Times New Roman"/>
          <w:sz w:val="32"/>
          <w:szCs w:val="32"/>
        </w:rPr>
      </w:pPr>
      <w:r>
        <w:rPr>
          <w:rFonts w:ascii="黑体" w:eastAsia="黑体" w:hAnsi="黑体" w:cs="黑体" w:hint="eastAsia"/>
          <w:color w:val="000000"/>
          <w:sz w:val="32"/>
          <w:szCs w:val="32"/>
        </w:rPr>
        <w:lastRenderedPageBreak/>
        <w:t>建设工程竣工验收消防备案</w:t>
      </w:r>
      <w:r w:rsidRPr="00100708">
        <w:rPr>
          <w:rFonts w:ascii="黑体" w:eastAsia="黑体" w:hAnsi="黑体" w:cs="黑体" w:hint="eastAsia"/>
          <w:sz w:val="32"/>
          <w:szCs w:val="32"/>
        </w:rPr>
        <w:t>服务指南</w:t>
      </w:r>
    </w:p>
    <w:p w:rsidR="00DA2F6F" w:rsidRPr="00100708" w:rsidRDefault="00DA2F6F" w:rsidP="0094640B">
      <w:pPr>
        <w:pStyle w:val="ac"/>
        <w:ind w:firstLine="562"/>
        <w:jc w:val="center"/>
        <w:rPr>
          <w:rFonts w:cs="Times New Roman"/>
          <w:b/>
          <w:bCs/>
          <w:sz w:val="28"/>
          <w:szCs w:val="28"/>
        </w:rPr>
      </w:pP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一、事项编码</w:t>
      </w:r>
    </w:p>
    <w:p w:rsidR="00DA2F6F" w:rsidRPr="00C63458" w:rsidRDefault="00DA2F6F" w:rsidP="007E1452">
      <w:pPr>
        <w:pStyle w:val="ac"/>
        <w:spacing w:beforeLines="50" w:afterLines="50"/>
        <w:jc w:val="left"/>
        <w:rPr>
          <w:rFonts w:ascii="黑体" w:eastAsia="黑体" w:hAnsi="黑体" w:cs="Times New Roman"/>
          <w:color w:val="000000"/>
          <w:sz w:val="21"/>
          <w:szCs w:val="21"/>
        </w:rPr>
      </w:pPr>
      <w:r>
        <w:rPr>
          <w:rFonts w:ascii="黑体" w:eastAsia="黑体" w:hAnsi="黑体" w:cs="黑体"/>
          <w:color w:val="000000"/>
          <w:sz w:val="21"/>
          <w:szCs w:val="21"/>
        </w:rPr>
        <w:t>11</w:t>
      </w:r>
      <w:r w:rsidRPr="003A2144">
        <w:rPr>
          <w:rFonts w:ascii="黑体" w:eastAsia="黑体" w:hAnsi="黑体" w:cs="黑体"/>
          <w:color w:val="000000"/>
          <w:sz w:val="21"/>
          <w:szCs w:val="21"/>
        </w:rPr>
        <w:t>410423MB13186946400071700</w:t>
      </w:r>
      <w:r>
        <w:rPr>
          <w:rFonts w:ascii="黑体" w:eastAsia="黑体" w:hAnsi="黑体" w:cs="黑体"/>
          <w:color w:val="000000"/>
          <w:sz w:val="21"/>
          <w:szCs w:val="21"/>
        </w:rPr>
        <w:t>8</w:t>
      </w:r>
      <w:r w:rsidRPr="003A2144">
        <w:rPr>
          <w:rFonts w:ascii="黑体" w:eastAsia="黑体" w:hAnsi="黑体" w:cs="黑体"/>
          <w:color w:val="000000"/>
          <w:sz w:val="21"/>
          <w:szCs w:val="21"/>
        </w:rPr>
        <w:t>00001</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二、适用范围</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鲁山县行政区域内</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三、事项类型</w:t>
      </w:r>
    </w:p>
    <w:p w:rsidR="00DA2F6F" w:rsidRPr="006F710D" w:rsidRDefault="00DA2F6F" w:rsidP="007E1452">
      <w:pPr>
        <w:pStyle w:val="ac"/>
        <w:spacing w:beforeLines="50" w:afterLines="50"/>
        <w:ind w:firstLineChars="202" w:firstLine="424"/>
        <w:rPr>
          <w:rFonts w:cs="Times New Roman"/>
          <w:sz w:val="21"/>
          <w:szCs w:val="21"/>
        </w:rPr>
      </w:pPr>
      <w:r>
        <w:rPr>
          <w:rFonts w:hint="eastAsia"/>
          <w:sz w:val="21"/>
          <w:szCs w:val="21"/>
        </w:rPr>
        <w:t>行政确认</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四、设立依据</w:t>
      </w:r>
    </w:p>
    <w:p w:rsidR="00DA2F6F" w:rsidRPr="00D43D55" w:rsidRDefault="00DA2F6F" w:rsidP="007E1452">
      <w:pPr>
        <w:pStyle w:val="ac"/>
        <w:spacing w:beforeLines="50" w:afterLines="50"/>
        <w:ind w:firstLineChars="0" w:firstLine="0"/>
        <w:jc w:val="left"/>
        <w:rPr>
          <w:rFonts w:cs="Times New Roman"/>
          <w:color w:val="000000"/>
          <w:sz w:val="21"/>
          <w:szCs w:val="21"/>
        </w:rPr>
      </w:pPr>
      <w:r w:rsidRPr="00D43D55">
        <w:rPr>
          <w:rFonts w:hint="eastAsia"/>
          <w:color w:val="000000"/>
          <w:sz w:val="21"/>
          <w:szCs w:val="21"/>
        </w:rPr>
        <w:t>《中共中央办公厅</w:t>
      </w:r>
      <w:r w:rsidRPr="00D43D55">
        <w:rPr>
          <w:color w:val="000000"/>
          <w:sz w:val="21"/>
          <w:szCs w:val="21"/>
        </w:rPr>
        <w:t xml:space="preserve"> </w:t>
      </w:r>
      <w:r w:rsidRPr="00D43D55">
        <w:rPr>
          <w:rFonts w:hint="eastAsia"/>
          <w:color w:val="000000"/>
          <w:sz w:val="21"/>
          <w:szCs w:val="21"/>
        </w:rPr>
        <w:t>国务院办公厅关于调整住房和城乡建设部职责机构编制的通知》（厅字〔</w:t>
      </w:r>
      <w:r w:rsidRPr="00D43D55">
        <w:rPr>
          <w:color w:val="000000"/>
          <w:sz w:val="21"/>
          <w:szCs w:val="21"/>
        </w:rPr>
        <w:t>2018</w:t>
      </w:r>
      <w:r w:rsidRPr="00D43D55">
        <w:rPr>
          <w:rFonts w:hint="eastAsia"/>
          <w:color w:val="000000"/>
          <w:sz w:val="21"/>
          <w:szCs w:val="21"/>
        </w:rPr>
        <w:t>〕</w:t>
      </w:r>
      <w:r w:rsidRPr="00D43D55">
        <w:rPr>
          <w:color w:val="000000"/>
          <w:sz w:val="21"/>
          <w:szCs w:val="21"/>
        </w:rPr>
        <w:t>85</w:t>
      </w:r>
      <w:r w:rsidRPr="00D43D55">
        <w:rPr>
          <w:rFonts w:hint="eastAsia"/>
          <w:color w:val="000000"/>
          <w:sz w:val="21"/>
          <w:szCs w:val="21"/>
        </w:rPr>
        <w:t>号）明确规定：</w:t>
      </w:r>
      <w:r w:rsidRPr="00D43D55">
        <w:rPr>
          <w:rFonts w:cs="Times New Roman"/>
          <w:color w:val="000000"/>
          <w:sz w:val="21"/>
          <w:szCs w:val="21"/>
        </w:rPr>
        <w:t>“</w:t>
      </w:r>
      <w:r w:rsidRPr="00D43D55">
        <w:rPr>
          <w:rFonts w:hint="eastAsia"/>
          <w:color w:val="000000"/>
          <w:sz w:val="21"/>
          <w:szCs w:val="21"/>
        </w:rPr>
        <w:t>将公安部指导建设工程消防设计审查职责划入住房和城乡建设部。</w:t>
      </w:r>
      <w:r w:rsidRPr="00D43D55">
        <w:rPr>
          <w:rFonts w:cs="Times New Roman"/>
          <w:color w:val="000000"/>
          <w:sz w:val="21"/>
          <w:szCs w:val="21"/>
        </w:rPr>
        <w:t>”</w:t>
      </w:r>
      <w:r w:rsidRPr="00D43D55">
        <w:rPr>
          <w:rFonts w:cs="Times New Roman"/>
          <w:color w:val="000000"/>
          <w:sz w:val="21"/>
          <w:szCs w:val="21"/>
        </w:rPr>
        <w:br/>
      </w:r>
      <w:r w:rsidRPr="00D43D55">
        <w:rPr>
          <w:rFonts w:hint="eastAsia"/>
          <w:color w:val="000000"/>
          <w:sz w:val="21"/>
          <w:szCs w:val="21"/>
        </w:rPr>
        <w:t>《中央编办关于建设工程消防设计审查验收职责划转核增行政编制的通知》（中央编办发〔</w:t>
      </w:r>
      <w:r w:rsidRPr="00D43D55">
        <w:rPr>
          <w:color w:val="000000"/>
          <w:sz w:val="21"/>
          <w:szCs w:val="21"/>
        </w:rPr>
        <w:t>2018</w:t>
      </w:r>
      <w:r w:rsidRPr="00D43D55">
        <w:rPr>
          <w:rFonts w:hint="eastAsia"/>
          <w:color w:val="000000"/>
          <w:sz w:val="21"/>
          <w:szCs w:val="21"/>
        </w:rPr>
        <w:t>〕</w:t>
      </w:r>
      <w:r w:rsidRPr="00D43D55">
        <w:rPr>
          <w:color w:val="000000"/>
          <w:sz w:val="21"/>
          <w:szCs w:val="21"/>
        </w:rPr>
        <w:t>169</w:t>
      </w:r>
      <w:r w:rsidRPr="00D43D55">
        <w:rPr>
          <w:rFonts w:hint="eastAsia"/>
          <w:color w:val="000000"/>
          <w:sz w:val="21"/>
          <w:szCs w:val="21"/>
        </w:rPr>
        <w:t>号）明确规定，核增住房和城乡建设部机关行政编制，重点用于做好指导建设工程消防设计审查验收等工作。</w:t>
      </w:r>
      <w:r w:rsidRPr="00D43D55">
        <w:rPr>
          <w:rFonts w:cs="Times New Roman"/>
          <w:color w:val="000000"/>
          <w:sz w:val="21"/>
          <w:szCs w:val="21"/>
        </w:rPr>
        <w:br/>
      </w:r>
      <w:r w:rsidRPr="00D43D55">
        <w:rPr>
          <w:rFonts w:hint="eastAsia"/>
          <w:color w:val="000000"/>
          <w:sz w:val="21"/>
          <w:szCs w:val="21"/>
        </w:rPr>
        <w:t>《住房和城乡建设部办公厅关于</w:t>
      </w:r>
      <w:r w:rsidRPr="00D43D55">
        <w:rPr>
          <w:color w:val="000000"/>
          <w:sz w:val="21"/>
          <w:szCs w:val="21"/>
        </w:rPr>
        <w:t>&lt;</w:t>
      </w:r>
      <w:r w:rsidRPr="00D43D55">
        <w:rPr>
          <w:rFonts w:hint="eastAsia"/>
          <w:color w:val="000000"/>
          <w:sz w:val="21"/>
          <w:szCs w:val="21"/>
        </w:rPr>
        <w:t>中华人民共和国消防法修正案（草案征求意见稿）</w:t>
      </w:r>
      <w:r w:rsidRPr="00D43D55">
        <w:rPr>
          <w:color w:val="000000"/>
          <w:sz w:val="21"/>
          <w:szCs w:val="21"/>
        </w:rPr>
        <w:t>&gt;</w:t>
      </w:r>
      <w:r w:rsidRPr="00D43D55">
        <w:rPr>
          <w:rFonts w:hint="eastAsia"/>
          <w:color w:val="000000"/>
          <w:sz w:val="21"/>
          <w:szCs w:val="21"/>
        </w:rPr>
        <w:t>意见的函》（建办法函〔</w:t>
      </w:r>
      <w:r w:rsidRPr="00D43D55">
        <w:rPr>
          <w:color w:val="000000"/>
          <w:sz w:val="21"/>
          <w:szCs w:val="21"/>
        </w:rPr>
        <w:t>2019</w:t>
      </w:r>
      <w:r w:rsidRPr="00D43D55">
        <w:rPr>
          <w:rFonts w:hint="eastAsia"/>
          <w:color w:val="000000"/>
          <w:sz w:val="21"/>
          <w:szCs w:val="21"/>
        </w:rPr>
        <w:t>〕</w:t>
      </w:r>
      <w:r w:rsidRPr="00D43D55">
        <w:rPr>
          <w:color w:val="000000"/>
          <w:sz w:val="21"/>
          <w:szCs w:val="21"/>
        </w:rPr>
        <w:t>144</w:t>
      </w:r>
      <w:r w:rsidRPr="00D43D55">
        <w:rPr>
          <w:rFonts w:hint="eastAsia"/>
          <w:color w:val="000000"/>
          <w:sz w:val="21"/>
          <w:szCs w:val="21"/>
        </w:rPr>
        <w:t>号）中提出</w:t>
      </w:r>
      <w:r w:rsidRPr="00D43D55">
        <w:rPr>
          <w:rFonts w:cs="Times New Roman"/>
          <w:color w:val="000000"/>
          <w:sz w:val="21"/>
          <w:szCs w:val="21"/>
        </w:rPr>
        <w:t>“</w:t>
      </w:r>
      <w:r w:rsidRPr="00D43D55">
        <w:rPr>
          <w:rFonts w:hint="eastAsia"/>
          <w:color w:val="000000"/>
          <w:sz w:val="21"/>
          <w:szCs w:val="21"/>
        </w:rPr>
        <w:t>前款规定以外的其他建设工程，建设单位在验收后应当报住房和城乡建设主管部门或者其他有关部门备案，住房和城乡建设主管部门或者其他有关部门应对进行抽查。</w:t>
      </w:r>
      <w:r w:rsidRPr="00D43D55">
        <w:rPr>
          <w:rFonts w:cs="Times New Roman"/>
          <w:color w:val="000000"/>
          <w:sz w:val="21"/>
          <w:szCs w:val="21"/>
        </w:rPr>
        <w:t>”</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五、受理机构</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鲁山县行政服务中心</w:t>
      </w:r>
      <w:r w:rsidR="000F1FFD">
        <w:rPr>
          <w:rFonts w:hint="eastAsia"/>
          <w:sz w:val="21"/>
          <w:szCs w:val="21"/>
        </w:rPr>
        <w:t>一楼综合</w:t>
      </w:r>
      <w:r w:rsidRPr="006F710D">
        <w:rPr>
          <w:rFonts w:hint="eastAsia"/>
          <w:sz w:val="21"/>
          <w:szCs w:val="21"/>
        </w:rPr>
        <w:t>窗口</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六、决定机构</w:t>
      </w:r>
    </w:p>
    <w:p w:rsidR="00DA2F6F" w:rsidRPr="006F710D" w:rsidRDefault="00DA2F6F" w:rsidP="007E1452">
      <w:pPr>
        <w:pStyle w:val="ac"/>
        <w:spacing w:beforeLines="50" w:afterLines="50"/>
        <w:rPr>
          <w:rFonts w:cs="Times New Roman"/>
          <w:sz w:val="21"/>
          <w:szCs w:val="21"/>
        </w:rPr>
      </w:pPr>
      <w:r w:rsidRPr="006F710D">
        <w:rPr>
          <w:rFonts w:hint="eastAsia"/>
          <w:sz w:val="21"/>
          <w:szCs w:val="21"/>
        </w:rPr>
        <w:t>鲁山县</w:t>
      </w:r>
      <w:r>
        <w:rPr>
          <w:rFonts w:hint="eastAsia"/>
          <w:sz w:val="21"/>
          <w:szCs w:val="21"/>
        </w:rPr>
        <w:t>住房和城乡建设</w:t>
      </w:r>
      <w:r w:rsidRPr="006F710D">
        <w:rPr>
          <w:rFonts w:hint="eastAsia"/>
          <w:sz w:val="21"/>
          <w:szCs w:val="21"/>
        </w:rPr>
        <w:t>局</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七、办理条件</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（一）准予批准的条件：</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申请人具有合法的身份（法人和其他组织出示登记证件）；</w:t>
      </w:r>
    </w:p>
    <w:p w:rsidR="00DA2F6F" w:rsidRPr="006F710D" w:rsidRDefault="00DA2F6F" w:rsidP="007E1452">
      <w:pPr>
        <w:pStyle w:val="ac"/>
        <w:spacing w:beforeLines="50" w:afterLines="50"/>
        <w:rPr>
          <w:rFonts w:cs="Times New Roman"/>
          <w:sz w:val="21"/>
          <w:szCs w:val="21"/>
        </w:rPr>
      </w:pPr>
      <w:r w:rsidRPr="006F710D">
        <w:rPr>
          <w:sz w:val="21"/>
          <w:szCs w:val="21"/>
        </w:rPr>
        <w:t>2.</w:t>
      </w:r>
      <w:r w:rsidRPr="006F710D">
        <w:rPr>
          <w:rFonts w:hint="eastAsia"/>
          <w:sz w:val="21"/>
          <w:szCs w:val="21"/>
        </w:rPr>
        <w:t>项目符合</w:t>
      </w:r>
      <w:r w:rsidRPr="00D43D55">
        <w:rPr>
          <w:rFonts w:hAnsi="宋体" w:hint="eastAsia"/>
          <w:sz w:val="21"/>
          <w:szCs w:val="21"/>
        </w:rPr>
        <w:t>《</w:t>
      </w:r>
      <w:r w:rsidRPr="00D43D55">
        <w:rPr>
          <w:rFonts w:hAnsi="宋体" w:hint="eastAsia"/>
          <w:color w:val="000000"/>
          <w:sz w:val="21"/>
          <w:szCs w:val="21"/>
        </w:rPr>
        <w:t>建设工程竣工验收消防备案</w:t>
      </w:r>
      <w:r w:rsidRPr="00D43D55">
        <w:rPr>
          <w:rFonts w:hAnsi="宋体" w:hint="eastAsia"/>
          <w:sz w:val="21"/>
          <w:szCs w:val="21"/>
        </w:rPr>
        <w:t>》</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申请材料齐全。</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（二）不准予批准的情形：</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．申请人不具有合法的身份；</w:t>
      </w:r>
    </w:p>
    <w:p w:rsidR="00DA2F6F" w:rsidRPr="006F710D" w:rsidRDefault="00DA2F6F" w:rsidP="007E1452">
      <w:pPr>
        <w:pStyle w:val="ac"/>
        <w:spacing w:beforeLines="50" w:afterLines="50"/>
        <w:rPr>
          <w:rFonts w:cs="Times New Roman"/>
          <w:sz w:val="21"/>
          <w:szCs w:val="21"/>
        </w:rPr>
      </w:pPr>
      <w:r w:rsidRPr="006F710D">
        <w:rPr>
          <w:sz w:val="21"/>
          <w:szCs w:val="21"/>
        </w:rPr>
        <w:t>2</w:t>
      </w:r>
      <w:r>
        <w:rPr>
          <w:rFonts w:hint="eastAsia"/>
          <w:sz w:val="21"/>
          <w:szCs w:val="21"/>
        </w:rPr>
        <w:t>．</w:t>
      </w:r>
      <w:r w:rsidRPr="006F710D">
        <w:rPr>
          <w:rFonts w:hint="eastAsia"/>
          <w:sz w:val="21"/>
          <w:szCs w:val="21"/>
        </w:rPr>
        <w:t>项目不符合《</w:t>
      </w:r>
      <w:r w:rsidRPr="00D43D55">
        <w:rPr>
          <w:rFonts w:hAnsi="宋体" w:hint="eastAsia"/>
          <w:color w:val="000000"/>
          <w:sz w:val="21"/>
          <w:szCs w:val="21"/>
        </w:rPr>
        <w:t>建设工程竣工验收消防备案</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．材料不齐全。</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lastRenderedPageBreak/>
        <w:t>八、申办材料</w:t>
      </w:r>
    </w:p>
    <w:p w:rsidR="00DA2F6F" w:rsidRDefault="00DA2F6F" w:rsidP="007E1452">
      <w:pPr>
        <w:pStyle w:val="ac"/>
        <w:spacing w:beforeLines="50" w:afterLines="50"/>
        <w:ind w:firstLineChars="202" w:firstLine="424"/>
        <w:rPr>
          <w:rFonts w:cs="Times New Roman"/>
          <w:sz w:val="21"/>
          <w:szCs w:val="21"/>
        </w:rPr>
      </w:pPr>
      <w:r w:rsidRPr="006F710D">
        <w:rPr>
          <w:rFonts w:hint="eastAsia"/>
          <w:sz w:val="21"/>
          <w:szCs w:val="21"/>
        </w:rPr>
        <w:t>申请人把下列申请资料（文件、物品）送交办理窗口：</w:t>
      </w:r>
    </w:p>
    <w:tbl>
      <w:tblPr>
        <w:tblW w:w="8872"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1630"/>
        <w:gridCol w:w="1327"/>
        <w:gridCol w:w="1040"/>
        <w:gridCol w:w="1018"/>
        <w:gridCol w:w="1007"/>
        <w:gridCol w:w="1001"/>
        <w:gridCol w:w="1849"/>
      </w:tblGrid>
      <w:tr w:rsidR="00DA2F6F" w:rsidRPr="00D43D55">
        <w:trPr>
          <w:trHeight w:val="750"/>
        </w:trPr>
        <w:tc>
          <w:tcPr>
            <w:tcW w:w="1630" w:type="dxa"/>
            <w:tcMar>
              <w:top w:w="120" w:type="dxa"/>
              <w:left w:w="225" w:type="dxa"/>
              <w:bottom w:w="120" w:type="dxa"/>
              <w:right w:w="225" w:type="dxa"/>
            </w:tcMar>
            <w:vAlign w:val="center"/>
          </w:tcPr>
          <w:p w:rsidR="00DA2F6F" w:rsidRPr="00D43D55" w:rsidRDefault="00DA2F6F" w:rsidP="009C2B05">
            <w:pPr>
              <w:spacing w:line="420" w:lineRule="atLeast"/>
              <w:rPr>
                <w:rFonts w:ascii="宋体" w:cs="Times New Roman"/>
                <w:color w:val="000000"/>
                <w:sz w:val="23"/>
                <w:szCs w:val="23"/>
              </w:rPr>
            </w:pPr>
            <w:r w:rsidRPr="00D43D55">
              <w:rPr>
                <w:rFonts w:cs="宋体" w:hint="eastAsia"/>
                <w:color w:val="000000"/>
                <w:sz w:val="23"/>
                <w:szCs w:val="23"/>
              </w:rPr>
              <w:t>材料名称</w:t>
            </w:r>
          </w:p>
        </w:tc>
        <w:tc>
          <w:tcPr>
            <w:tcW w:w="1327" w:type="dxa"/>
            <w:tcMar>
              <w:top w:w="120" w:type="dxa"/>
              <w:left w:w="225" w:type="dxa"/>
              <w:bottom w:w="120" w:type="dxa"/>
              <w:right w:w="225" w:type="dxa"/>
            </w:tcMar>
            <w:vAlign w:val="center"/>
          </w:tcPr>
          <w:p w:rsidR="00DA2F6F" w:rsidRPr="00D43D55" w:rsidRDefault="00DA2F6F" w:rsidP="009C2B05">
            <w:pPr>
              <w:spacing w:line="420" w:lineRule="atLeast"/>
              <w:jc w:val="center"/>
              <w:rPr>
                <w:rFonts w:ascii="宋体" w:cs="Times New Roman"/>
                <w:color w:val="000000"/>
                <w:sz w:val="23"/>
                <w:szCs w:val="23"/>
              </w:rPr>
            </w:pPr>
            <w:r w:rsidRPr="00D43D55">
              <w:rPr>
                <w:rFonts w:cs="宋体" w:hint="eastAsia"/>
                <w:color w:val="000000"/>
                <w:sz w:val="23"/>
                <w:szCs w:val="23"/>
              </w:rPr>
              <w:t>材料分类</w:t>
            </w:r>
          </w:p>
        </w:tc>
        <w:tc>
          <w:tcPr>
            <w:tcW w:w="1040" w:type="dxa"/>
            <w:tcMar>
              <w:top w:w="120" w:type="dxa"/>
              <w:left w:w="225" w:type="dxa"/>
              <w:bottom w:w="120" w:type="dxa"/>
              <w:right w:w="225" w:type="dxa"/>
            </w:tcMar>
            <w:vAlign w:val="center"/>
          </w:tcPr>
          <w:p w:rsidR="00DA2F6F" w:rsidRPr="00D43D55" w:rsidRDefault="00DA2F6F" w:rsidP="009C2B05">
            <w:pPr>
              <w:spacing w:line="420" w:lineRule="atLeast"/>
              <w:rPr>
                <w:rFonts w:ascii="宋体" w:cs="Times New Roman"/>
                <w:color w:val="000000"/>
                <w:sz w:val="23"/>
                <w:szCs w:val="23"/>
              </w:rPr>
            </w:pPr>
            <w:r w:rsidRPr="00D43D55">
              <w:rPr>
                <w:rFonts w:cs="宋体" w:hint="eastAsia"/>
                <w:color w:val="000000"/>
                <w:sz w:val="23"/>
                <w:szCs w:val="23"/>
              </w:rPr>
              <w:t>材料类型</w:t>
            </w:r>
          </w:p>
        </w:tc>
        <w:tc>
          <w:tcPr>
            <w:tcW w:w="1018" w:type="dxa"/>
            <w:tcMar>
              <w:top w:w="120" w:type="dxa"/>
              <w:left w:w="225" w:type="dxa"/>
              <w:bottom w:w="120" w:type="dxa"/>
              <w:right w:w="225" w:type="dxa"/>
            </w:tcMar>
            <w:vAlign w:val="center"/>
          </w:tcPr>
          <w:p w:rsidR="00DA2F6F" w:rsidRPr="00D43D55" w:rsidRDefault="00DA2F6F" w:rsidP="009C2B05">
            <w:pPr>
              <w:spacing w:line="420" w:lineRule="atLeast"/>
              <w:jc w:val="center"/>
              <w:rPr>
                <w:rFonts w:ascii="宋体" w:cs="Times New Roman"/>
                <w:color w:val="000000"/>
                <w:sz w:val="23"/>
                <w:szCs w:val="23"/>
              </w:rPr>
            </w:pPr>
            <w:r w:rsidRPr="00D43D55">
              <w:rPr>
                <w:rFonts w:cs="宋体" w:hint="eastAsia"/>
                <w:color w:val="000000"/>
                <w:sz w:val="23"/>
                <w:szCs w:val="23"/>
              </w:rPr>
              <w:t>来源渠道</w:t>
            </w:r>
          </w:p>
        </w:tc>
        <w:tc>
          <w:tcPr>
            <w:tcW w:w="1007" w:type="dxa"/>
            <w:tcMar>
              <w:top w:w="120" w:type="dxa"/>
              <w:left w:w="225" w:type="dxa"/>
              <w:bottom w:w="120" w:type="dxa"/>
              <w:right w:w="225" w:type="dxa"/>
            </w:tcMar>
            <w:vAlign w:val="center"/>
          </w:tcPr>
          <w:p w:rsidR="00DA2F6F" w:rsidRPr="00D43D55" w:rsidRDefault="00DA2F6F" w:rsidP="009C2B05">
            <w:pPr>
              <w:spacing w:line="420" w:lineRule="atLeast"/>
              <w:jc w:val="center"/>
              <w:rPr>
                <w:rFonts w:ascii="宋体" w:cs="Times New Roman"/>
                <w:color w:val="000000"/>
                <w:sz w:val="23"/>
                <w:szCs w:val="23"/>
              </w:rPr>
            </w:pPr>
            <w:r w:rsidRPr="00D43D55">
              <w:rPr>
                <w:rFonts w:cs="宋体" w:hint="eastAsia"/>
                <w:color w:val="000000"/>
                <w:sz w:val="23"/>
                <w:szCs w:val="23"/>
              </w:rPr>
              <w:t>原件份数</w:t>
            </w:r>
          </w:p>
        </w:tc>
        <w:tc>
          <w:tcPr>
            <w:tcW w:w="1001" w:type="dxa"/>
            <w:tcMar>
              <w:top w:w="120" w:type="dxa"/>
              <w:left w:w="225" w:type="dxa"/>
              <w:bottom w:w="120" w:type="dxa"/>
              <w:right w:w="225" w:type="dxa"/>
            </w:tcMar>
            <w:vAlign w:val="center"/>
          </w:tcPr>
          <w:p w:rsidR="00DA2F6F" w:rsidRPr="00D43D55" w:rsidRDefault="00DA2F6F" w:rsidP="009C2B05">
            <w:pPr>
              <w:spacing w:line="420" w:lineRule="atLeast"/>
              <w:jc w:val="center"/>
              <w:rPr>
                <w:rFonts w:ascii="宋体" w:cs="Times New Roman"/>
                <w:color w:val="000000"/>
                <w:sz w:val="23"/>
                <w:szCs w:val="23"/>
              </w:rPr>
            </w:pPr>
            <w:r w:rsidRPr="00D43D55">
              <w:rPr>
                <w:rFonts w:cs="宋体" w:hint="eastAsia"/>
                <w:color w:val="000000"/>
                <w:sz w:val="23"/>
                <w:szCs w:val="23"/>
              </w:rPr>
              <w:t>复印件份数</w:t>
            </w:r>
          </w:p>
        </w:tc>
        <w:tc>
          <w:tcPr>
            <w:tcW w:w="1849" w:type="dxa"/>
            <w:tcMar>
              <w:top w:w="120" w:type="dxa"/>
              <w:left w:w="225" w:type="dxa"/>
              <w:bottom w:w="120" w:type="dxa"/>
              <w:right w:w="225" w:type="dxa"/>
            </w:tcMar>
            <w:vAlign w:val="center"/>
          </w:tcPr>
          <w:p w:rsidR="00DA2F6F" w:rsidRPr="00D43D55" w:rsidRDefault="00DA2F6F" w:rsidP="009C2B05">
            <w:pPr>
              <w:spacing w:line="420" w:lineRule="atLeast"/>
              <w:jc w:val="center"/>
              <w:rPr>
                <w:rFonts w:ascii="宋体" w:cs="Times New Roman"/>
                <w:color w:val="000000"/>
                <w:sz w:val="23"/>
                <w:szCs w:val="23"/>
              </w:rPr>
            </w:pPr>
            <w:r w:rsidRPr="00D43D55">
              <w:rPr>
                <w:rFonts w:cs="宋体" w:hint="eastAsia"/>
                <w:color w:val="000000"/>
                <w:sz w:val="23"/>
                <w:szCs w:val="23"/>
              </w:rPr>
              <w:t>填报须知</w:t>
            </w:r>
          </w:p>
        </w:tc>
      </w:tr>
      <w:tr w:rsidR="00DA2F6F" w:rsidRPr="00D43D55">
        <w:tc>
          <w:tcPr>
            <w:tcW w:w="1630" w:type="dxa"/>
            <w:vAlign w:val="center"/>
          </w:tcPr>
          <w:p w:rsidR="00DA2F6F" w:rsidRPr="00D43D55" w:rsidRDefault="00DA2F6F" w:rsidP="009C2B05">
            <w:pPr>
              <w:rPr>
                <w:rFonts w:cs="Times New Roman"/>
                <w:color w:val="000000"/>
              </w:rPr>
            </w:pPr>
            <w:r w:rsidRPr="00D43D55">
              <w:rPr>
                <w:rFonts w:cs="宋体" w:hint="eastAsia"/>
                <w:color w:val="000000"/>
              </w:rPr>
              <w:t>《建设工程竣工验收消防备案申报表》；</w:t>
            </w:r>
          </w:p>
          <w:p w:rsidR="00DA2F6F" w:rsidRPr="00D43D55" w:rsidRDefault="00DA2F6F" w:rsidP="009C2B05">
            <w:pPr>
              <w:rPr>
                <w:rFonts w:ascii="宋体" w:cs="Times New Roman"/>
                <w:color w:val="000000"/>
                <w:sz w:val="24"/>
                <w:szCs w:val="24"/>
              </w:rPr>
            </w:pPr>
            <w:r w:rsidRPr="00D43D55">
              <w:rPr>
                <w:rFonts w:cs="宋体" w:hint="eastAsia"/>
                <w:color w:val="000000"/>
              </w:rPr>
              <w:t>下载：</w:t>
            </w:r>
            <w:hyperlink r:id="rId191" w:tgtFrame="_blank" w:history="1">
              <w:r w:rsidRPr="00D43D55">
                <w:rPr>
                  <w:rStyle w:val="ab"/>
                  <w:color w:val="000000"/>
                </w:rPr>
                <w:t>[</w:t>
              </w:r>
              <w:r w:rsidRPr="00D43D55">
                <w:rPr>
                  <w:rStyle w:val="ab"/>
                  <w:rFonts w:cs="宋体" w:hint="eastAsia"/>
                  <w:color w:val="000000"/>
                </w:rPr>
                <w:t>空白表格</w:t>
              </w:r>
              <w:r w:rsidRPr="00D43D55">
                <w:rPr>
                  <w:rStyle w:val="ab"/>
                  <w:color w:val="000000"/>
                </w:rPr>
                <w:t>]</w:t>
              </w:r>
            </w:hyperlink>
          </w:p>
        </w:tc>
        <w:tc>
          <w:tcPr>
            <w:tcW w:w="1327" w:type="dxa"/>
            <w:vAlign w:val="center"/>
          </w:tcPr>
          <w:p w:rsidR="00DA2F6F" w:rsidRPr="00D43D55" w:rsidRDefault="00DA2F6F" w:rsidP="009C2B05">
            <w:pPr>
              <w:rPr>
                <w:rFonts w:ascii="宋体" w:cs="Times New Roman"/>
                <w:color w:val="000000"/>
                <w:sz w:val="24"/>
                <w:szCs w:val="24"/>
              </w:rPr>
            </w:pPr>
            <w:r w:rsidRPr="00D43D55">
              <w:rPr>
                <w:rFonts w:cs="宋体" w:hint="eastAsia"/>
                <w:color w:val="000000"/>
              </w:rPr>
              <w:t>建设工程竣工验收消防备案</w:t>
            </w:r>
          </w:p>
        </w:tc>
        <w:tc>
          <w:tcPr>
            <w:tcW w:w="1040" w:type="dxa"/>
            <w:vAlign w:val="center"/>
          </w:tcPr>
          <w:p w:rsidR="00DA2F6F" w:rsidRPr="00D43D55" w:rsidRDefault="00DA2F6F" w:rsidP="009C2B05">
            <w:pPr>
              <w:rPr>
                <w:rFonts w:ascii="宋体" w:cs="Times New Roman"/>
                <w:color w:val="000000"/>
                <w:sz w:val="24"/>
                <w:szCs w:val="24"/>
              </w:rPr>
            </w:pPr>
            <w:r w:rsidRPr="00D43D55">
              <w:rPr>
                <w:rFonts w:cs="宋体" w:hint="eastAsia"/>
                <w:color w:val="000000"/>
              </w:rPr>
              <w:t>原件</w:t>
            </w:r>
          </w:p>
        </w:tc>
        <w:tc>
          <w:tcPr>
            <w:tcW w:w="1018" w:type="dxa"/>
            <w:vAlign w:val="center"/>
          </w:tcPr>
          <w:p w:rsidR="00DA2F6F" w:rsidRPr="00D43D55" w:rsidRDefault="00DA2F6F" w:rsidP="009C2B05">
            <w:pPr>
              <w:rPr>
                <w:rFonts w:ascii="宋体" w:cs="Times New Roman"/>
                <w:color w:val="000000"/>
                <w:sz w:val="24"/>
                <w:szCs w:val="24"/>
              </w:rPr>
            </w:pPr>
            <w:r w:rsidRPr="00D43D55">
              <w:rPr>
                <w:rFonts w:cs="宋体" w:hint="eastAsia"/>
                <w:color w:val="000000"/>
              </w:rPr>
              <w:t>申请人自备</w:t>
            </w:r>
          </w:p>
        </w:tc>
        <w:tc>
          <w:tcPr>
            <w:tcW w:w="1007" w:type="dxa"/>
            <w:vAlign w:val="center"/>
          </w:tcPr>
          <w:p w:rsidR="00DA2F6F" w:rsidRPr="00D43D55" w:rsidRDefault="00DA2F6F" w:rsidP="009C2B05">
            <w:pPr>
              <w:rPr>
                <w:rFonts w:ascii="宋体" w:cs="Times New Roman"/>
                <w:color w:val="000000"/>
                <w:sz w:val="24"/>
                <w:szCs w:val="24"/>
              </w:rPr>
            </w:pPr>
            <w:r w:rsidRPr="00D43D55">
              <w:rPr>
                <w:color w:val="000000"/>
              </w:rPr>
              <w:t>1</w:t>
            </w:r>
          </w:p>
        </w:tc>
        <w:tc>
          <w:tcPr>
            <w:tcW w:w="1001" w:type="dxa"/>
            <w:vAlign w:val="center"/>
          </w:tcPr>
          <w:p w:rsidR="00DA2F6F" w:rsidRPr="00D43D55" w:rsidRDefault="00DA2F6F" w:rsidP="009C2B05">
            <w:pPr>
              <w:rPr>
                <w:rFonts w:ascii="宋体" w:cs="Times New Roman"/>
                <w:color w:val="000000"/>
                <w:sz w:val="24"/>
                <w:szCs w:val="24"/>
              </w:rPr>
            </w:pPr>
            <w:r w:rsidRPr="00D43D55">
              <w:rPr>
                <w:color w:val="000000"/>
              </w:rPr>
              <w:t>0</w:t>
            </w:r>
          </w:p>
        </w:tc>
        <w:tc>
          <w:tcPr>
            <w:tcW w:w="1849" w:type="dxa"/>
            <w:vAlign w:val="center"/>
          </w:tcPr>
          <w:p w:rsidR="00DA2F6F" w:rsidRPr="00D43D55" w:rsidRDefault="00DA2F6F" w:rsidP="009C2B05">
            <w:pPr>
              <w:rPr>
                <w:rFonts w:ascii="宋体" w:cs="Times New Roman"/>
                <w:color w:val="000000"/>
                <w:sz w:val="24"/>
                <w:szCs w:val="24"/>
              </w:rPr>
            </w:pPr>
            <w:r w:rsidRPr="00D43D55">
              <w:rPr>
                <w:rFonts w:cs="宋体" w:hint="eastAsia"/>
                <w:color w:val="000000"/>
              </w:rPr>
              <w:t>字体工整，字迹清晰，内容真实有效准确。</w:t>
            </w:r>
          </w:p>
        </w:tc>
      </w:tr>
    </w:tbl>
    <w:p w:rsidR="00DA2F6F" w:rsidRPr="00D43D55" w:rsidRDefault="00DA2F6F" w:rsidP="00B6272A">
      <w:pPr>
        <w:rPr>
          <w:rFonts w:ascii="黑体" w:eastAsia="黑体" w:hAnsi="黑体" w:cs="Times New Roman"/>
        </w:rPr>
      </w:pPr>
    </w:p>
    <w:p w:rsidR="00DA2F6F" w:rsidRPr="00830D75" w:rsidRDefault="00DA2F6F" w:rsidP="002C739B">
      <w:pPr>
        <w:pStyle w:val="af2"/>
        <w:numPr>
          <w:ilvl w:val="0"/>
          <w:numId w:val="40"/>
        </w:numPr>
        <w:ind w:firstLineChars="0"/>
        <w:rPr>
          <w:rFonts w:ascii="黑体" w:eastAsia="黑体" w:hAnsi="黑体" w:cs="Times New Roman"/>
        </w:rPr>
      </w:pPr>
      <w:r w:rsidRPr="00830D75">
        <w:rPr>
          <w:rFonts w:ascii="黑体" w:eastAsia="黑体" w:hAnsi="黑体" w:cs="黑体" w:hint="eastAsia"/>
        </w:rPr>
        <w:t>受理方式</w:t>
      </w:r>
    </w:p>
    <w:p w:rsidR="00DA2F6F" w:rsidRDefault="00DA2F6F" w:rsidP="00830D75">
      <w:pPr>
        <w:pStyle w:val="af0"/>
        <w:widowControl/>
        <w:rPr>
          <w:rFonts w:hAnsi="宋体" w:cs="Times New Roman"/>
          <w:sz w:val="21"/>
          <w:szCs w:val="21"/>
        </w:rPr>
      </w:pPr>
      <w:r>
        <w:rPr>
          <w:rFonts w:hAnsi="宋体" w:hint="eastAsia"/>
          <w:sz w:val="21"/>
          <w:szCs w:val="21"/>
        </w:rPr>
        <w:t>（一）窗口受理：鲁山县行政服务中心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830D75">
      <w:pPr>
        <w:pStyle w:val="af0"/>
        <w:widowControl/>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Pr="00830D75" w:rsidRDefault="00DA2F6F" w:rsidP="002C739B">
      <w:pPr>
        <w:pStyle w:val="af2"/>
        <w:numPr>
          <w:ilvl w:val="0"/>
          <w:numId w:val="40"/>
        </w:numPr>
        <w:ind w:firstLineChars="0"/>
        <w:rPr>
          <w:rFonts w:ascii="黑体" w:eastAsia="黑体" w:hAnsi="黑体" w:cs="Times New Roman"/>
        </w:rPr>
      </w:pPr>
      <w:r w:rsidRPr="00830D75">
        <w:rPr>
          <w:rFonts w:ascii="黑体" w:eastAsia="黑体" w:hAnsi="黑体" w:cs="黑体" w:hint="eastAsia"/>
        </w:rPr>
        <w:t>办理流程</w:t>
      </w:r>
    </w:p>
    <w:p w:rsidR="00DA2F6F" w:rsidRDefault="00DA2F6F" w:rsidP="00830D75">
      <w:pPr>
        <w:pStyle w:val="af1"/>
        <w:ind w:left="426"/>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830D75">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10</w:t>
      </w:r>
      <w:r>
        <w:rPr>
          <w:rFonts w:ascii="宋体" w:hAnsi="宋体" w:cs="宋体" w:hint="eastAsia"/>
          <w:sz w:val="21"/>
          <w:szCs w:val="21"/>
        </w:rPr>
        <w:t>个工作日</w:t>
      </w:r>
    </w:p>
    <w:p w:rsidR="00DA2F6F" w:rsidRDefault="00DA2F6F" w:rsidP="00830D75">
      <w:pPr>
        <w:pStyle w:val="af1"/>
        <w:ind w:left="426"/>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5</w:t>
      </w:r>
      <w:r>
        <w:rPr>
          <w:rFonts w:ascii="宋体" w:hAnsi="宋体" w:cs="宋体" w:hint="eastAsia"/>
          <w:sz w:val="21"/>
          <w:szCs w:val="21"/>
        </w:rPr>
        <w:t>个工作日。</w:t>
      </w:r>
    </w:p>
    <w:p w:rsidR="00DA2F6F" w:rsidRDefault="00DA2F6F" w:rsidP="00B6272A">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不收费</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Pr="00104D27" w:rsidRDefault="00DA2F6F" w:rsidP="00B6272A">
      <w:pPr>
        <w:ind w:left="420"/>
        <w:rPr>
          <w:rFonts w:cs="Times New Roman"/>
          <w:color w:val="000000"/>
        </w:rPr>
      </w:pPr>
      <w:r w:rsidRPr="00104D27">
        <w:rPr>
          <w:rFonts w:cs="宋体" w:hint="eastAsia"/>
          <w:color w:val="000000"/>
        </w:rPr>
        <w:t>申请对象窗口领取</w:t>
      </w:r>
    </w:p>
    <w:p w:rsidR="00DA2F6F" w:rsidRDefault="00DA2F6F" w:rsidP="00B6272A">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830D75">
      <w:pPr>
        <w:pStyle w:val="af1"/>
        <w:ind w:left="426"/>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830D75">
      <w:pPr>
        <w:pStyle w:val="af1"/>
        <w:ind w:left="426"/>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02" w:firstLine="424"/>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w:t>
      </w:r>
      <w:r>
        <w:rPr>
          <w:rFonts w:ascii="宋体" w:hAnsi="宋体" w:cs="宋体" w:hint="eastAsia"/>
          <w:sz w:val="21"/>
          <w:szCs w:val="21"/>
        </w:rPr>
        <w:lastRenderedPageBreak/>
        <w:t>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272A">
      <w:pPr>
        <w:ind w:left="420"/>
        <w:rPr>
          <w:rFonts w:ascii="黑体" w:eastAsia="黑体" w:hAnsi="黑体" w:cs="Times New Roman"/>
        </w:rPr>
      </w:pPr>
      <w:r>
        <w:rPr>
          <w:rFonts w:ascii="黑体" w:eastAsia="黑体" w:hAnsi="黑体" w:cs="黑体" w:hint="eastAsia"/>
        </w:rPr>
        <w:t>十五、咨询方式</w:t>
      </w:r>
    </w:p>
    <w:p w:rsidR="00DA2F6F" w:rsidRDefault="00DA2F6F" w:rsidP="00830D75">
      <w:pPr>
        <w:pStyle w:val="af1"/>
        <w:ind w:left="426"/>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830D75">
      <w:pPr>
        <w:pStyle w:val="af1"/>
        <w:ind w:left="426"/>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830D75">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192"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272A">
      <w:pPr>
        <w:ind w:left="420"/>
        <w:rPr>
          <w:rFonts w:ascii="黑体" w:eastAsia="黑体" w:hAnsi="黑体" w:cs="Times New Roman"/>
        </w:rPr>
      </w:pPr>
      <w:r>
        <w:rPr>
          <w:rFonts w:ascii="黑体" w:eastAsia="黑体" w:hAnsi="黑体" w:cs="黑体" w:hint="eastAsia"/>
        </w:rPr>
        <w:t>十六、监督投诉渠道</w:t>
      </w:r>
    </w:p>
    <w:p w:rsidR="00DA2F6F" w:rsidRDefault="00DA2F6F" w:rsidP="00830D75">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830D75">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193"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272A">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830D75">
      <w:pPr>
        <w:pStyle w:val="af1"/>
        <w:ind w:left="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94"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95"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196"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197" w:history="1">
        <w:r w:rsidR="00DA2F6F">
          <w:rPr>
            <w:rFonts w:ascii="宋体" w:hAnsi="宋体" w:cs="宋体"/>
            <w:sz w:val="21"/>
            <w:szCs w:val="21"/>
          </w:rPr>
          <w:t>http://zwfw.pdslsspzx.gov.cn</w:t>
        </w:r>
      </w:hyperlink>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十九、办理结果样本</w:t>
      </w: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无</w:t>
      </w:r>
    </w:p>
    <w:p w:rsidR="00DA2F6F" w:rsidRDefault="00DA2F6F"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lastRenderedPageBreak/>
        <w:t>二十、附件</w:t>
      </w:r>
    </w:p>
    <w:p w:rsidR="00DA2F6F" w:rsidRDefault="00DA2F6F" w:rsidP="007E1452">
      <w:pPr>
        <w:pStyle w:val="ac"/>
        <w:spacing w:beforeLines="50" w:afterLines="50"/>
        <w:ind w:firstLineChars="135" w:firstLine="270"/>
        <w:rPr>
          <w:rFonts w:cs="Times New Roman"/>
        </w:rPr>
      </w:pPr>
      <w:r>
        <w:rPr>
          <w:rFonts w:hint="eastAsia"/>
        </w:rPr>
        <w:t>附件</w:t>
      </w:r>
      <w:r>
        <w:t>1</w:t>
      </w:r>
      <w:r>
        <w:rPr>
          <w:rFonts w:hint="eastAsia"/>
        </w:rPr>
        <w:t>：办理流程图</w:t>
      </w:r>
    </w:p>
    <w:p w:rsidR="00DA2F6F" w:rsidRPr="000252C6" w:rsidRDefault="00E63290" w:rsidP="007E1452">
      <w:pPr>
        <w:pStyle w:val="ac"/>
        <w:spacing w:beforeLines="50" w:afterLines="50"/>
        <w:ind w:firstLineChars="0" w:firstLine="0"/>
        <w:jc w:val="left"/>
        <w:rPr>
          <w:rFonts w:ascii="黑体" w:eastAsia="黑体" w:hAnsi="黑体" w:cs="Times New Roman"/>
        </w:rPr>
      </w:pPr>
      <w:r w:rsidRPr="00151534">
        <w:rPr>
          <w:rFonts w:cs="Times New Roman"/>
        </w:rPr>
        <w:object w:dxaOrig="8786" w:dyaOrig="10572">
          <v:shape id="_x0000_i1053" type="#_x0000_t75" style="width:413.25pt;height:497.25pt" o:ole="">
            <v:imagedata r:id="rId153" o:title=""/>
          </v:shape>
          <o:OLEObject Type="Embed" ProgID="Msxml2.SAXXMLReader.5.0" ShapeID="_x0000_i1053" DrawAspect="Content" ObjectID="_1625075617" r:id="rId198"/>
        </w:object>
      </w:r>
    </w:p>
    <w:p w:rsidR="00DA2F6F" w:rsidRDefault="00DA2F6F" w:rsidP="007E1452">
      <w:pPr>
        <w:pStyle w:val="ac"/>
        <w:spacing w:beforeLines="50" w:afterLines="50"/>
        <w:ind w:firstLineChars="0" w:firstLine="0"/>
        <w:jc w:val="center"/>
        <w:rPr>
          <w:rFonts w:ascii="黑体" w:eastAsia="黑体" w:hAnsi="黑体" w:cs="Times New Roman"/>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Pr="00CD4A5F" w:rsidRDefault="00DA2F6F" w:rsidP="00B6272A">
      <w:pPr>
        <w:pStyle w:val="ac"/>
        <w:ind w:firstLineChars="0" w:firstLine="0"/>
        <w:jc w:val="right"/>
        <w:rPr>
          <w:rFonts w:ascii="黑体" w:eastAsia="黑体" w:hAnsi="黑体" w:cs="Times New Roman"/>
          <w:color w:val="000000"/>
          <w:sz w:val="28"/>
          <w:szCs w:val="28"/>
        </w:rPr>
      </w:pPr>
      <w:r w:rsidRPr="00DE4123">
        <w:rPr>
          <w:rFonts w:ascii="黑体" w:eastAsia="黑体" w:hAnsi="黑体" w:cs="黑体"/>
          <w:color w:val="000000"/>
          <w:sz w:val="28"/>
          <w:szCs w:val="28"/>
        </w:rPr>
        <w:t>FWZN-</w:t>
      </w:r>
      <w:r w:rsidRPr="00CD4A5F">
        <w:rPr>
          <w:rFonts w:ascii="黑体" w:eastAsia="黑体" w:hAnsi="黑体" w:cs="黑体"/>
          <w:color w:val="000000"/>
          <w:sz w:val="28"/>
          <w:szCs w:val="28"/>
        </w:rPr>
        <w:t xml:space="preserve"> </w:t>
      </w:r>
      <w:r w:rsidRPr="00BF57A4">
        <w:rPr>
          <w:rFonts w:ascii="黑体" w:eastAsia="黑体" w:hAnsi="黑体" w:cs="黑体"/>
          <w:color w:val="000000"/>
          <w:sz w:val="28"/>
          <w:szCs w:val="28"/>
        </w:rPr>
        <w:t>11410423MB13186946441200200700001</w:t>
      </w:r>
    </w:p>
    <w:p w:rsidR="00DA2F6F" w:rsidRPr="00CD4A5F" w:rsidRDefault="00DA2F6F" w:rsidP="0094640B">
      <w:pPr>
        <w:pStyle w:val="ac"/>
        <w:ind w:firstLine="560"/>
        <w:jc w:val="right"/>
        <w:rPr>
          <w:rFonts w:ascii="黑体" w:eastAsia="黑体" w:hAnsi="黑体" w:cs="Times New Roman"/>
          <w:color w:val="000000"/>
          <w:sz w:val="28"/>
          <w:szCs w:val="28"/>
        </w:rPr>
      </w:pPr>
    </w:p>
    <w:p w:rsidR="00DA2F6F" w:rsidRDefault="00DA2F6F" w:rsidP="0094640B">
      <w:pPr>
        <w:pStyle w:val="ac"/>
        <w:ind w:firstLine="400"/>
        <w:rPr>
          <w:rFonts w:cs="Times New Roman"/>
        </w:rPr>
      </w:pPr>
    </w:p>
    <w:p w:rsidR="00DA2F6F" w:rsidRPr="00E55CF5" w:rsidRDefault="00DA2F6F" w:rsidP="00B6272A">
      <w:pPr>
        <w:pStyle w:val="ac"/>
        <w:ind w:firstLineChars="0" w:firstLine="0"/>
        <w:jc w:val="center"/>
        <w:rPr>
          <w:rFonts w:ascii="黑体" w:eastAsia="黑体" w:hAnsi="黑体" w:cs="Times New Roman"/>
          <w:color w:val="000000"/>
          <w:sz w:val="52"/>
          <w:szCs w:val="52"/>
        </w:rPr>
      </w:pPr>
    </w:p>
    <w:p w:rsidR="00DA2F6F" w:rsidRDefault="00DA2F6F" w:rsidP="00B6272A">
      <w:pPr>
        <w:pStyle w:val="ac"/>
        <w:ind w:firstLineChars="0" w:firstLine="0"/>
        <w:jc w:val="center"/>
        <w:rPr>
          <w:rFonts w:ascii="黑体" w:eastAsia="黑体" w:hAnsi="黑体" w:cs="Times New Roman"/>
          <w:sz w:val="52"/>
          <w:szCs w:val="52"/>
        </w:rPr>
      </w:pPr>
      <w:r>
        <w:rPr>
          <w:rFonts w:ascii="黑体" w:eastAsia="黑体" w:hAnsi="黑体" w:cs="黑体" w:hint="eastAsia"/>
          <w:color w:val="000000"/>
          <w:sz w:val="52"/>
          <w:szCs w:val="52"/>
        </w:rPr>
        <w:t>供热用户信息变更</w:t>
      </w:r>
      <w:r>
        <w:rPr>
          <w:rFonts w:ascii="黑体" w:eastAsia="黑体" w:hAnsi="黑体" w:cs="黑体" w:hint="eastAsia"/>
          <w:sz w:val="52"/>
          <w:szCs w:val="52"/>
        </w:rPr>
        <w:t>服务指南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B6272A">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p>
    <w:p w:rsidR="00DA2F6F" w:rsidRPr="00100708" w:rsidRDefault="00DA2F6F" w:rsidP="00B6272A">
      <w:pPr>
        <w:pStyle w:val="ac"/>
        <w:ind w:firstLineChars="0" w:firstLine="0"/>
        <w:jc w:val="center"/>
        <w:rPr>
          <w:rFonts w:ascii="黑体" w:eastAsia="黑体" w:hAnsi="黑体" w:cs="Times New Roman"/>
          <w:sz w:val="32"/>
          <w:szCs w:val="32"/>
        </w:rPr>
      </w:pPr>
      <w:r>
        <w:rPr>
          <w:rFonts w:ascii="黑体" w:eastAsia="黑体" w:hAnsi="黑体" w:cs="黑体" w:hint="eastAsia"/>
          <w:color w:val="000000"/>
          <w:sz w:val="32"/>
          <w:szCs w:val="32"/>
        </w:rPr>
        <w:lastRenderedPageBreak/>
        <w:t>供热用户信息变更</w:t>
      </w:r>
      <w:r w:rsidRPr="00100708">
        <w:rPr>
          <w:rFonts w:ascii="黑体" w:eastAsia="黑体" w:hAnsi="黑体" w:cs="黑体" w:hint="eastAsia"/>
          <w:sz w:val="32"/>
          <w:szCs w:val="32"/>
        </w:rPr>
        <w:t>服务指南</w:t>
      </w:r>
    </w:p>
    <w:p w:rsidR="00DA2F6F" w:rsidRPr="00100708" w:rsidRDefault="00DA2F6F" w:rsidP="0094640B">
      <w:pPr>
        <w:pStyle w:val="ac"/>
        <w:ind w:firstLine="562"/>
        <w:jc w:val="center"/>
        <w:rPr>
          <w:rFonts w:cs="Times New Roman"/>
          <w:b/>
          <w:bCs/>
          <w:sz w:val="28"/>
          <w:szCs w:val="28"/>
        </w:rPr>
      </w:pP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一、事项编码</w:t>
      </w:r>
    </w:p>
    <w:p w:rsidR="00DA2F6F" w:rsidRPr="00BF57A4" w:rsidRDefault="00DA2F6F" w:rsidP="0094640B">
      <w:pPr>
        <w:pStyle w:val="ac"/>
        <w:rPr>
          <w:rFonts w:ascii="黑体" w:eastAsia="黑体" w:hAnsi="黑体" w:cs="黑体"/>
          <w:color w:val="000000"/>
          <w:sz w:val="21"/>
          <w:szCs w:val="21"/>
        </w:rPr>
      </w:pPr>
      <w:r w:rsidRPr="00BF57A4">
        <w:rPr>
          <w:rFonts w:ascii="黑体" w:eastAsia="黑体" w:hAnsi="黑体" w:cs="黑体"/>
          <w:color w:val="000000"/>
          <w:sz w:val="21"/>
          <w:szCs w:val="21"/>
        </w:rPr>
        <w:t>11410423MB13186946441200200700001</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二、适用范围</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鲁山县行政区域内</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三、事项类型</w:t>
      </w:r>
    </w:p>
    <w:p w:rsidR="00DA2F6F" w:rsidRPr="006F710D" w:rsidRDefault="00DA2F6F" w:rsidP="007E1452">
      <w:pPr>
        <w:pStyle w:val="ac"/>
        <w:spacing w:beforeLines="50" w:afterLines="50"/>
        <w:ind w:firstLineChars="202" w:firstLine="424"/>
        <w:rPr>
          <w:rFonts w:cs="Times New Roman"/>
          <w:sz w:val="21"/>
          <w:szCs w:val="21"/>
        </w:rPr>
      </w:pPr>
      <w:r>
        <w:rPr>
          <w:rFonts w:hint="eastAsia"/>
          <w:sz w:val="21"/>
          <w:szCs w:val="21"/>
        </w:rPr>
        <w:t>公共服务</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四、设立依据</w:t>
      </w:r>
    </w:p>
    <w:p w:rsidR="00DA2F6F" w:rsidRPr="00A111F6" w:rsidRDefault="00DA2F6F" w:rsidP="007E1452">
      <w:pPr>
        <w:pStyle w:val="ac"/>
        <w:spacing w:beforeLines="50" w:afterLines="50"/>
        <w:ind w:firstLineChars="0" w:firstLine="0"/>
        <w:jc w:val="left"/>
        <w:rPr>
          <w:rFonts w:cs="Times New Roman"/>
          <w:color w:val="000000"/>
          <w:sz w:val="21"/>
          <w:szCs w:val="21"/>
        </w:rPr>
      </w:pPr>
      <w:r w:rsidRPr="00A111F6">
        <w:rPr>
          <w:rFonts w:hint="eastAsia"/>
          <w:color w:val="000000"/>
          <w:sz w:val="21"/>
          <w:szCs w:val="21"/>
        </w:rPr>
        <w:t>河南省集中供热管理试行办法第二十四条　热经营企业应当建立供热服务承诺制度</w:t>
      </w:r>
      <w:r w:rsidRPr="00A111F6">
        <w:rPr>
          <w:color w:val="000000"/>
          <w:sz w:val="21"/>
          <w:szCs w:val="21"/>
        </w:rPr>
        <w:t>,</w:t>
      </w:r>
      <w:r w:rsidRPr="00A111F6">
        <w:rPr>
          <w:rFonts w:hint="eastAsia"/>
          <w:color w:val="000000"/>
          <w:sz w:val="21"/>
          <w:szCs w:val="21"/>
        </w:rPr>
        <w:t>向社会公开收费标准、服务内容、服务标准和办事程序</w:t>
      </w:r>
      <w:r w:rsidRPr="00A111F6">
        <w:rPr>
          <w:color w:val="000000"/>
          <w:sz w:val="21"/>
          <w:szCs w:val="21"/>
        </w:rPr>
        <w:t>,</w:t>
      </w:r>
      <w:r w:rsidRPr="00A111F6">
        <w:rPr>
          <w:rFonts w:hint="eastAsia"/>
          <w:color w:val="000000"/>
          <w:sz w:val="21"/>
          <w:szCs w:val="21"/>
        </w:rPr>
        <w:t>设立抢险、抢修和服务电话</w:t>
      </w:r>
      <w:r w:rsidRPr="00A111F6">
        <w:rPr>
          <w:color w:val="000000"/>
          <w:sz w:val="21"/>
          <w:szCs w:val="21"/>
        </w:rPr>
        <w:t>,</w:t>
      </w:r>
      <w:r w:rsidRPr="00A111F6">
        <w:rPr>
          <w:rFonts w:hint="eastAsia"/>
          <w:color w:val="000000"/>
          <w:sz w:val="21"/>
          <w:szCs w:val="21"/>
        </w:rPr>
        <w:t>确保供热期间</w:t>
      </w:r>
      <w:r w:rsidRPr="00A111F6">
        <w:rPr>
          <w:color w:val="000000"/>
          <w:sz w:val="21"/>
          <w:szCs w:val="21"/>
        </w:rPr>
        <w:t>24</w:t>
      </w:r>
      <w:r w:rsidRPr="00A111F6">
        <w:rPr>
          <w:rFonts w:hint="eastAsia"/>
          <w:color w:val="000000"/>
          <w:sz w:val="21"/>
          <w:szCs w:val="21"/>
        </w:rPr>
        <w:t>小时不间断服务。</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五、受理机构</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鲁山县行政服务中心</w:t>
      </w:r>
      <w:r w:rsidR="000F1FFD">
        <w:rPr>
          <w:rFonts w:hint="eastAsia"/>
          <w:sz w:val="21"/>
          <w:szCs w:val="21"/>
        </w:rPr>
        <w:t>一楼综合</w:t>
      </w:r>
      <w:r w:rsidRPr="006F710D">
        <w:rPr>
          <w:rFonts w:hint="eastAsia"/>
          <w:sz w:val="21"/>
          <w:szCs w:val="21"/>
        </w:rPr>
        <w:t>窗口</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六、决定机构</w:t>
      </w:r>
    </w:p>
    <w:p w:rsidR="00DA2F6F" w:rsidRPr="006F710D" w:rsidRDefault="00DA2F6F" w:rsidP="007E1452">
      <w:pPr>
        <w:pStyle w:val="ac"/>
        <w:spacing w:beforeLines="50" w:afterLines="50"/>
        <w:rPr>
          <w:rFonts w:cs="Times New Roman"/>
          <w:sz w:val="21"/>
          <w:szCs w:val="21"/>
        </w:rPr>
      </w:pPr>
      <w:r w:rsidRPr="006F710D">
        <w:rPr>
          <w:rFonts w:hint="eastAsia"/>
          <w:sz w:val="21"/>
          <w:szCs w:val="21"/>
        </w:rPr>
        <w:t>鲁山县</w:t>
      </w:r>
      <w:r>
        <w:rPr>
          <w:rFonts w:hint="eastAsia"/>
          <w:sz w:val="21"/>
          <w:szCs w:val="21"/>
        </w:rPr>
        <w:t>住房和城乡建设</w:t>
      </w:r>
      <w:r w:rsidRPr="006F710D">
        <w:rPr>
          <w:rFonts w:hint="eastAsia"/>
          <w:sz w:val="21"/>
          <w:szCs w:val="21"/>
        </w:rPr>
        <w:t>局</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七、办理条件</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（一）准予批准的条件：</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申请人具有合法的身份（法人和其他组织出示登记证件）；</w:t>
      </w:r>
    </w:p>
    <w:p w:rsidR="00DA2F6F" w:rsidRPr="006F710D" w:rsidRDefault="00DA2F6F" w:rsidP="007E1452">
      <w:pPr>
        <w:pStyle w:val="ac"/>
        <w:spacing w:beforeLines="50" w:afterLines="50"/>
        <w:rPr>
          <w:rFonts w:cs="Times New Roman"/>
          <w:sz w:val="21"/>
          <w:szCs w:val="21"/>
        </w:rPr>
      </w:pPr>
      <w:r w:rsidRPr="006F710D">
        <w:rPr>
          <w:sz w:val="21"/>
          <w:szCs w:val="21"/>
        </w:rPr>
        <w:t>2.</w:t>
      </w:r>
      <w:r w:rsidRPr="006F710D">
        <w:rPr>
          <w:rFonts w:hint="eastAsia"/>
          <w:sz w:val="21"/>
          <w:szCs w:val="21"/>
        </w:rPr>
        <w:t>项目符合</w:t>
      </w:r>
      <w:r w:rsidRPr="00D43D55">
        <w:rPr>
          <w:rFonts w:hAnsi="宋体" w:hint="eastAsia"/>
          <w:sz w:val="21"/>
          <w:szCs w:val="21"/>
        </w:rPr>
        <w:t>《</w:t>
      </w:r>
      <w:r w:rsidRPr="00293D8F">
        <w:rPr>
          <w:rFonts w:hint="eastAsia"/>
          <w:color w:val="000000"/>
          <w:sz w:val="21"/>
          <w:szCs w:val="21"/>
        </w:rPr>
        <w:t>河南省集中供热管理试行办法</w:t>
      </w:r>
      <w:r w:rsidRPr="00D43D55">
        <w:rPr>
          <w:rFonts w:hAnsi="宋体" w:hint="eastAsia"/>
          <w:sz w:val="21"/>
          <w:szCs w:val="21"/>
        </w:rPr>
        <w:t>》</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申请材料齐全。</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（二）不准予批准的情形：</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．申请人不具有合法的身份；</w:t>
      </w:r>
    </w:p>
    <w:p w:rsidR="00DA2F6F" w:rsidRPr="006F710D" w:rsidRDefault="00DA2F6F" w:rsidP="007E1452">
      <w:pPr>
        <w:pStyle w:val="ac"/>
        <w:spacing w:beforeLines="50" w:afterLines="50"/>
        <w:rPr>
          <w:rFonts w:cs="Times New Roman"/>
          <w:sz w:val="21"/>
          <w:szCs w:val="21"/>
        </w:rPr>
      </w:pPr>
      <w:r w:rsidRPr="006F710D">
        <w:rPr>
          <w:sz w:val="21"/>
          <w:szCs w:val="21"/>
        </w:rPr>
        <w:t>2</w:t>
      </w:r>
      <w:r>
        <w:rPr>
          <w:rFonts w:hint="eastAsia"/>
          <w:sz w:val="21"/>
          <w:szCs w:val="21"/>
        </w:rPr>
        <w:t>．</w:t>
      </w:r>
      <w:r w:rsidRPr="006F710D">
        <w:rPr>
          <w:rFonts w:hint="eastAsia"/>
          <w:sz w:val="21"/>
          <w:szCs w:val="21"/>
        </w:rPr>
        <w:t>项目不符合《</w:t>
      </w:r>
      <w:r w:rsidRPr="00293D8F">
        <w:rPr>
          <w:rFonts w:hint="eastAsia"/>
          <w:color w:val="000000"/>
          <w:sz w:val="21"/>
          <w:szCs w:val="21"/>
        </w:rPr>
        <w:t>河南省集中供热管理试行办法</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．材料不齐全。</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八、申办材料</w:t>
      </w:r>
    </w:p>
    <w:p w:rsidR="00DA2F6F" w:rsidRDefault="00DA2F6F" w:rsidP="007E1452">
      <w:pPr>
        <w:pStyle w:val="ac"/>
        <w:spacing w:beforeLines="50" w:afterLines="50"/>
        <w:ind w:firstLineChars="202" w:firstLine="424"/>
        <w:rPr>
          <w:rFonts w:cs="Times New Roman"/>
          <w:sz w:val="21"/>
          <w:szCs w:val="21"/>
        </w:rPr>
      </w:pPr>
      <w:r w:rsidRPr="006F710D">
        <w:rPr>
          <w:rFonts w:hint="eastAsia"/>
          <w:sz w:val="21"/>
          <w:szCs w:val="21"/>
        </w:rPr>
        <w:t>申请人把下列申请资料（文件、物品）送交办理窗口：</w:t>
      </w:r>
    </w:p>
    <w:p w:rsidR="00DA2F6F" w:rsidRDefault="00DA2F6F" w:rsidP="007E1452">
      <w:pPr>
        <w:pStyle w:val="ac"/>
        <w:spacing w:beforeLines="50" w:afterLines="50"/>
        <w:ind w:firstLineChars="202" w:firstLine="424"/>
        <w:rPr>
          <w:rFonts w:cs="Times New Roman"/>
          <w:sz w:val="21"/>
          <w:szCs w:val="21"/>
        </w:rPr>
      </w:pPr>
    </w:p>
    <w:tbl>
      <w:tblPr>
        <w:tblW w:w="9639"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068"/>
        <w:gridCol w:w="1276"/>
        <w:gridCol w:w="1559"/>
        <w:gridCol w:w="992"/>
        <w:gridCol w:w="992"/>
        <w:gridCol w:w="1135"/>
        <w:gridCol w:w="1617"/>
      </w:tblGrid>
      <w:tr w:rsidR="00DA2F6F" w:rsidRPr="00A111F6">
        <w:trPr>
          <w:trHeight w:val="750"/>
        </w:trPr>
        <w:tc>
          <w:tcPr>
            <w:tcW w:w="2068" w:type="dxa"/>
            <w:tcMar>
              <w:top w:w="120" w:type="dxa"/>
              <w:left w:w="225" w:type="dxa"/>
              <w:bottom w:w="120" w:type="dxa"/>
              <w:right w:w="225" w:type="dxa"/>
            </w:tcMar>
            <w:vAlign w:val="center"/>
          </w:tcPr>
          <w:p w:rsidR="00DA2F6F" w:rsidRPr="00A111F6" w:rsidRDefault="00DA2F6F" w:rsidP="009C2B05">
            <w:pPr>
              <w:spacing w:line="420" w:lineRule="atLeast"/>
              <w:rPr>
                <w:rFonts w:ascii="宋体" w:cs="Times New Roman"/>
                <w:color w:val="000000"/>
                <w:sz w:val="23"/>
                <w:szCs w:val="23"/>
              </w:rPr>
            </w:pPr>
            <w:r w:rsidRPr="00A111F6">
              <w:rPr>
                <w:rFonts w:cs="宋体" w:hint="eastAsia"/>
                <w:color w:val="000000"/>
                <w:sz w:val="23"/>
                <w:szCs w:val="23"/>
              </w:rPr>
              <w:lastRenderedPageBreak/>
              <w:t>材料名称</w:t>
            </w:r>
          </w:p>
        </w:tc>
        <w:tc>
          <w:tcPr>
            <w:tcW w:w="1276" w:type="dxa"/>
            <w:tcMar>
              <w:top w:w="120" w:type="dxa"/>
              <w:left w:w="225" w:type="dxa"/>
              <w:bottom w:w="120" w:type="dxa"/>
              <w:right w:w="225" w:type="dxa"/>
            </w:tcMar>
            <w:vAlign w:val="center"/>
          </w:tcPr>
          <w:p w:rsidR="00DA2F6F" w:rsidRPr="00A111F6" w:rsidRDefault="00DA2F6F" w:rsidP="009C2B05">
            <w:pPr>
              <w:spacing w:line="420" w:lineRule="atLeast"/>
              <w:jc w:val="center"/>
              <w:rPr>
                <w:rFonts w:ascii="宋体" w:cs="Times New Roman"/>
                <w:color w:val="000000"/>
                <w:sz w:val="23"/>
                <w:szCs w:val="23"/>
              </w:rPr>
            </w:pPr>
            <w:r w:rsidRPr="00A111F6">
              <w:rPr>
                <w:rFonts w:cs="宋体" w:hint="eastAsia"/>
                <w:color w:val="000000"/>
                <w:sz w:val="23"/>
                <w:szCs w:val="23"/>
              </w:rPr>
              <w:t>材料分类</w:t>
            </w:r>
          </w:p>
        </w:tc>
        <w:tc>
          <w:tcPr>
            <w:tcW w:w="1559" w:type="dxa"/>
            <w:tcMar>
              <w:top w:w="120" w:type="dxa"/>
              <w:left w:w="225" w:type="dxa"/>
              <w:bottom w:w="120" w:type="dxa"/>
              <w:right w:w="225" w:type="dxa"/>
            </w:tcMar>
            <w:vAlign w:val="center"/>
          </w:tcPr>
          <w:p w:rsidR="00DA2F6F" w:rsidRPr="00A111F6" w:rsidRDefault="00DA2F6F" w:rsidP="009C2B05">
            <w:pPr>
              <w:spacing w:line="420" w:lineRule="atLeast"/>
              <w:rPr>
                <w:rFonts w:ascii="宋体" w:cs="Times New Roman"/>
                <w:color w:val="000000"/>
                <w:sz w:val="23"/>
                <w:szCs w:val="23"/>
              </w:rPr>
            </w:pPr>
            <w:r w:rsidRPr="00A111F6">
              <w:rPr>
                <w:rFonts w:cs="宋体" w:hint="eastAsia"/>
                <w:color w:val="000000"/>
                <w:sz w:val="23"/>
                <w:szCs w:val="23"/>
              </w:rPr>
              <w:t>材料类型</w:t>
            </w:r>
          </w:p>
        </w:tc>
        <w:tc>
          <w:tcPr>
            <w:tcW w:w="992" w:type="dxa"/>
            <w:tcMar>
              <w:top w:w="120" w:type="dxa"/>
              <w:left w:w="225" w:type="dxa"/>
              <w:bottom w:w="120" w:type="dxa"/>
              <w:right w:w="225" w:type="dxa"/>
            </w:tcMar>
            <w:vAlign w:val="center"/>
          </w:tcPr>
          <w:p w:rsidR="00DA2F6F" w:rsidRPr="00A111F6" w:rsidRDefault="00DA2F6F" w:rsidP="009C2B05">
            <w:pPr>
              <w:spacing w:line="420" w:lineRule="atLeast"/>
              <w:jc w:val="center"/>
              <w:rPr>
                <w:rFonts w:ascii="宋体" w:cs="Times New Roman"/>
                <w:color w:val="000000"/>
                <w:sz w:val="23"/>
                <w:szCs w:val="23"/>
              </w:rPr>
            </w:pPr>
            <w:r w:rsidRPr="00A111F6">
              <w:rPr>
                <w:rFonts w:cs="宋体" w:hint="eastAsia"/>
                <w:color w:val="000000"/>
                <w:sz w:val="23"/>
                <w:szCs w:val="23"/>
              </w:rPr>
              <w:t>来源渠道</w:t>
            </w:r>
          </w:p>
        </w:tc>
        <w:tc>
          <w:tcPr>
            <w:tcW w:w="992" w:type="dxa"/>
            <w:tcMar>
              <w:top w:w="120" w:type="dxa"/>
              <w:left w:w="225" w:type="dxa"/>
              <w:bottom w:w="120" w:type="dxa"/>
              <w:right w:w="225" w:type="dxa"/>
            </w:tcMar>
            <w:vAlign w:val="center"/>
          </w:tcPr>
          <w:p w:rsidR="00DA2F6F" w:rsidRPr="00A111F6" w:rsidRDefault="00DA2F6F" w:rsidP="009C2B05">
            <w:pPr>
              <w:spacing w:line="420" w:lineRule="atLeast"/>
              <w:jc w:val="center"/>
              <w:rPr>
                <w:rFonts w:ascii="宋体" w:cs="Times New Roman"/>
                <w:color w:val="000000"/>
                <w:sz w:val="23"/>
                <w:szCs w:val="23"/>
              </w:rPr>
            </w:pPr>
            <w:r w:rsidRPr="00A111F6">
              <w:rPr>
                <w:rFonts w:cs="宋体" w:hint="eastAsia"/>
                <w:color w:val="000000"/>
                <w:sz w:val="23"/>
                <w:szCs w:val="23"/>
              </w:rPr>
              <w:t>原件份数</w:t>
            </w:r>
          </w:p>
        </w:tc>
        <w:tc>
          <w:tcPr>
            <w:tcW w:w="1135" w:type="dxa"/>
            <w:tcMar>
              <w:top w:w="120" w:type="dxa"/>
              <w:left w:w="225" w:type="dxa"/>
              <w:bottom w:w="120" w:type="dxa"/>
              <w:right w:w="225" w:type="dxa"/>
            </w:tcMar>
            <w:vAlign w:val="center"/>
          </w:tcPr>
          <w:p w:rsidR="00DA2F6F" w:rsidRPr="00A111F6" w:rsidRDefault="00DA2F6F" w:rsidP="009C2B05">
            <w:pPr>
              <w:spacing w:line="420" w:lineRule="atLeast"/>
              <w:jc w:val="center"/>
              <w:rPr>
                <w:rFonts w:ascii="宋体" w:cs="Times New Roman"/>
                <w:color w:val="000000"/>
                <w:sz w:val="23"/>
                <w:szCs w:val="23"/>
              </w:rPr>
            </w:pPr>
            <w:r w:rsidRPr="00A111F6">
              <w:rPr>
                <w:rFonts w:cs="宋体" w:hint="eastAsia"/>
                <w:color w:val="000000"/>
                <w:sz w:val="23"/>
                <w:szCs w:val="23"/>
              </w:rPr>
              <w:t>复印件份数</w:t>
            </w:r>
          </w:p>
        </w:tc>
        <w:tc>
          <w:tcPr>
            <w:tcW w:w="1617" w:type="dxa"/>
            <w:tcMar>
              <w:top w:w="120" w:type="dxa"/>
              <w:left w:w="225" w:type="dxa"/>
              <w:bottom w:w="120" w:type="dxa"/>
              <w:right w:w="225" w:type="dxa"/>
            </w:tcMar>
            <w:vAlign w:val="center"/>
          </w:tcPr>
          <w:p w:rsidR="00DA2F6F" w:rsidRPr="00A111F6" w:rsidRDefault="00DA2F6F" w:rsidP="009C2B05">
            <w:pPr>
              <w:spacing w:line="420" w:lineRule="atLeast"/>
              <w:jc w:val="center"/>
              <w:rPr>
                <w:rFonts w:ascii="宋体" w:cs="Times New Roman"/>
                <w:color w:val="000000"/>
                <w:sz w:val="23"/>
                <w:szCs w:val="23"/>
              </w:rPr>
            </w:pPr>
            <w:r w:rsidRPr="00A111F6">
              <w:rPr>
                <w:rFonts w:cs="宋体" w:hint="eastAsia"/>
                <w:color w:val="000000"/>
                <w:sz w:val="23"/>
                <w:szCs w:val="23"/>
              </w:rPr>
              <w:t>填报须知</w:t>
            </w:r>
          </w:p>
        </w:tc>
      </w:tr>
      <w:tr w:rsidR="00DA2F6F" w:rsidRPr="00A111F6">
        <w:tc>
          <w:tcPr>
            <w:tcW w:w="2068" w:type="dxa"/>
            <w:vAlign w:val="center"/>
          </w:tcPr>
          <w:p w:rsidR="00DA2F6F" w:rsidRPr="00A111F6" w:rsidRDefault="00DA2F6F" w:rsidP="009C2B05">
            <w:pPr>
              <w:rPr>
                <w:rFonts w:cs="Times New Roman"/>
                <w:color w:val="000000"/>
              </w:rPr>
            </w:pPr>
            <w:r w:rsidRPr="00A111F6">
              <w:rPr>
                <w:rFonts w:cs="宋体" w:hint="eastAsia"/>
                <w:color w:val="000000"/>
              </w:rPr>
              <w:t>户主身份证，不动产证或房产证</w:t>
            </w:r>
          </w:p>
          <w:p w:rsidR="00DA2F6F" w:rsidRPr="00A111F6" w:rsidRDefault="00DA2F6F" w:rsidP="009C2B05">
            <w:pPr>
              <w:rPr>
                <w:rFonts w:ascii="宋体" w:cs="Times New Roman"/>
                <w:color w:val="000000"/>
                <w:sz w:val="24"/>
                <w:szCs w:val="24"/>
              </w:rPr>
            </w:pPr>
            <w:r w:rsidRPr="00A111F6">
              <w:rPr>
                <w:rFonts w:cs="宋体" w:hint="eastAsia"/>
                <w:color w:val="000000"/>
              </w:rPr>
              <w:t>下载：</w:t>
            </w:r>
            <w:hyperlink r:id="rId199" w:tgtFrame="_blank" w:history="1">
              <w:r w:rsidRPr="00A111F6">
                <w:rPr>
                  <w:rStyle w:val="ab"/>
                  <w:color w:val="000000"/>
                </w:rPr>
                <w:t>[</w:t>
              </w:r>
              <w:r w:rsidRPr="00A111F6">
                <w:rPr>
                  <w:rStyle w:val="ab"/>
                  <w:rFonts w:cs="宋体" w:hint="eastAsia"/>
                  <w:color w:val="000000"/>
                </w:rPr>
                <w:t>示例表格</w:t>
              </w:r>
              <w:r w:rsidRPr="00A111F6">
                <w:rPr>
                  <w:rStyle w:val="ab"/>
                  <w:color w:val="000000"/>
                </w:rPr>
                <w:t>]</w:t>
              </w:r>
            </w:hyperlink>
          </w:p>
        </w:tc>
        <w:tc>
          <w:tcPr>
            <w:tcW w:w="1276" w:type="dxa"/>
            <w:vAlign w:val="center"/>
          </w:tcPr>
          <w:p w:rsidR="00DA2F6F" w:rsidRPr="00A111F6" w:rsidRDefault="00DA2F6F" w:rsidP="009C2B05">
            <w:pPr>
              <w:rPr>
                <w:rFonts w:ascii="宋体" w:cs="Times New Roman"/>
                <w:color w:val="000000"/>
                <w:sz w:val="24"/>
                <w:szCs w:val="24"/>
              </w:rPr>
            </w:pPr>
            <w:r w:rsidRPr="00A111F6">
              <w:rPr>
                <w:rFonts w:cs="宋体" w:hint="eastAsia"/>
                <w:color w:val="000000"/>
              </w:rPr>
              <w:t>供热用户信息变更</w:t>
            </w:r>
          </w:p>
        </w:tc>
        <w:tc>
          <w:tcPr>
            <w:tcW w:w="1559" w:type="dxa"/>
            <w:vAlign w:val="center"/>
          </w:tcPr>
          <w:p w:rsidR="00DA2F6F" w:rsidRPr="00A111F6" w:rsidRDefault="00DA2F6F" w:rsidP="009C2B05">
            <w:pPr>
              <w:rPr>
                <w:rFonts w:ascii="宋体" w:cs="Times New Roman"/>
                <w:color w:val="000000"/>
                <w:sz w:val="24"/>
                <w:szCs w:val="24"/>
              </w:rPr>
            </w:pPr>
            <w:r w:rsidRPr="00A111F6">
              <w:rPr>
                <w:rFonts w:cs="宋体" w:hint="eastAsia"/>
                <w:color w:val="000000"/>
              </w:rPr>
              <w:t>复印件</w:t>
            </w:r>
          </w:p>
        </w:tc>
        <w:tc>
          <w:tcPr>
            <w:tcW w:w="992" w:type="dxa"/>
            <w:vAlign w:val="center"/>
          </w:tcPr>
          <w:p w:rsidR="00DA2F6F" w:rsidRPr="00A111F6" w:rsidRDefault="00DA2F6F" w:rsidP="009C2B05">
            <w:pPr>
              <w:rPr>
                <w:rFonts w:ascii="宋体" w:cs="Times New Roman"/>
                <w:color w:val="000000"/>
                <w:sz w:val="24"/>
                <w:szCs w:val="24"/>
              </w:rPr>
            </w:pPr>
            <w:r w:rsidRPr="00A111F6">
              <w:rPr>
                <w:rFonts w:cs="宋体" w:hint="eastAsia"/>
                <w:color w:val="000000"/>
              </w:rPr>
              <w:t>申请人自备</w:t>
            </w:r>
          </w:p>
        </w:tc>
        <w:tc>
          <w:tcPr>
            <w:tcW w:w="992" w:type="dxa"/>
            <w:vAlign w:val="center"/>
          </w:tcPr>
          <w:p w:rsidR="00DA2F6F" w:rsidRPr="00A111F6" w:rsidRDefault="00DA2F6F" w:rsidP="009C2B05">
            <w:pPr>
              <w:rPr>
                <w:rFonts w:ascii="宋体" w:cs="Times New Roman"/>
                <w:color w:val="000000"/>
                <w:sz w:val="24"/>
                <w:szCs w:val="24"/>
              </w:rPr>
            </w:pPr>
            <w:r w:rsidRPr="00A111F6">
              <w:rPr>
                <w:color w:val="000000"/>
              </w:rPr>
              <w:t>0</w:t>
            </w:r>
          </w:p>
        </w:tc>
        <w:tc>
          <w:tcPr>
            <w:tcW w:w="1135" w:type="dxa"/>
            <w:vAlign w:val="center"/>
          </w:tcPr>
          <w:p w:rsidR="00DA2F6F" w:rsidRPr="00A111F6" w:rsidRDefault="00DA2F6F" w:rsidP="009C2B05">
            <w:pPr>
              <w:rPr>
                <w:rFonts w:ascii="宋体" w:cs="Times New Roman"/>
                <w:color w:val="000000"/>
                <w:sz w:val="24"/>
                <w:szCs w:val="24"/>
              </w:rPr>
            </w:pPr>
            <w:r w:rsidRPr="00A111F6">
              <w:rPr>
                <w:color w:val="000000"/>
              </w:rPr>
              <w:t>1</w:t>
            </w:r>
          </w:p>
        </w:tc>
        <w:tc>
          <w:tcPr>
            <w:tcW w:w="0" w:type="auto"/>
            <w:vAlign w:val="center"/>
          </w:tcPr>
          <w:p w:rsidR="00DA2F6F" w:rsidRPr="00A111F6" w:rsidRDefault="00DA2F6F" w:rsidP="009C2B05">
            <w:pPr>
              <w:rPr>
                <w:rFonts w:ascii="宋体" w:cs="Times New Roman"/>
                <w:color w:val="000000"/>
                <w:sz w:val="24"/>
                <w:szCs w:val="24"/>
              </w:rPr>
            </w:pPr>
            <w:r w:rsidRPr="00A111F6">
              <w:rPr>
                <w:rFonts w:cs="宋体" w:hint="eastAsia"/>
                <w:color w:val="000000"/>
              </w:rPr>
              <w:t>图样清晰可辨</w:t>
            </w:r>
          </w:p>
        </w:tc>
      </w:tr>
    </w:tbl>
    <w:p w:rsidR="00DA2F6F" w:rsidRDefault="00DA2F6F" w:rsidP="007E1452">
      <w:pPr>
        <w:pStyle w:val="ac"/>
        <w:spacing w:beforeLines="50" w:afterLines="50"/>
        <w:ind w:firstLineChars="202" w:firstLine="424"/>
        <w:rPr>
          <w:rFonts w:cs="Times New Roman"/>
          <w:sz w:val="21"/>
          <w:szCs w:val="21"/>
        </w:rPr>
      </w:pPr>
    </w:p>
    <w:p w:rsidR="00DA2F6F" w:rsidRPr="00830D75" w:rsidRDefault="00DA2F6F" w:rsidP="002C739B">
      <w:pPr>
        <w:pStyle w:val="af2"/>
        <w:numPr>
          <w:ilvl w:val="0"/>
          <w:numId w:val="41"/>
        </w:numPr>
        <w:ind w:firstLineChars="0"/>
        <w:rPr>
          <w:rFonts w:ascii="黑体" w:eastAsia="黑体" w:hAnsi="黑体" w:cs="Times New Roman"/>
        </w:rPr>
      </w:pPr>
      <w:r w:rsidRPr="00830D75">
        <w:rPr>
          <w:rFonts w:ascii="黑体" w:eastAsia="黑体" w:hAnsi="黑体" w:cs="黑体" w:hint="eastAsia"/>
        </w:rPr>
        <w:t>受理方式</w:t>
      </w:r>
    </w:p>
    <w:p w:rsidR="00DA2F6F" w:rsidRDefault="00DA2F6F" w:rsidP="00830D75">
      <w:pPr>
        <w:pStyle w:val="af0"/>
        <w:widowControl/>
        <w:rPr>
          <w:rFonts w:hAnsi="宋体" w:cs="Times New Roman"/>
          <w:sz w:val="21"/>
          <w:szCs w:val="21"/>
        </w:rPr>
      </w:pPr>
      <w:r>
        <w:rPr>
          <w:rFonts w:hAnsi="宋体" w:hint="eastAsia"/>
          <w:sz w:val="21"/>
          <w:szCs w:val="21"/>
        </w:rPr>
        <w:t>（一）窗口受理：鲁山县行政服务中心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830D75">
      <w:pPr>
        <w:pStyle w:val="af0"/>
        <w:widowControl/>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Pr="00830D75" w:rsidRDefault="00DA2F6F" w:rsidP="002C739B">
      <w:pPr>
        <w:pStyle w:val="af2"/>
        <w:numPr>
          <w:ilvl w:val="0"/>
          <w:numId w:val="41"/>
        </w:numPr>
        <w:ind w:firstLineChars="0"/>
        <w:rPr>
          <w:rFonts w:ascii="黑体" w:eastAsia="黑体" w:hAnsi="黑体" w:cs="Times New Roman"/>
        </w:rPr>
      </w:pPr>
      <w:r w:rsidRPr="00830D75">
        <w:rPr>
          <w:rFonts w:ascii="黑体" w:eastAsia="黑体" w:hAnsi="黑体" w:cs="黑体" w:hint="eastAsia"/>
        </w:rPr>
        <w:t>办理流程</w:t>
      </w:r>
    </w:p>
    <w:p w:rsidR="00DA2F6F" w:rsidRDefault="00DA2F6F" w:rsidP="00830D75">
      <w:pPr>
        <w:pStyle w:val="af1"/>
        <w:ind w:left="426"/>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830D75">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4</w:t>
      </w:r>
      <w:r>
        <w:rPr>
          <w:rFonts w:ascii="宋体" w:hAnsi="宋体" w:cs="宋体" w:hint="eastAsia"/>
          <w:sz w:val="21"/>
          <w:szCs w:val="21"/>
        </w:rPr>
        <w:t>个工作日</w:t>
      </w:r>
    </w:p>
    <w:p w:rsidR="00DA2F6F" w:rsidRDefault="00DA2F6F" w:rsidP="00830D75">
      <w:pPr>
        <w:pStyle w:val="af1"/>
        <w:ind w:left="426"/>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2</w:t>
      </w:r>
      <w:r>
        <w:rPr>
          <w:rFonts w:ascii="宋体" w:hAnsi="宋体" w:cs="宋体" w:hint="eastAsia"/>
          <w:sz w:val="21"/>
          <w:szCs w:val="21"/>
        </w:rPr>
        <w:t>个工作日。</w:t>
      </w:r>
    </w:p>
    <w:p w:rsidR="00DA2F6F" w:rsidRDefault="00DA2F6F" w:rsidP="00B6272A">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不收费</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Pr="00104D27" w:rsidRDefault="00DA2F6F" w:rsidP="00B6272A">
      <w:pPr>
        <w:ind w:left="420"/>
        <w:rPr>
          <w:rFonts w:cs="Times New Roman"/>
          <w:color w:val="000000"/>
        </w:rPr>
      </w:pPr>
      <w:r w:rsidRPr="00104D27">
        <w:rPr>
          <w:rFonts w:cs="宋体" w:hint="eastAsia"/>
          <w:color w:val="000000"/>
        </w:rPr>
        <w:t>申请对象窗口领取</w:t>
      </w:r>
    </w:p>
    <w:p w:rsidR="00DA2F6F" w:rsidRDefault="00DA2F6F" w:rsidP="00B6272A">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A22D61">
      <w:pPr>
        <w:pStyle w:val="af1"/>
        <w:ind w:left="426"/>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A22D61">
      <w:pPr>
        <w:pStyle w:val="af1"/>
        <w:ind w:left="426"/>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02" w:firstLine="424"/>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272A">
      <w:pPr>
        <w:ind w:left="420"/>
        <w:rPr>
          <w:rFonts w:ascii="黑体" w:eastAsia="黑体" w:hAnsi="黑体" w:cs="Times New Roman"/>
        </w:rPr>
      </w:pPr>
      <w:r>
        <w:rPr>
          <w:rFonts w:ascii="黑体" w:eastAsia="黑体" w:hAnsi="黑体" w:cs="黑体" w:hint="eastAsia"/>
        </w:rPr>
        <w:t>十五、咨询方式</w:t>
      </w:r>
    </w:p>
    <w:p w:rsidR="00DA2F6F" w:rsidRDefault="00DA2F6F" w:rsidP="00A22D61">
      <w:pPr>
        <w:pStyle w:val="af1"/>
        <w:ind w:left="426"/>
        <w:rPr>
          <w:rFonts w:ascii="宋体" w:cs="宋体"/>
          <w:sz w:val="21"/>
          <w:szCs w:val="21"/>
        </w:rPr>
      </w:pPr>
      <w:r>
        <w:rPr>
          <w:rFonts w:ascii="宋体" w:hAnsi="宋体" w:cs="宋体" w:hint="eastAsia"/>
          <w:sz w:val="21"/>
          <w:szCs w:val="21"/>
        </w:rPr>
        <w:lastRenderedPageBreak/>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A22D61">
      <w:pPr>
        <w:pStyle w:val="af1"/>
        <w:ind w:left="426"/>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A22D61">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200"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272A">
      <w:pPr>
        <w:ind w:left="420"/>
        <w:rPr>
          <w:rFonts w:ascii="黑体" w:eastAsia="黑体" w:hAnsi="黑体" w:cs="Times New Roman"/>
        </w:rPr>
      </w:pPr>
      <w:r>
        <w:rPr>
          <w:rFonts w:ascii="黑体" w:eastAsia="黑体" w:hAnsi="黑体" w:cs="黑体" w:hint="eastAsia"/>
        </w:rPr>
        <w:t>十六、监督投诉渠道</w:t>
      </w:r>
    </w:p>
    <w:p w:rsidR="00DA2F6F" w:rsidRDefault="00DA2F6F" w:rsidP="00A22D61">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A22D61">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201"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272A">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02"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03"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04"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05" w:history="1">
        <w:r w:rsidR="00DA2F6F">
          <w:rPr>
            <w:rFonts w:ascii="宋体" w:hAnsi="宋体" w:cs="宋体"/>
            <w:sz w:val="21"/>
            <w:szCs w:val="21"/>
          </w:rPr>
          <w:t>http://zwfw.pdslsspzx.gov.cn</w:t>
        </w:r>
      </w:hyperlink>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十九、办理结果样本</w:t>
      </w:r>
    </w:p>
    <w:p w:rsidR="00DA2F6F" w:rsidRDefault="00DA2F6F" w:rsidP="007E1452">
      <w:pPr>
        <w:pStyle w:val="ac"/>
        <w:spacing w:beforeLines="50" w:afterLines="50"/>
        <w:ind w:firstLineChars="0" w:firstLine="0"/>
        <w:jc w:val="left"/>
        <w:rPr>
          <w:rFonts w:ascii="黑体" w:eastAsia="黑体" w:hAnsi="黑体" w:cs="黑体"/>
        </w:rPr>
      </w:pPr>
      <w:r>
        <w:rPr>
          <w:rFonts w:ascii="黑体" w:eastAsia="黑体" w:hAnsi="黑体" w:cs="黑体" w:hint="eastAsia"/>
        </w:rPr>
        <w:t>无</w:t>
      </w:r>
    </w:p>
    <w:p w:rsidR="00E63290" w:rsidRDefault="00E63290" w:rsidP="007E1452">
      <w:pPr>
        <w:pStyle w:val="ac"/>
        <w:spacing w:beforeLines="50" w:afterLines="50"/>
        <w:ind w:firstLineChars="0" w:firstLine="0"/>
        <w:jc w:val="left"/>
        <w:rPr>
          <w:rFonts w:ascii="黑体" w:eastAsia="黑体" w:hAnsi="黑体" w:cs="黑体"/>
        </w:rPr>
      </w:pPr>
    </w:p>
    <w:p w:rsidR="00E63290" w:rsidRDefault="00E63290" w:rsidP="007E1452">
      <w:pPr>
        <w:pStyle w:val="ac"/>
        <w:spacing w:beforeLines="50" w:afterLines="50"/>
        <w:ind w:firstLineChars="0" w:firstLine="0"/>
        <w:jc w:val="left"/>
        <w:rPr>
          <w:rFonts w:ascii="黑体" w:eastAsia="黑体" w:hAnsi="黑体" w:cs="黑体"/>
        </w:rPr>
      </w:pPr>
    </w:p>
    <w:p w:rsidR="00E63290" w:rsidRDefault="00E63290" w:rsidP="007E1452">
      <w:pPr>
        <w:pStyle w:val="ac"/>
        <w:spacing w:beforeLines="50" w:afterLines="50"/>
        <w:ind w:firstLineChars="0" w:firstLine="0"/>
        <w:jc w:val="left"/>
        <w:rPr>
          <w:rFonts w:ascii="黑体" w:eastAsia="黑体" w:hAnsi="黑体" w:cs="Times New Roman"/>
        </w:rPr>
      </w:pPr>
    </w:p>
    <w:p w:rsidR="00E63290" w:rsidRDefault="00E63290" w:rsidP="007E1452">
      <w:pPr>
        <w:pStyle w:val="ac"/>
        <w:spacing w:beforeLines="50" w:afterLines="50"/>
        <w:ind w:firstLineChars="0" w:firstLine="0"/>
        <w:jc w:val="left"/>
        <w:rPr>
          <w:rFonts w:ascii="黑体" w:eastAsia="黑体" w:hAnsi="黑体" w:cs="黑体"/>
        </w:rPr>
      </w:pPr>
    </w:p>
    <w:p w:rsidR="00E63290" w:rsidRDefault="00E63290" w:rsidP="007E1452">
      <w:pPr>
        <w:pStyle w:val="ac"/>
        <w:spacing w:beforeLines="50" w:afterLines="50"/>
        <w:ind w:firstLineChars="0" w:firstLine="0"/>
        <w:jc w:val="left"/>
        <w:rPr>
          <w:rFonts w:ascii="黑体" w:eastAsia="黑体" w:hAnsi="黑体" w:cs="黑体"/>
        </w:rPr>
      </w:pP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二十、附件</w:t>
      </w:r>
    </w:p>
    <w:p w:rsidR="00DA2F6F" w:rsidRDefault="00DA2F6F" w:rsidP="007E1452">
      <w:pPr>
        <w:pStyle w:val="ac"/>
        <w:spacing w:beforeLines="50" w:afterLines="50"/>
        <w:ind w:firstLineChars="135" w:firstLine="270"/>
        <w:rPr>
          <w:rFonts w:cs="Times New Roman"/>
        </w:rPr>
      </w:pPr>
      <w:r>
        <w:rPr>
          <w:rFonts w:hint="eastAsia"/>
        </w:rPr>
        <w:t>附件</w:t>
      </w:r>
      <w:r>
        <w:t>1</w:t>
      </w:r>
      <w:r>
        <w:rPr>
          <w:rFonts w:hint="eastAsia"/>
        </w:rPr>
        <w:t>：办理流程图</w:t>
      </w:r>
    </w:p>
    <w:p w:rsidR="00DA2F6F" w:rsidRDefault="00E63290" w:rsidP="007E1452">
      <w:pPr>
        <w:pStyle w:val="ac"/>
        <w:spacing w:beforeLines="50" w:afterLines="50"/>
        <w:ind w:firstLineChars="0" w:firstLine="0"/>
        <w:jc w:val="center"/>
        <w:rPr>
          <w:rFonts w:cs="Times New Roman"/>
        </w:rPr>
      </w:pPr>
      <w:r w:rsidRPr="00151534">
        <w:rPr>
          <w:rFonts w:cs="Times New Roman"/>
        </w:rPr>
        <w:object w:dxaOrig="8786" w:dyaOrig="10572">
          <v:shape id="_x0000_i1054" type="#_x0000_t75" style="width:413.25pt;height:497.25pt" o:ole="">
            <v:imagedata r:id="rId153" o:title=""/>
          </v:shape>
          <o:OLEObject Type="Embed" ProgID="Msxml2.SAXXMLReader.5.0" ShapeID="_x0000_i1054" DrawAspect="Content" ObjectID="_1625075618" r:id="rId206"/>
        </w:object>
      </w:r>
    </w:p>
    <w:p w:rsidR="00E63290" w:rsidRDefault="00E63290" w:rsidP="007E1452">
      <w:pPr>
        <w:pStyle w:val="ac"/>
        <w:spacing w:beforeLines="50" w:afterLines="50"/>
        <w:ind w:firstLineChars="0" w:firstLine="0"/>
        <w:jc w:val="center"/>
        <w:rPr>
          <w:rFonts w:cs="Times New Roman"/>
        </w:rPr>
      </w:pPr>
    </w:p>
    <w:p w:rsidR="00E63290" w:rsidRDefault="00E63290" w:rsidP="007E1452">
      <w:pPr>
        <w:pStyle w:val="ac"/>
        <w:spacing w:beforeLines="50" w:afterLines="50"/>
        <w:ind w:firstLineChars="0" w:firstLine="0"/>
        <w:jc w:val="center"/>
        <w:rPr>
          <w:rFonts w:cs="Times New Roman"/>
        </w:rPr>
      </w:pPr>
    </w:p>
    <w:p w:rsidR="00E63290" w:rsidRDefault="00E63290" w:rsidP="007E1452">
      <w:pPr>
        <w:pStyle w:val="ac"/>
        <w:spacing w:beforeLines="50" w:afterLines="50"/>
        <w:ind w:firstLineChars="0" w:firstLine="0"/>
        <w:jc w:val="center"/>
        <w:rPr>
          <w:rFonts w:cs="Times New Roman"/>
        </w:rPr>
      </w:pPr>
    </w:p>
    <w:p w:rsidR="00E63290" w:rsidRDefault="00E63290" w:rsidP="007E1452">
      <w:pPr>
        <w:pStyle w:val="ac"/>
        <w:spacing w:beforeLines="50" w:afterLines="50"/>
        <w:ind w:firstLineChars="0" w:firstLine="0"/>
        <w:jc w:val="center"/>
        <w:rPr>
          <w:rFonts w:cs="Times New Roman"/>
        </w:rPr>
      </w:pPr>
    </w:p>
    <w:p w:rsidR="00E63290" w:rsidRDefault="00E63290" w:rsidP="007E1452">
      <w:pPr>
        <w:pStyle w:val="ac"/>
        <w:spacing w:beforeLines="50" w:afterLines="50"/>
        <w:ind w:firstLineChars="0" w:firstLine="0"/>
        <w:jc w:val="center"/>
        <w:rPr>
          <w:rFonts w:cs="Times New Roman"/>
        </w:rPr>
      </w:pPr>
    </w:p>
    <w:p w:rsidR="00DA2F6F" w:rsidRPr="00CD4A5F" w:rsidRDefault="00DA2F6F" w:rsidP="00B6272A">
      <w:pPr>
        <w:pStyle w:val="ac"/>
        <w:ind w:firstLineChars="0" w:firstLine="0"/>
        <w:jc w:val="right"/>
        <w:rPr>
          <w:rFonts w:ascii="黑体" w:eastAsia="黑体" w:hAnsi="黑体" w:cs="黑体"/>
          <w:color w:val="000000"/>
          <w:sz w:val="28"/>
          <w:szCs w:val="28"/>
        </w:rPr>
      </w:pPr>
      <w:r w:rsidRPr="00DE4123">
        <w:rPr>
          <w:rFonts w:ascii="黑体" w:eastAsia="黑体" w:hAnsi="黑体" w:cs="黑体"/>
          <w:color w:val="000000"/>
          <w:sz w:val="28"/>
          <w:szCs w:val="28"/>
        </w:rPr>
        <w:t>FWZN-</w:t>
      </w:r>
      <w:r w:rsidRPr="00CD4A5F">
        <w:rPr>
          <w:rFonts w:ascii="黑体" w:eastAsia="黑体" w:hAnsi="黑体" w:cs="黑体"/>
          <w:color w:val="000000"/>
          <w:sz w:val="28"/>
          <w:szCs w:val="28"/>
        </w:rPr>
        <w:t xml:space="preserve"> 11410423MB13186946441200200900001</w:t>
      </w:r>
    </w:p>
    <w:p w:rsidR="00DA2F6F" w:rsidRPr="00CD4A5F" w:rsidRDefault="00DA2F6F" w:rsidP="0094640B">
      <w:pPr>
        <w:pStyle w:val="ac"/>
        <w:ind w:firstLine="560"/>
        <w:jc w:val="right"/>
        <w:rPr>
          <w:rFonts w:ascii="黑体" w:eastAsia="黑体" w:hAnsi="黑体" w:cs="Times New Roman"/>
          <w:color w:val="000000"/>
          <w:sz w:val="28"/>
          <w:szCs w:val="28"/>
        </w:rPr>
      </w:pPr>
    </w:p>
    <w:p w:rsidR="00DA2F6F" w:rsidRDefault="00DA2F6F" w:rsidP="0094640B">
      <w:pPr>
        <w:pStyle w:val="ac"/>
        <w:ind w:firstLine="400"/>
        <w:rPr>
          <w:rFonts w:cs="Times New Roman"/>
        </w:rPr>
      </w:pPr>
    </w:p>
    <w:p w:rsidR="00DA2F6F" w:rsidRPr="00E55CF5" w:rsidRDefault="00DA2F6F" w:rsidP="00B6272A">
      <w:pPr>
        <w:pStyle w:val="ac"/>
        <w:ind w:firstLineChars="0" w:firstLine="0"/>
        <w:jc w:val="center"/>
        <w:rPr>
          <w:rFonts w:ascii="黑体" w:eastAsia="黑体" w:hAnsi="黑体" w:cs="Times New Roman"/>
          <w:color w:val="000000"/>
          <w:sz w:val="52"/>
          <w:szCs w:val="52"/>
        </w:rPr>
      </w:pPr>
    </w:p>
    <w:p w:rsidR="00DA2F6F" w:rsidRDefault="00DA2F6F" w:rsidP="00B6272A">
      <w:pPr>
        <w:pStyle w:val="ac"/>
        <w:ind w:firstLineChars="0" w:firstLine="0"/>
        <w:jc w:val="center"/>
        <w:rPr>
          <w:rFonts w:ascii="黑体" w:eastAsia="黑体" w:hAnsi="黑体" w:cs="Times New Roman"/>
          <w:sz w:val="52"/>
          <w:szCs w:val="52"/>
        </w:rPr>
      </w:pPr>
      <w:r>
        <w:rPr>
          <w:rFonts w:ascii="黑体" w:eastAsia="黑体" w:hAnsi="黑体" w:cs="黑体" w:hint="eastAsia"/>
          <w:color w:val="000000"/>
          <w:sz w:val="52"/>
          <w:szCs w:val="52"/>
        </w:rPr>
        <w:t>供热用户报装</w:t>
      </w:r>
      <w:r>
        <w:rPr>
          <w:rFonts w:ascii="黑体" w:eastAsia="黑体" w:hAnsi="黑体" w:cs="黑体" w:hint="eastAsia"/>
          <w:sz w:val="52"/>
          <w:szCs w:val="52"/>
        </w:rPr>
        <w:t>服务指南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B6272A">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p>
    <w:p w:rsidR="00DA2F6F" w:rsidRPr="00100708" w:rsidRDefault="00DA2F6F" w:rsidP="00B6272A">
      <w:pPr>
        <w:pStyle w:val="ac"/>
        <w:ind w:firstLineChars="0" w:firstLine="0"/>
        <w:jc w:val="center"/>
        <w:rPr>
          <w:rFonts w:ascii="黑体" w:eastAsia="黑体" w:hAnsi="黑体" w:cs="Times New Roman"/>
          <w:sz w:val="32"/>
          <w:szCs w:val="32"/>
        </w:rPr>
      </w:pPr>
      <w:r>
        <w:rPr>
          <w:rFonts w:ascii="黑体" w:eastAsia="黑体" w:hAnsi="黑体" w:cs="黑体" w:hint="eastAsia"/>
          <w:color w:val="000000"/>
          <w:sz w:val="32"/>
          <w:szCs w:val="32"/>
        </w:rPr>
        <w:lastRenderedPageBreak/>
        <w:t>供热用户报装</w:t>
      </w:r>
      <w:r w:rsidRPr="00100708">
        <w:rPr>
          <w:rFonts w:ascii="黑体" w:eastAsia="黑体" w:hAnsi="黑体" w:cs="黑体" w:hint="eastAsia"/>
          <w:sz w:val="32"/>
          <w:szCs w:val="32"/>
        </w:rPr>
        <w:t>服务指南</w:t>
      </w:r>
    </w:p>
    <w:p w:rsidR="00DA2F6F" w:rsidRPr="00100708" w:rsidRDefault="00DA2F6F" w:rsidP="0094640B">
      <w:pPr>
        <w:pStyle w:val="ac"/>
        <w:ind w:firstLine="562"/>
        <w:jc w:val="center"/>
        <w:rPr>
          <w:rFonts w:cs="Times New Roman"/>
          <w:b/>
          <w:bCs/>
          <w:sz w:val="28"/>
          <w:szCs w:val="28"/>
        </w:rPr>
      </w:pP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一、事项编码</w:t>
      </w:r>
    </w:p>
    <w:p w:rsidR="00DA2F6F" w:rsidRPr="00CD4A5F" w:rsidRDefault="00DA2F6F" w:rsidP="007E1452">
      <w:pPr>
        <w:pStyle w:val="ac"/>
        <w:spacing w:beforeLines="50" w:afterLines="50"/>
        <w:jc w:val="left"/>
        <w:rPr>
          <w:rFonts w:ascii="黑体" w:eastAsia="黑体" w:hAnsi="黑体" w:cs="黑体"/>
          <w:color w:val="000000"/>
          <w:sz w:val="21"/>
          <w:szCs w:val="21"/>
        </w:rPr>
      </w:pPr>
      <w:r w:rsidRPr="00CD4A5F">
        <w:rPr>
          <w:rFonts w:ascii="黑体" w:eastAsia="黑体" w:hAnsi="黑体" w:cs="黑体"/>
          <w:color w:val="000000"/>
          <w:sz w:val="21"/>
          <w:szCs w:val="21"/>
        </w:rPr>
        <w:t>11410423MB13186946441200200900001</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二、适用范围</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鲁山县行政区域内</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三、事项类型</w:t>
      </w:r>
    </w:p>
    <w:p w:rsidR="00DA2F6F" w:rsidRPr="006F710D" w:rsidRDefault="00DA2F6F" w:rsidP="007E1452">
      <w:pPr>
        <w:pStyle w:val="ac"/>
        <w:spacing w:beforeLines="50" w:afterLines="50"/>
        <w:ind w:firstLineChars="202" w:firstLine="424"/>
        <w:rPr>
          <w:rFonts w:cs="Times New Roman"/>
          <w:sz w:val="21"/>
          <w:szCs w:val="21"/>
        </w:rPr>
      </w:pPr>
      <w:r>
        <w:rPr>
          <w:rFonts w:hint="eastAsia"/>
          <w:sz w:val="21"/>
          <w:szCs w:val="21"/>
        </w:rPr>
        <w:t>公共服务</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四、设立依据</w:t>
      </w:r>
    </w:p>
    <w:p w:rsidR="00DA2F6F" w:rsidRPr="00293D8F" w:rsidRDefault="00DA2F6F" w:rsidP="007E1452">
      <w:pPr>
        <w:pStyle w:val="ac"/>
        <w:spacing w:beforeLines="50" w:afterLines="50"/>
        <w:ind w:firstLineChars="0" w:firstLine="0"/>
        <w:jc w:val="left"/>
        <w:rPr>
          <w:rFonts w:cs="Times New Roman"/>
          <w:color w:val="000000"/>
          <w:sz w:val="21"/>
          <w:szCs w:val="21"/>
        </w:rPr>
      </w:pPr>
      <w:r w:rsidRPr="00293D8F">
        <w:rPr>
          <w:rFonts w:hint="eastAsia"/>
          <w:color w:val="000000"/>
          <w:sz w:val="21"/>
          <w:szCs w:val="21"/>
        </w:rPr>
        <w:t>《河南省集中供热管理试行办法》（河南省人民政府第</w:t>
      </w:r>
      <w:r w:rsidRPr="00293D8F">
        <w:rPr>
          <w:color w:val="000000"/>
          <w:sz w:val="21"/>
          <w:szCs w:val="21"/>
        </w:rPr>
        <w:t>183</w:t>
      </w:r>
      <w:r w:rsidRPr="00293D8F">
        <w:rPr>
          <w:rFonts w:hint="eastAsia"/>
          <w:color w:val="000000"/>
          <w:sz w:val="21"/>
          <w:szCs w:val="21"/>
        </w:rPr>
        <w:t>号令）第十六条</w:t>
      </w:r>
      <w:r w:rsidRPr="00293D8F">
        <w:rPr>
          <w:color w:val="000000"/>
          <w:sz w:val="21"/>
          <w:szCs w:val="21"/>
        </w:rPr>
        <w:t xml:space="preserve"> </w:t>
      </w:r>
      <w:r w:rsidRPr="00293D8F">
        <w:rPr>
          <w:rFonts w:hint="eastAsia"/>
          <w:color w:val="000000"/>
          <w:sz w:val="21"/>
          <w:szCs w:val="21"/>
        </w:rPr>
        <w:t>热经营企业与热用户应当签订用热合同，主要内容包括：供热面积、供热时间、温度标准、收费标准、交费时间、结算方式、供热设施维护责任、违约责任以及当事人约定的其他事项。</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五、受理机构</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鲁山县行政服务中心</w:t>
      </w:r>
      <w:r w:rsidR="000F1FFD">
        <w:rPr>
          <w:rFonts w:hint="eastAsia"/>
          <w:sz w:val="21"/>
          <w:szCs w:val="21"/>
        </w:rPr>
        <w:t>一楼综合</w:t>
      </w:r>
      <w:r w:rsidRPr="006F710D">
        <w:rPr>
          <w:rFonts w:hint="eastAsia"/>
          <w:sz w:val="21"/>
          <w:szCs w:val="21"/>
        </w:rPr>
        <w:t>窗口</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六、决定机构</w:t>
      </w:r>
    </w:p>
    <w:p w:rsidR="00DA2F6F" w:rsidRPr="006F710D" w:rsidRDefault="00DA2F6F" w:rsidP="007E1452">
      <w:pPr>
        <w:pStyle w:val="ac"/>
        <w:spacing w:beforeLines="50" w:afterLines="50"/>
        <w:rPr>
          <w:rFonts w:cs="Times New Roman"/>
          <w:sz w:val="21"/>
          <w:szCs w:val="21"/>
        </w:rPr>
      </w:pPr>
      <w:r w:rsidRPr="006F710D">
        <w:rPr>
          <w:rFonts w:hint="eastAsia"/>
          <w:sz w:val="21"/>
          <w:szCs w:val="21"/>
        </w:rPr>
        <w:t>鲁山县</w:t>
      </w:r>
      <w:r>
        <w:rPr>
          <w:rFonts w:hint="eastAsia"/>
          <w:sz w:val="21"/>
          <w:szCs w:val="21"/>
        </w:rPr>
        <w:t>住房和城乡建设</w:t>
      </w:r>
      <w:r w:rsidRPr="006F710D">
        <w:rPr>
          <w:rFonts w:hint="eastAsia"/>
          <w:sz w:val="21"/>
          <w:szCs w:val="21"/>
        </w:rPr>
        <w:t>局</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七、办理条件</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（一）准予批准的条件：</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申请人具有合法的身份（法人和其他组织出示登记证件）；</w:t>
      </w:r>
    </w:p>
    <w:p w:rsidR="00DA2F6F" w:rsidRPr="006F710D" w:rsidRDefault="00DA2F6F" w:rsidP="007E1452">
      <w:pPr>
        <w:pStyle w:val="ac"/>
        <w:spacing w:beforeLines="50" w:afterLines="50"/>
        <w:rPr>
          <w:rFonts w:cs="Times New Roman"/>
          <w:sz w:val="21"/>
          <w:szCs w:val="21"/>
        </w:rPr>
      </w:pPr>
      <w:r w:rsidRPr="006F710D">
        <w:rPr>
          <w:sz w:val="21"/>
          <w:szCs w:val="21"/>
        </w:rPr>
        <w:t>2.</w:t>
      </w:r>
      <w:r w:rsidRPr="006F710D">
        <w:rPr>
          <w:rFonts w:hint="eastAsia"/>
          <w:sz w:val="21"/>
          <w:szCs w:val="21"/>
        </w:rPr>
        <w:t>项目符合</w:t>
      </w:r>
      <w:r w:rsidRPr="00D43D55">
        <w:rPr>
          <w:rFonts w:hAnsi="宋体" w:hint="eastAsia"/>
          <w:sz w:val="21"/>
          <w:szCs w:val="21"/>
        </w:rPr>
        <w:t>《</w:t>
      </w:r>
      <w:r w:rsidRPr="00293D8F">
        <w:rPr>
          <w:rFonts w:hint="eastAsia"/>
          <w:color w:val="000000"/>
          <w:sz w:val="21"/>
          <w:szCs w:val="21"/>
        </w:rPr>
        <w:t>河南省集中供热管理试行办法</w:t>
      </w:r>
      <w:r w:rsidRPr="00D43D55">
        <w:rPr>
          <w:rFonts w:hAnsi="宋体" w:hint="eastAsia"/>
          <w:sz w:val="21"/>
          <w:szCs w:val="21"/>
        </w:rPr>
        <w:t>》</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申请材料齐全。</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（二）不准予批准的情形：</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．申请人不具有合法的身份；</w:t>
      </w:r>
    </w:p>
    <w:p w:rsidR="00DA2F6F" w:rsidRPr="006F710D" w:rsidRDefault="00DA2F6F" w:rsidP="007E1452">
      <w:pPr>
        <w:pStyle w:val="ac"/>
        <w:spacing w:beforeLines="50" w:afterLines="50"/>
        <w:rPr>
          <w:rFonts w:cs="Times New Roman"/>
          <w:sz w:val="21"/>
          <w:szCs w:val="21"/>
        </w:rPr>
      </w:pPr>
      <w:r w:rsidRPr="006F710D">
        <w:rPr>
          <w:sz w:val="21"/>
          <w:szCs w:val="21"/>
        </w:rPr>
        <w:t>2</w:t>
      </w:r>
      <w:r>
        <w:rPr>
          <w:rFonts w:hint="eastAsia"/>
          <w:sz w:val="21"/>
          <w:szCs w:val="21"/>
        </w:rPr>
        <w:t>．</w:t>
      </w:r>
      <w:r w:rsidRPr="006F710D">
        <w:rPr>
          <w:rFonts w:hint="eastAsia"/>
          <w:sz w:val="21"/>
          <w:szCs w:val="21"/>
        </w:rPr>
        <w:t>项目不符合《</w:t>
      </w:r>
      <w:r w:rsidRPr="00293D8F">
        <w:rPr>
          <w:rFonts w:hint="eastAsia"/>
          <w:color w:val="000000"/>
          <w:sz w:val="21"/>
          <w:szCs w:val="21"/>
        </w:rPr>
        <w:t>河南省集中供热管理试行办法</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．材料不齐全。</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八、申办材料</w:t>
      </w:r>
    </w:p>
    <w:p w:rsidR="00DA2F6F" w:rsidRDefault="00DA2F6F" w:rsidP="007E1452">
      <w:pPr>
        <w:pStyle w:val="ac"/>
        <w:spacing w:beforeLines="50" w:afterLines="50"/>
        <w:ind w:firstLineChars="202" w:firstLine="424"/>
        <w:rPr>
          <w:rFonts w:cs="Times New Roman"/>
          <w:sz w:val="21"/>
          <w:szCs w:val="21"/>
        </w:rPr>
      </w:pPr>
      <w:r w:rsidRPr="006F710D">
        <w:rPr>
          <w:rFonts w:hint="eastAsia"/>
          <w:sz w:val="21"/>
          <w:szCs w:val="21"/>
        </w:rPr>
        <w:t>申请人把下列申请资料（文件、物品）送交办理窗口：</w:t>
      </w:r>
    </w:p>
    <w:tbl>
      <w:tblPr>
        <w:tblW w:w="9581"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210"/>
        <w:gridCol w:w="1595"/>
        <w:gridCol w:w="1240"/>
        <w:gridCol w:w="1276"/>
        <w:gridCol w:w="992"/>
        <w:gridCol w:w="1276"/>
        <w:gridCol w:w="992"/>
      </w:tblGrid>
      <w:tr w:rsidR="00DA2F6F" w:rsidRPr="00293D8F">
        <w:trPr>
          <w:trHeight w:val="750"/>
        </w:trPr>
        <w:tc>
          <w:tcPr>
            <w:tcW w:w="2210" w:type="dxa"/>
            <w:tcMar>
              <w:top w:w="120" w:type="dxa"/>
              <w:left w:w="225" w:type="dxa"/>
              <w:bottom w:w="120" w:type="dxa"/>
              <w:right w:w="225" w:type="dxa"/>
            </w:tcMar>
            <w:vAlign w:val="center"/>
          </w:tcPr>
          <w:p w:rsidR="00DA2F6F" w:rsidRPr="00293D8F" w:rsidRDefault="00DA2F6F" w:rsidP="009C2B05">
            <w:pPr>
              <w:spacing w:line="420" w:lineRule="atLeast"/>
              <w:rPr>
                <w:rFonts w:ascii="宋体" w:cs="Times New Roman"/>
                <w:color w:val="000000"/>
                <w:sz w:val="23"/>
                <w:szCs w:val="23"/>
              </w:rPr>
            </w:pPr>
            <w:r w:rsidRPr="00293D8F">
              <w:rPr>
                <w:rFonts w:cs="宋体" w:hint="eastAsia"/>
                <w:color w:val="000000"/>
                <w:sz w:val="23"/>
                <w:szCs w:val="23"/>
              </w:rPr>
              <w:t>材料名称</w:t>
            </w:r>
          </w:p>
        </w:tc>
        <w:tc>
          <w:tcPr>
            <w:tcW w:w="1595" w:type="dxa"/>
            <w:tcMar>
              <w:top w:w="120" w:type="dxa"/>
              <w:left w:w="225" w:type="dxa"/>
              <w:bottom w:w="120" w:type="dxa"/>
              <w:right w:w="225" w:type="dxa"/>
            </w:tcMar>
            <w:vAlign w:val="center"/>
          </w:tcPr>
          <w:p w:rsidR="00DA2F6F" w:rsidRPr="00293D8F" w:rsidRDefault="00DA2F6F" w:rsidP="009C2B05">
            <w:pPr>
              <w:spacing w:line="420" w:lineRule="atLeast"/>
              <w:jc w:val="center"/>
              <w:rPr>
                <w:rFonts w:ascii="宋体" w:cs="Times New Roman"/>
                <w:color w:val="000000"/>
                <w:sz w:val="23"/>
                <w:szCs w:val="23"/>
              </w:rPr>
            </w:pPr>
            <w:r w:rsidRPr="00293D8F">
              <w:rPr>
                <w:rFonts w:cs="宋体" w:hint="eastAsia"/>
                <w:color w:val="000000"/>
                <w:sz w:val="23"/>
                <w:szCs w:val="23"/>
              </w:rPr>
              <w:t>材料分类</w:t>
            </w:r>
          </w:p>
        </w:tc>
        <w:tc>
          <w:tcPr>
            <w:tcW w:w="1240" w:type="dxa"/>
            <w:tcMar>
              <w:top w:w="120" w:type="dxa"/>
              <w:left w:w="225" w:type="dxa"/>
              <w:bottom w:w="120" w:type="dxa"/>
              <w:right w:w="225" w:type="dxa"/>
            </w:tcMar>
            <w:vAlign w:val="center"/>
          </w:tcPr>
          <w:p w:rsidR="00DA2F6F" w:rsidRPr="00293D8F" w:rsidRDefault="00DA2F6F" w:rsidP="009C2B05">
            <w:pPr>
              <w:spacing w:line="420" w:lineRule="atLeast"/>
              <w:rPr>
                <w:rFonts w:ascii="宋体" w:cs="Times New Roman"/>
                <w:color w:val="000000"/>
                <w:sz w:val="23"/>
                <w:szCs w:val="23"/>
              </w:rPr>
            </w:pPr>
            <w:r w:rsidRPr="00293D8F">
              <w:rPr>
                <w:rFonts w:cs="宋体" w:hint="eastAsia"/>
                <w:color w:val="000000"/>
                <w:sz w:val="23"/>
                <w:szCs w:val="23"/>
              </w:rPr>
              <w:t>材料类型</w:t>
            </w:r>
          </w:p>
        </w:tc>
        <w:tc>
          <w:tcPr>
            <w:tcW w:w="1276" w:type="dxa"/>
            <w:tcMar>
              <w:top w:w="120" w:type="dxa"/>
              <w:left w:w="225" w:type="dxa"/>
              <w:bottom w:w="120" w:type="dxa"/>
              <w:right w:w="225" w:type="dxa"/>
            </w:tcMar>
            <w:vAlign w:val="center"/>
          </w:tcPr>
          <w:p w:rsidR="00DA2F6F" w:rsidRPr="00293D8F" w:rsidRDefault="00DA2F6F" w:rsidP="009C2B05">
            <w:pPr>
              <w:spacing w:line="420" w:lineRule="atLeast"/>
              <w:jc w:val="center"/>
              <w:rPr>
                <w:rFonts w:ascii="宋体" w:cs="Times New Roman"/>
                <w:color w:val="000000"/>
                <w:sz w:val="23"/>
                <w:szCs w:val="23"/>
              </w:rPr>
            </w:pPr>
            <w:r w:rsidRPr="00293D8F">
              <w:rPr>
                <w:rFonts w:cs="宋体" w:hint="eastAsia"/>
                <w:color w:val="000000"/>
                <w:sz w:val="23"/>
                <w:szCs w:val="23"/>
              </w:rPr>
              <w:t>来源渠道</w:t>
            </w:r>
          </w:p>
        </w:tc>
        <w:tc>
          <w:tcPr>
            <w:tcW w:w="992" w:type="dxa"/>
            <w:tcMar>
              <w:top w:w="120" w:type="dxa"/>
              <w:left w:w="225" w:type="dxa"/>
              <w:bottom w:w="120" w:type="dxa"/>
              <w:right w:w="225" w:type="dxa"/>
            </w:tcMar>
            <w:vAlign w:val="center"/>
          </w:tcPr>
          <w:p w:rsidR="00DA2F6F" w:rsidRPr="00293D8F" w:rsidRDefault="00DA2F6F" w:rsidP="009C2B05">
            <w:pPr>
              <w:spacing w:line="420" w:lineRule="atLeast"/>
              <w:jc w:val="center"/>
              <w:rPr>
                <w:rFonts w:ascii="宋体" w:cs="Times New Roman"/>
                <w:color w:val="000000"/>
                <w:sz w:val="23"/>
                <w:szCs w:val="23"/>
              </w:rPr>
            </w:pPr>
            <w:r w:rsidRPr="00293D8F">
              <w:rPr>
                <w:rFonts w:cs="宋体" w:hint="eastAsia"/>
                <w:color w:val="000000"/>
                <w:sz w:val="23"/>
                <w:szCs w:val="23"/>
              </w:rPr>
              <w:t>原件份数</w:t>
            </w:r>
          </w:p>
        </w:tc>
        <w:tc>
          <w:tcPr>
            <w:tcW w:w="1276" w:type="dxa"/>
            <w:tcMar>
              <w:top w:w="120" w:type="dxa"/>
              <w:left w:w="225" w:type="dxa"/>
              <w:bottom w:w="120" w:type="dxa"/>
              <w:right w:w="225" w:type="dxa"/>
            </w:tcMar>
            <w:vAlign w:val="center"/>
          </w:tcPr>
          <w:p w:rsidR="00DA2F6F" w:rsidRPr="00293D8F" w:rsidRDefault="00DA2F6F" w:rsidP="009C2B05">
            <w:pPr>
              <w:spacing w:line="420" w:lineRule="atLeast"/>
              <w:jc w:val="center"/>
              <w:rPr>
                <w:rFonts w:ascii="宋体" w:cs="Times New Roman"/>
                <w:color w:val="000000"/>
                <w:sz w:val="23"/>
                <w:szCs w:val="23"/>
              </w:rPr>
            </w:pPr>
            <w:r w:rsidRPr="00293D8F">
              <w:rPr>
                <w:rFonts w:cs="宋体" w:hint="eastAsia"/>
                <w:color w:val="000000"/>
                <w:sz w:val="23"/>
                <w:szCs w:val="23"/>
              </w:rPr>
              <w:t>复印件份数</w:t>
            </w:r>
          </w:p>
        </w:tc>
        <w:tc>
          <w:tcPr>
            <w:tcW w:w="992" w:type="dxa"/>
            <w:tcMar>
              <w:top w:w="120" w:type="dxa"/>
              <w:left w:w="225" w:type="dxa"/>
              <w:bottom w:w="120" w:type="dxa"/>
              <w:right w:w="225" w:type="dxa"/>
            </w:tcMar>
            <w:vAlign w:val="center"/>
          </w:tcPr>
          <w:p w:rsidR="00DA2F6F" w:rsidRPr="00293D8F" w:rsidRDefault="00DA2F6F" w:rsidP="009C2B05">
            <w:pPr>
              <w:spacing w:line="420" w:lineRule="atLeast"/>
              <w:jc w:val="center"/>
              <w:rPr>
                <w:rFonts w:ascii="宋体" w:cs="Times New Roman"/>
                <w:color w:val="000000"/>
                <w:sz w:val="23"/>
                <w:szCs w:val="23"/>
              </w:rPr>
            </w:pPr>
            <w:r w:rsidRPr="00293D8F">
              <w:rPr>
                <w:rFonts w:cs="宋体" w:hint="eastAsia"/>
                <w:color w:val="000000"/>
                <w:sz w:val="23"/>
                <w:szCs w:val="23"/>
              </w:rPr>
              <w:t>填报须知</w:t>
            </w:r>
          </w:p>
        </w:tc>
      </w:tr>
      <w:tr w:rsidR="00DA2F6F" w:rsidRPr="00293D8F">
        <w:tc>
          <w:tcPr>
            <w:tcW w:w="2210" w:type="dxa"/>
            <w:vAlign w:val="center"/>
          </w:tcPr>
          <w:p w:rsidR="00DA2F6F" w:rsidRPr="00293D8F" w:rsidRDefault="00DA2F6F" w:rsidP="009C2B05">
            <w:pPr>
              <w:rPr>
                <w:rFonts w:cs="Times New Roman"/>
                <w:color w:val="000000"/>
              </w:rPr>
            </w:pPr>
            <w:r w:rsidRPr="00293D8F">
              <w:rPr>
                <w:rFonts w:cs="宋体" w:hint="eastAsia"/>
                <w:color w:val="000000"/>
              </w:rPr>
              <w:lastRenderedPageBreak/>
              <w:t>《供热报装申请表》</w:t>
            </w:r>
          </w:p>
          <w:p w:rsidR="00DA2F6F" w:rsidRPr="00293D8F" w:rsidRDefault="00DA2F6F" w:rsidP="009C2B05">
            <w:pPr>
              <w:rPr>
                <w:rFonts w:ascii="宋体" w:cs="Times New Roman"/>
                <w:color w:val="000000"/>
                <w:sz w:val="24"/>
                <w:szCs w:val="24"/>
              </w:rPr>
            </w:pPr>
            <w:r w:rsidRPr="00293D8F">
              <w:rPr>
                <w:rFonts w:cs="宋体" w:hint="eastAsia"/>
                <w:color w:val="000000"/>
              </w:rPr>
              <w:t>下载：</w:t>
            </w:r>
            <w:hyperlink r:id="rId207" w:tgtFrame="_blank" w:history="1">
              <w:r w:rsidRPr="00293D8F">
                <w:rPr>
                  <w:rStyle w:val="ab"/>
                  <w:color w:val="000000"/>
                </w:rPr>
                <w:t>[</w:t>
              </w:r>
              <w:r w:rsidRPr="00293D8F">
                <w:rPr>
                  <w:rStyle w:val="ab"/>
                  <w:rFonts w:cs="宋体" w:hint="eastAsia"/>
                  <w:color w:val="000000"/>
                </w:rPr>
                <w:t>空白表格</w:t>
              </w:r>
              <w:r w:rsidRPr="00293D8F">
                <w:rPr>
                  <w:rStyle w:val="ab"/>
                  <w:color w:val="000000"/>
                </w:rPr>
                <w:t>]</w:t>
              </w:r>
            </w:hyperlink>
            <w:hyperlink r:id="rId208" w:tgtFrame="_blank" w:history="1">
              <w:r w:rsidRPr="00293D8F">
                <w:rPr>
                  <w:rStyle w:val="ab"/>
                  <w:color w:val="000000"/>
                </w:rPr>
                <w:t>[</w:t>
              </w:r>
              <w:r w:rsidRPr="00293D8F">
                <w:rPr>
                  <w:rStyle w:val="ab"/>
                  <w:rFonts w:cs="宋体" w:hint="eastAsia"/>
                  <w:color w:val="000000"/>
                </w:rPr>
                <w:t>空白表格</w:t>
              </w:r>
              <w:r w:rsidRPr="00293D8F">
                <w:rPr>
                  <w:rStyle w:val="ab"/>
                  <w:color w:val="000000"/>
                </w:rPr>
                <w:t>]</w:t>
              </w:r>
            </w:hyperlink>
          </w:p>
        </w:tc>
        <w:tc>
          <w:tcPr>
            <w:tcW w:w="0" w:type="auto"/>
            <w:vAlign w:val="center"/>
          </w:tcPr>
          <w:p w:rsidR="00DA2F6F" w:rsidRPr="00293D8F" w:rsidRDefault="00DA2F6F" w:rsidP="009C2B05">
            <w:pPr>
              <w:rPr>
                <w:rFonts w:ascii="宋体" w:cs="Times New Roman"/>
                <w:color w:val="000000"/>
                <w:sz w:val="24"/>
                <w:szCs w:val="24"/>
              </w:rPr>
            </w:pPr>
            <w:r w:rsidRPr="00293D8F">
              <w:rPr>
                <w:rFonts w:cs="宋体" w:hint="eastAsia"/>
                <w:color w:val="000000"/>
              </w:rPr>
              <w:t>供热用户报装</w:t>
            </w:r>
          </w:p>
        </w:tc>
        <w:tc>
          <w:tcPr>
            <w:tcW w:w="1240" w:type="dxa"/>
            <w:vAlign w:val="center"/>
          </w:tcPr>
          <w:p w:rsidR="00DA2F6F" w:rsidRPr="00293D8F" w:rsidRDefault="00DA2F6F" w:rsidP="009C2B05">
            <w:pPr>
              <w:rPr>
                <w:rFonts w:ascii="宋体" w:cs="Times New Roman"/>
                <w:color w:val="000000"/>
                <w:sz w:val="24"/>
                <w:szCs w:val="24"/>
              </w:rPr>
            </w:pPr>
            <w:r w:rsidRPr="00293D8F">
              <w:rPr>
                <w:rFonts w:cs="宋体" w:hint="eastAsia"/>
                <w:color w:val="000000"/>
              </w:rPr>
              <w:t>原件</w:t>
            </w:r>
          </w:p>
        </w:tc>
        <w:tc>
          <w:tcPr>
            <w:tcW w:w="1276" w:type="dxa"/>
            <w:vAlign w:val="center"/>
          </w:tcPr>
          <w:p w:rsidR="00DA2F6F" w:rsidRPr="00293D8F" w:rsidRDefault="00DA2F6F" w:rsidP="009C2B05">
            <w:pPr>
              <w:rPr>
                <w:rFonts w:ascii="宋体" w:cs="Times New Roman"/>
                <w:color w:val="000000"/>
                <w:sz w:val="24"/>
                <w:szCs w:val="24"/>
              </w:rPr>
            </w:pPr>
            <w:r w:rsidRPr="00293D8F">
              <w:rPr>
                <w:rFonts w:cs="宋体" w:hint="eastAsia"/>
                <w:color w:val="000000"/>
              </w:rPr>
              <w:t>申请人自备</w:t>
            </w:r>
          </w:p>
        </w:tc>
        <w:tc>
          <w:tcPr>
            <w:tcW w:w="992" w:type="dxa"/>
            <w:vAlign w:val="center"/>
          </w:tcPr>
          <w:p w:rsidR="00DA2F6F" w:rsidRPr="00293D8F" w:rsidRDefault="00DA2F6F" w:rsidP="009C2B05">
            <w:pPr>
              <w:rPr>
                <w:rFonts w:ascii="宋体" w:cs="Times New Roman"/>
                <w:color w:val="000000"/>
                <w:sz w:val="24"/>
                <w:szCs w:val="24"/>
              </w:rPr>
            </w:pPr>
            <w:r w:rsidRPr="00293D8F">
              <w:rPr>
                <w:color w:val="000000"/>
              </w:rPr>
              <w:t>1</w:t>
            </w:r>
          </w:p>
        </w:tc>
        <w:tc>
          <w:tcPr>
            <w:tcW w:w="1276" w:type="dxa"/>
            <w:vAlign w:val="center"/>
          </w:tcPr>
          <w:p w:rsidR="00DA2F6F" w:rsidRPr="00293D8F" w:rsidRDefault="00DA2F6F" w:rsidP="009C2B05">
            <w:pPr>
              <w:rPr>
                <w:rFonts w:ascii="宋体" w:cs="Times New Roman"/>
                <w:color w:val="000000"/>
                <w:sz w:val="24"/>
                <w:szCs w:val="24"/>
              </w:rPr>
            </w:pPr>
            <w:r w:rsidRPr="00293D8F">
              <w:rPr>
                <w:color w:val="000000"/>
              </w:rPr>
              <w:t>0</w:t>
            </w:r>
          </w:p>
        </w:tc>
        <w:tc>
          <w:tcPr>
            <w:tcW w:w="992" w:type="dxa"/>
            <w:vAlign w:val="center"/>
          </w:tcPr>
          <w:p w:rsidR="00DA2F6F" w:rsidRPr="00293D8F" w:rsidRDefault="00DA2F6F" w:rsidP="009C2B05">
            <w:pPr>
              <w:rPr>
                <w:rFonts w:ascii="宋体" w:cs="Times New Roman"/>
                <w:color w:val="000000"/>
                <w:sz w:val="24"/>
                <w:szCs w:val="24"/>
              </w:rPr>
            </w:pPr>
            <w:r w:rsidRPr="00293D8F">
              <w:rPr>
                <w:rFonts w:cs="宋体" w:hint="eastAsia"/>
                <w:color w:val="000000"/>
              </w:rPr>
              <w:t>字迹清楚，不得涂改</w:t>
            </w:r>
          </w:p>
        </w:tc>
      </w:tr>
      <w:tr w:rsidR="00DA2F6F" w:rsidRPr="00293D8F">
        <w:tc>
          <w:tcPr>
            <w:tcW w:w="2210" w:type="dxa"/>
            <w:vAlign w:val="center"/>
          </w:tcPr>
          <w:p w:rsidR="00DA2F6F" w:rsidRPr="00293D8F" w:rsidRDefault="00DA2F6F" w:rsidP="009C2B05">
            <w:pPr>
              <w:rPr>
                <w:rFonts w:cs="Times New Roman"/>
                <w:color w:val="000000"/>
              </w:rPr>
            </w:pPr>
            <w:r w:rsidRPr="00293D8F">
              <w:rPr>
                <w:rFonts w:cs="宋体" w:hint="eastAsia"/>
                <w:color w:val="000000"/>
              </w:rPr>
              <w:t>《供热基本情况登记表》</w:t>
            </w:r>
          </w:p>
          <w:p w:rsidR="00DA2F6F" w:rsidRPr="00293D8F" w:rsidRDefault="00DA2F6F" w:rsidP="009C2B05">
            <w:pPr>
              <w:rPr>
                <w:rFonts w:ascii="宋体" w:cs="Times New Roman"/>
                <w:color w:val="000000"/>
                <w:sz w:val="24"/>
                <w:szCs w:val="24"/>
              </w:rPr>
            </w:pPr>
            <w:r w:rsidRPr="00293D8F">
              <w:rPr>
                <w:rFonts w:cs="宋体" w:hint="eastAsia"/>
                <w:color w:val="000000"/>
              </w:rPr>
              <w:t>下载：</w:t>
            </w:r>
            <w:hyperlink r:id="rId209" w:tgtFrame="_blank" w:history="1">
              <w:r w:rsidRPr="00293D8F">
                <w:rPr>
                  <w:rStyle w:val="ab"/>
                  <w:color w:val="000000"/>
                </w:rPr>
                <w:t>[</w:t>
              </w:r>
              <w:r w:rsidRPr="00293D8F">
                <w:rPr>
                  <w:rStyle w:val="ab"/>
                  <w:rFonts w:cs="宋体" w:hint="eastAsia"/>
                  <w:color w:val="000000"/>
                </w:rPr>
                <w:t>空白表格</w:t>
              </w:r>
              <w:r w:rsidRPr="00293D8F">
                <w:rPr>
                  <w:rStyle w:val="ab"/>
                  <w:color w:val="000000"/>
                </w:rPr>
                <w:t>]</w:t>
              </w:r>
            </w:hyperlink>
          </w:p>
        </w:tc>
        <w:tc>
          <w:tcPr>
            <w:tcW w:w="0" w:type="auto"/>
            <w:vAlign w:val="center"/>
          </w:tcPr>
          <w:p w:rsidR="00DA2F6F" w:rsidRPr="00293D8F" w:rsidRDefault="00DA2F6F" w:rsidP="009C2B05">
            <w:pPr>
              <w:rPr>
                <w:rFonts w:ascii="宋体" w:cs="Times New Roman"/>
                <w:color w:val="000000"/>
                <w:sz w:val="24"/>
                <w:szCs w:val="24"/>
              </w:rPr>
            </w:pPr>
            <w:r w:rsidRPr="00293D8F">
              <w:rPr>
                <w:rFonts w:cs="宋体" w:hint="eastAsia"/>
                <w:color w:val="000000"/>
              </w:rPr>
              <w:t>供热用户报装</w:t>
            </w:r>
          </w:p>
        </w:tc>
        <w:tc>
          <w:tcPr>
            <w:tcW w:w="1240" w:type="dxa"/>
            <w:vAlign w:val="center"/>
          </w:tcPr>
          <w:p w:rsidR="00DA2F6F" w:rsidRPr="00293D8F" w:rsidRDefault="00DA2F6F" w:rsidP="009C2B05">
            <w:pPr>
              <w:rPr>
                <w:rFonts w:ascii="宋体" w:cs="Times New Roman"/>
                <w:color w:val="000000"/>
                <w:sz w:val="24"/>
                <w:szCs w:val="24"/>
              </w:rPr>
            </w:pPr>
            <w:r w:rsidRPr="00293D8F">
              <w:rPr>
                <w:rFonts w:cs="宋体" w:hint="eastAsia"/>
                <w:color w:val="000000"/>
              </w:rPr>
              <w:t>原件</w:t>
            </w:r>
          </w:p>
        </w:tc>
        <w:tc>
          <w:tcPr>
            <w:tcW w:w="1276" w:type="dxa"/>
            <w:vAlign w:val="center"/>
          </w:tcPr>
          <w:p w:rsidR="00DA2F6F" w:rsidRPr="00293D8F" w:rsidRDefault="00DA2F6F" w:rsidP="009C2B05">
            <w:pPr>
              <w:rPr>
                <w:rFonts w:ascii="宋体" w:cs="Times New Roman"/>
                <w:color w:val="000000"/>
                <w:sz w:val="24"/>
                <w:szCs w:val="24"/>
              </w:rPr>
            </w:pPr>
            <w:r w:rsidRPr="00293D8F">
              <w:rPr>
                <w:rFonts w:cs="宋体" w:hint="eastAsia"/>
                <w:color w:val="000000"/>
              </w:rPr>
              <w:t>申请人自备</w:t>
            </w:r>
          </w:p>
        </w:tc>
        <w:tc>
          <w:tcPr>
            <w:tcW w:w="992" w:type="dxa"/>
            <w:vAlign w:val="center"/>
          </w:tcPr>
          <w:p w:rsidR="00DA2F6F" w:rsidRPr="00293D8F" w:rsidRDefault="00DA2F6F" w:rsidP="009C2B05">
            <w:pPr>
              <w:rPr>
                <w:rFonts w:ascii="宋体" w:cs="Times New Roman"/>
                <w:color w:val="000000"/>
                <w:sz w:val="24"/>
                <w:szCs w:val="24"/>
              </w:rPr>
            </w:pPr>
            <w:r w:rsidRPr="00293D8F">
              <w:rPr>
                <w:color w:val="000000"/>
              </w:rPr>
              <w:t>1</w:t>
            </w:r>
          </w:p>
        </w:tc>
        <w:tc>
          <w:tcPr>
            <w:tcW w:w="1276" w:type="dxa"/>
            <w:vAlign w:val="center"/>
          </w:tcPr>
          <w:p w:rsidR="00DA2F6F" w:rsidRPr="00293D8F" w:rsidRDefault="00DA2F6F" w:rsidP="009C2B05">
            <w:pPr>
              <w:rPr>
                <w:rFonts w:ascii="宋体" w:cs="Times New Roman"/>
                <w:color w:val="000000"/>
                <w:sz w:val="24"/>
                <w:szCs w:val="24"/>
              </w:rPr>
            </w:pPr>
            <w:r w:rsidRPr="00293D8F">
              <w:rPr>
                <w:color w:val="000000"/>
              </w:rPr>
              <w:t>0</w:t>
            </w:r>
          </w:p>
        </w:tc>
        <w:tc>
          <w:tcPr>
            <w:tcW w:w="992" w:type="dxa"/>
            <w:vAlign w:val="center"/>
          </w:tcPr>
          <w:p w:rsidR="00DA2F6F" w:rsidRPr="00293D8F" w:rsidRDefault="00DA2F6F" w:rsidP="009C2B05">
            <w:pPr>
              <w:rPr>
                <w:rFonts w:ascii="宋体" w:cs="Times New Roman"/>
                <w:color w:val="000000"/>
                <w:sz w:val="24"/>
                <w:szCs w:val="24"/>
              </w:rPr>
            </w:pPr>
            <w:r w:rsidRPr="00293D8F">
              <w:rPr>
                <w:rFonts w:cs="宋体" w:hint="eastAsia"/>
                <w:color w:val="000000"/>
              </w:rPr>
              <w:t>字迹清楚，不得涂改</w:t>
            </w:r>
          </w:p>
        </w:tc>
      </w:tr>
      <w:tr w:rsidR="00DA2F6F" w:rsidRPr="00293D8F">
        <w:tc>
          <w:tcPr>
            <w:tcW w:w="2210" w:type="dxa"/>
            <w:vAlign w:val="center"/>
          </w:tcPr>
          <w:p w:rsidR="00DA2F6F" w:rsidRPr="00293D8F" w:rsidRDefault="00DA2F6F" w:rsidP="009C2B05">
            <w:pPr>
              <w:rPr>
                <w:rFonts w:cs="Times New Roman"/>
                <w:color w:val="000000"/>
              </w:rPr>
            </w:pPr>
            <w:r w:rsidRPr="00293D8F">
              <w:rPr>
                <w:rFonts w:cs="宋体" w:hint="eastAsia"/>
                <w:color w:val="000000"/>
              </w:rPr>
              <w:t>《建设工程规划许可证》</w:t>
            </w:r>
          </w:p>
          <w:p w:rsidR="00DA2F6F" w:rsidRPr="00293D8F" w:rsidRDefault="00DA2F6F" w:rsidP="009C2B05">
            <w:pPr>
              <w:rPr>
                <w:rFonts w:ascii="宋体" w:cs="Times New Roman"/>
                <w:color w:val="000000"/>
                <w:sz w:val="24"/>
                <w:szCs w:val="24"/>
              </w:rPr>
            </w:pPr>
            <w:r w:rsidRPr="00293D8F">
              <w:rPr>
                <w:rFonts w:cs="宋体" w:hint="eastAsia"/>
                <w:color w:val="000000"/>
              </w:rPr>
              <w:t>下载：</w:t>
            </w:r>
            <w:hyperlink r:id="rId210" w:tgtFrame="_blank" w:history="1">
              <w:r w:rsidRPr="00293D8F">
                <w:rPr>
                  <w:rStyle w:val="ab"/>
                  <w:color w:val="000000"/>
                </w:rPr>
                <w:t>[</w:t>
              </w:r>
              <w:r w:rsidRPr="00293D8F">
                <w:rPr>
                  <w:rStyle w:val="ab"/>
                  <w:rFonts w:cs="宋体" w:hint="eastAsia"/>
                  <w:color w:val="000000"/>
                </w:rPr>
                <w:t>空白表格</w:t>
              </w:r>
              <w:r w:rsidRPr="00293D8F">
                <w:rPr>
                  <w:rStyle w:val="ab"/>
                  <w:color w:val="000000"/>
                </w:rPr>
                <w:t>]</w:t>
              </w:r>
            </w:hyperlink>
          </w:p>
        </w:tc>
        <w:tc>
          <w:tcPr>
            <w:tcW w:w="0" w:type="auto"/>
            <w:vAlign w:val="center"/>
          </w:tcPr>
          <w:p w:rsidR="00DA2F6F" w:rsidRPr="00293D8F" w:rsidRDefault="00DA2F6F" w:rsidP="009C2B05">
            <w:pPr>
              <w:rPr>
                <w:rFonts w:ascii="宋体" w:cs="Times New Roman"/>
                <w:color w:val="000000"/>
                <w:sz w:val="24"/>
                <w:szCs w:val="24"/>
              </w:rPr>
            </w:pPr>
            <w:r w:rsidRPr="00293D8F">
              <w:rPr>
                <w:rFonts w:cs="宋体" w:hint="eastAsia"/>
                <w:color w:val="000000"/>
              </w:rPr>
              <w:t>供热用户报装</w:t>
            </w:r>
          </w:p>
        </w:tc>
        <w:tc>
          <w:tcPr>
            <w:tcW w:w="1240" w:type="dxa"/>
            <w:vAlign w:val="center"/>
          </w:tcPr>
          <w:p w:rsidR="00DA2F6F" w:rsidRPr="00293D8F" w:rsidRDefault="00DA2F6F" w:rsidP="009C2B05">
            <w:pPr>
              <w:rPr>
                <w:rFonts w:ascii="宋体" w:cs="Times New Roman"/>
                <w:color w:val="000000"/>
                <w:sz w:val="24"/>
                <w:szCs w:val="24"/>
              </w:rPr>
            </w:pPr>
            <w:r w:rsidRPr="00293D8F">
              <w:rPr>
                <w:rFonts w:cs="宋体" w:hint="eastAsia"/>
                <w:color w:val="000000"/>
              </w:rPr>
              <w:t>复印件</w:t>
            </w:r>
          </w:p>
        </w:tc>
        <w:tc>
          <w:tcPr>
            <w:tcW w:w="1276" w:type="dxa"/>
            <w:vAlign w:val="center"/>
          </w:tcPr>
          <w:p w:rsidR="00DA2F6F" w:rsidRPr="00293D8F" w:rsidRDefault="00DA2F6F" w:rsidP="009C2B05">
            <w:pPr>
              <w:rPr>
                <w:rFonts w:ascii="宋体" w:cs="Times New Roman"/>
                <w:color w:val="000000"/>
                <w:sz w:val="24"/>
                <w:szCs w:val="24"/>
              </w:rPr>
            </w:pPr>
            <w:r w:rsidRPr="00293D8F">
              <w:rPr>
                <w:rFonts w:cs="宋体" w:hint="eastAsia"/>
                <w:color w:val="000000"/>
              </w:rPr>
              <w:t>申请人自备</w:t>
            </w:r>
          </w:p>
        </w:tc>
        <w:tc>
          <w:tcPr>
            <w:tcW w:w="992" w:type="dxa"/>
            <w:vAlign w:val="center"/>
          </w:tcPr>
          <w:p w:rsidR="00DA2F6F" w:rsidRPr="00293D8F" w:rsidRDefault="00DA2F6F" w:rsidP="009C2B05">
            <w:pPr>
              <w:rPr>
                <w:rFonts w:ascii="宋体" w:cs="Times New Roman"/>
                <w:color w:val="000000"/>
                <w:sz w:val="24"/>
                <w:szCs w:val="24"/>
              </w:rPr>
            </w:pPr>
            <w:r w:rsidRPr="00293D8F">
              <w:rPr>
                <w:color w:val="000000"/>
              </w:rPr>
              <w:t>0</w:t>
            </w:r>
          </w:p>
        </w:tc>
        <w:tc>
          <w:tcPr>
            <w:tcW w:w="1276" w:type="dxa"/>
            <w:vAlign w:val="center"/>
          </w:tcPr>
          <w:p w:rsidR="00DA2F6F" w:rsidRPr="00293D8F" w:rsidRDefault="00DA2F6F" w:rsidP="009C2B05">
            <w:pPr>
              <w:rPr>
                <w:rFonts w:ascii="宋体" w:cs="Times New Roman"/>
                <w:color w:val="000000"/>
                <w:sz w:val="24"/>
                <w:szCs w:val="24"/>
              </w:rPr>
            </w:pPr>
            <w:r w:rsidRPr="00293D8F">
              <w:rPr>
                <w:color w:val="000000"/>
              </w:rPr>
              <w:t>1</w:t>
            </w:r>
          </w:p>
        </w:tc>
        <w:tc>
          <w:tcPr>
            <w:tcW w:w="992" w:type="dxa"/>
            <w:vAlign w:val="center"/>
          </w:tcPr>
          <w:p w:rsidR="00DA2F6F" w:rsidRPr="00293D8F" w:rsidRDefault="00DA2F6F" w:rsidP="009C2B05">
            <w:pPr>
              <w:rPr>
                <w:rFonts w:ascii="宋体" w:cs="Times New Roman"/>
                <w:color w:val="000000"/>
                <w:sz w:val="24"/>
                <w:szCs w:val="24"/>
              </w:rPr>
            </w:pPr>
            <w:r w:rsidRPr="00293D8F">
              <w:rPr>
                <w:rFonts w:cs="宋体" w:hint="eastAsia"/>
                <w:color w:val="000000"/>
              </w:rPr>
              <w:t>图样清晰可辨</w:t>
            </w:r>
          </w:p>
        </w:tc>
      </w:tr>
    </w:tbl>
    <w:p w:rsidR="00DA2F6F" w:rsidRDefault="00DA2F6F" w:rsidP="00B6272A">
      <w:pPr>
        <w:rPr>
          <w:rFonts w:ascii="黑体" w:eastAsia="黑体" w:hAnsi="黑体" w:cs="Times New Roman"/>
        </w:rPr>
      </w:pPr>
    </w:p>
    <w:p w:rsidR="00DA2F6F" w:rsidRPr="00A22D61" w:rsidRDefault="00DA2F6F" w:rsidP="002C739B">
      <w:pPr>
        <w:pStyle w:val="af2"/>
        <w:numPr>
          <w:ilvl w:val="0"/>
          <w:numId w:val="42"/>
        </w:numPr>
        <w:ind w:firstLineChars="0"/>
        <w:rPr>
          <w:rFonts w:ascii="黑体" w:eastAsia="黑体" w:hAnsi="黑体" w:cs="Times New Roman"/>
        </w:rPr>
      </w:pPr>
      <w:r w:rsidRPr="00A22D61">
        <w:rPr>
          <w:rFonts w:ascii="黑体" w:eastAsia="黑体" w:hAnsi="黑体" w:cs="黑体" w:hint="eastAsia"/>
        </w:rPr>
        <w:t>受理方式</w:t>
      </w:r>
    </w:p>
    <w:p w:rsidR="00DA2F6F" w:rsidRDefault="00DA2F6F" w:rsidP="00A22D61">
      <w:pPr>
        <w:pStyle w:val="af0"/>
        <w:widowControl/>
        <w:rPr>
          <w:rFonts w:hAnsi="宋体" w:cs="Times New Roman"/>
          <w:sz w:val="21"/>
          <w:szCs w:val="21"/>
        </w:rPr>
      </w:pPr>
      <w:r>
        <w:rPr>
          <w:rFonts w:hAnsi="宋体" w:hint="eastAsia"/>
          <w:sz w:val="21"/>
          <w:szCs w:val="21"/>
        </w:rPr>
        <w:t>（一）窗口受理：鲁山县行政服务中心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A22D61">
      <w:pPr>
        <w:pStyle w:val="af0"/>
        <w:widowControl/>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Pr="00A22D61" w:rsidRDefault="00DA2F6F" w:rsidP="002C739B">
      <w:pPr>
        <w:pStyle w:val="af2"/>
        <w:numPr>
          <w:ilvl w:val="0"/>
          <w:numId w:val="42"/>
        </w:numPr>
        <w:ind w:firstLineChars="0"/>
        <w:rPr>
          <w:rFonts w:ascii="黑体" w:eastAsia="黑体" w:hAnsi="黑体" w:cs="Times New Roman"/>
        </w:rPr>
      </w:pPr>
      <w:r w:rsidRPr="00A22D61">
        <w:rPr>
          <w:rFonts w:ascii="黑体" w:eastAsia="黑体" w:hAnsi="黑体" w:cs="黑体" w:hint="eastAsia"/>
        </w:rPr>
        <w:t>办理流程</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A22D61">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10</w:t>
      </w:r>
      <w:r>
        <w:rPr>
          <w:rFonts w:ascii="宋体" w:hAnsi="宋体" w:cs="宋体" w:hint="eastAsia"/>
          <w:sz w:val="21"/>
          <w:szCs w:val="21"/>
        </w:rPr>
        <w:t>个工作日</w:t>
      </w:r>
    </w:p>
    <w:p w:rsidR="00DA2F6F" w:rsidRDefault="00DA2F6F" w:rsidP="00A22D61">
      <w:pPr>
        <w:pStyle w:val="af1"/>
        <w:ind w:left="426"/>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5</w:t>
      </w:r>
      <w:r>
        <w:rPr>
          <w:rFonts w:ascii="宋体" w:hAnsi="宋体" w:cs="宋体" w:hint="eastAsia"/>
          <w:sz w:val="21"/>
          <w:szCs w:val="21"/>
        </w:rPr>
        <w:t>个工作日。</w:t>
      </w:r>
    </w:p>
    <w:p w:rsidR="00DA2F6F" w:rsidRDefault="00DA2F6F" w:rsidP="00B6272A">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不收费</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Pr="00104D27" w:rsidRDefault="00DA2F6F" w:rsidP="00B6272A">
      <w:pPr>
        <w:ind w:left="420"/>
        <w:rPr>
          <w:rFonts w:cs="Times New Roman"/>
          <w:color w:val="000000"/>
        </w:rPr>
      </w:pPr>
      <w:r w:rsidRPr="00104D27">
        <w:rPr>
          <w:rFonts w:cs="宋体" w:hint="eastAsia"/>
          <w:color w:val="000000"/>
        </w:rPr>
        <w:t>申请对象窗口领取</w:t>
      </w:r>
    </w:p>
    <w:p w:rsidR="00DA2F6F" w:rsidRDefault="00DA2F6F" w:rsidP="00B6272A">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A22D61">
      <w:pPr>
        <w:pStyle w:val="af1"/>
        <w:ind w:left="426"/>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A22D61">
      <w:pPr>
        <w:pStyle w:val="af1"/>
        <w:ind w:left="426"/>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02" w:firstLine="424"/>
        <w:rPr>
          <w:rFonts w:ascii="宋体" w:cs="宋体"/>
          <w:sz w:val="21"/>
          <w:szCs w:val="21"/>
        </w:rPr>
      </w:pPr>
      <w:r>
        <w:rPr>
          <w:rFonts w:ascii="宋体" w:hAnsi="宋体" w:cs="宋体" w:hint="eastAsia"/>
          <w:sz w:val="21"/>
          <w:szCs w:val="21"/>
        </w:rPr>
        <w:t>（</w:t>
      </w:r>
      <w:r w:rsidRPr="00A22D61">
        <w:rPr>
          <w:rFonts w:ascii="宋体" w:hAnsi="宋体" w:cs="宋体" w:hint="eastAsia"/>
          <w:b/>
          <w:bCs/>
          <w:sz w:val="21"/>
          <w:szCs w:val="21"/>
        </w:rPr>
        <w:t>三</w:t>
      </w:r>
      <w:r>
        <w:rPr>
          <w:rFonts w:ascii="宋体" w:hAnsi="宋体" w:cs="宋体" w:hint="eastAsia"/>
          <w:sz w:val="21"/>
          <w:szCs w:val="21"/>
        </w:rPr>
        <w:t>）申请人不服行政许可决定的，有权在收到不予行政许可决定之日起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272A">
      <w:pPr>
        <w:ind w:left="420"/>
        <w:rPr>
          <w:rFonts w:ascii="黑体" w:eastAsia="黑体" w:hAnsi="黑体" w:cs="Times New Roman"/>
        </w:rPr>
      </w:pPr>
      <w:r>
        <w:rPr>
          <w:rFonts w:ascii="黑体" w:eastAsia="黑体" w:hAnsi="黑体" w:cs="黑体" w:hint="eastAsia"/>
        </w:rPr>
        <w:t>十五、咨询方式</w:t>
      </w:r>
    </w:p>
    <w:p w:rsidR="00DA2F6F" w:rsidRDefault="00DA2F6F" w:rsidP="00A22D61">
      <w:pPr>
        <w:pStyle w:val="af1"/>
        <w:ind w:left="426"/>
        <w:rPr>
          <w:rFonts w:ascii="宋体" w:cs="宋体"/>
          <w:sz w:val="21"/>
          <w:szCs w:val="21"/>
        </w:rPr>
      </w:pPr>
      <w:r>
        <w:rPr>
          <w:rFonts w:ascii="宋体" w:hAnsi="宋体" w:cs="宋体" w:hint="eastAsia"/>
          <w:sz w:val="21"/>
          <w:szCs w:val="21"/>
        </w:rPr>
        <w:lastRenderedPageBreak/>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A22D61">
      <w:pPr>
        <w:pStyle w:val="af1"/>
        <w:ind w:left="426"/>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A22D61">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211"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272A">
      <w:pPr>
        <w:ind w:left="420"/>
        <w:rPr>
          <w:rFonts w:ascii="黑体" w:eastAsia="黑体" w:hAnsi="黑体" w:cs="Times New Roman"/>
        </w:rPr>
      </w:pPr>
      <w:r>
        <w:rPr>
          <w:rFonts w:ascii="黑体" w:eastAsia="黑体" w:hAnsi="黑体" w:cs="黑体" w:hint="eastAsia"/>
        </w:rPr>
        <w:t>十六、监督投诉渠道</w:t>
      </w:r>
    </w:p>
    <w:p w:rsidR="00DA2F6F" w:rsidRDefault="00DA2F6F" w:rsidP="00A22D61">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A22D61">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212"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272A">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13"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14"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15"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16" w:history="1">
        <w:r w:rsidR="00DA2F6F">
          <w:rPr>
            <w:rFonts w:ascii="宋体" w:hAnsi="宋体" w:cs="宋体"/>
            <w:sz w:val="21"/>
            <w:szCs w:val="21"/>
          </w:rPr>
          <w:t>http://zwfw.pdslsspzx.gov.cn</w:t>
        </w:r>
      </w:hyperlink>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十九、办理结果样本</w:t>
      </w: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无</w:t>
      </w:r>
    </w:p>
    <w:p w:rsidR="00DA2F6F" w:rsidRDefault="00DA2F6F"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lastRenderedPageBreak/>
        <w:t>二十、附件</w:t>
      </w:r>
    </w:p>
    <w:p w:rsidR="00DA2F6F" w:rsidRDefault="00DA2F6F" w:rsidP="007E1452">
      <w:pPr>
        <w:pStyle w:val="ac"/>
        <w:spacing w:beforeLines="50" w:afterLines="50"/>
        <w:ind w:firstLineChars="135" w:firstLine="270"/>
        <w:rPr>
          <w:rFonts w:cs="Times New Roman"/>
        </w:rPr>
      </w:pPr>
      <w:r>
        <w:rPr>
          <w:rFonts w:hint="eastAsia"/>
        </w:rPr>
        <w:t>附件</w:t>
      </w:r>
      <w:r>
        <w:t>1</w:t>
      </w:r>
      <w:r>
        <w:rPr>
          <w:rFonts w:hint="eastAsia"/>
        </w:rPr>
        <w:t>：办理流程图</w:t>
      </w:r>
    </w:p>
    <w:p w:rsidR="00DA2F6F" w:rsidRDefault="007E1452" w:rsidP="007E1452">
      <w:pPr>
        <w:pStyle w:val="ac"/>
        <w:spacing w:beforeLines="50" w:afterLines="50"/>
        <w:ind w:firstLineChars="0" w:firstLine="0"/>
        <w:jc w:val="center"/>
        <w:rPr>
          <w:rFonts w:ascii="黑体" w:eastAsia="黑体" w:hAnsi="黑体" w:cs="Times New Roman"/>
        </w:rPr>
      </w:pPr>
      <w:r w:rsidRPr="00C179C4">
        <w:rPr>
          <w:rFonts w:ascii="黑体" w:eastAsia="黑体" w:hAnsi="黑体" w:cs="Times New Roman"/>
          <w:noProof/>
        </w:rPr>
        <w:pict>
          <v:shape id="图片 7" o:spid="_x0000_i1055" type="#_x0000_t75" alt="download.jpg" style="width:414pt;height:552pt;visibility:visible">
            <v:imagedata r:id="rId217" o:title=""/>
          </v:shape>
        </w:pict>
      </w: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Pr="00DE4123" w:rsidRDefault="00DA2F6F" w:rsidP="00B6272A">
      <w:pPr>
        <w:pStyle w:val="ac"/>
        <w:ind w:firstLineChars="0" w:firstLine="0"/>
        <w:jc w:val="right"/>
        <w:rPr>
          <w:rFonts w:ascii="黑体" w:eastAsia="黑体" w:hAnsi="黑体" w:cs="Times New Roman"/>
          <w:color w:val="000000"/>
          <w:sz w:val="28"/>
          <w:szCs w:val="28"/>
        </w:rPr>
      </w:pPr>
      <w:r w:rsidRPr="00DE4123">
        <w:rPr>
          <w:rFonts w:ascii="黑体" w:eastAsia="黑体" w:hAnsi="黑体" w:cs="黑体"/>
          <w:color w:val="000000"/>
          <w:sz w:val="28"/>
          <w:szCs w:val="28"/>
        </w:rPr>
        <w:t>FWZN-11410423MB131869464</w:t>
      </w:r>
      <w:r>
        <w:rPr>
          <w:rFonts w:ascii="黑体" w:eastAsia="黑体" w:hAnsi="黑体" w:cs="黑体"/>
          <w:color w:val="000000"/>
          <w:sz w:val="28"/>
          <w:szCs w:val="28"/>
        </w:rPr>
        <w:t>00011702500001</w:t>
      </w:r>
    </w:p>
    <w:p w:rsidR="00DA2F6F" w:rsidRDefault="00DA2F6F" w:rsidP="0094640B">
      <w:pPr>
        <w:pStyle w:val="ac"/>
        <w:ind w:firstLine="560"/>
        <w:jc w:val="right"/>
        <w:rPr>
          <w:rFonts w:ascii="黑体" w:eastAsia="黑体" w:hAnsi="黑体" w:cs="Times New Roman"/>
          <w:sz w:val="28"/>
          <w:szCs w:val="28"/>
        </w:rPr>
      </w:pPr>
    </w:p>
    <w:p w:rsidR="00DA2F6F" w:rsidRDefault="00DA2F6F" w:rsidP="0094640B">
      <w:pPr>
        <w:pStyle w:val="ac"/>
        <w:ind w:firstLine="400"/>
        <w:rPr>
          <w:rFonts w:cs="Times New Roman"/>
        </w:rPr>
      </w:pPr>
    </w:p>
    <w:p w:rsidR="00DA2F6F" w:rsidRDefault="00DA2F6F" w:rsidP="00B6272A">
      <w:pPr>
        <w:pStyle w:val="ac"/>
        <w:ind w:firstLineChars="0" w:firstLine="0"/>
        <w:jc w:val="center"/>
        <w:rPr>
          <w:rFonts w:ascii="黑体" w:eastAsia="黑体" w:hAnsi="黑体" w:cs="Times New Roman"/>
          <w:color w:val="000000"/>
          <w:sz w:val="52"/>
          <w:szCs w:val="52"/>
        </w:rPr>
      </w:pPr>
    </w:p>
    <w:p w:rsidR="00DA2F6F" w:rsidRDefault="00DA2F6F" w:rsidP="00B6272A">
      <w:pPr>
        <w:pStyle w:val="ac"/>
        <w:ind w:firstLineChars="0" w:firstLine="0"/>
        <w:jc w:val="center"/>
        <w:rPr>
          <w:rFonts w:ascii="黑体" w:eastAsia="黑体" w:hAnsi="黑体" w:cs="Times New Roman"/>
          <w:sz w:val="52"/>
          <w:szCs w:val="52"/>
        </w:rPr>
      </w:pPr>
      <w:r w:rsidRPr="00D76F13">
        <w:rPr>
          <w:rFonts w:ascii="黑体" w:eastAsia="黑体" w:hAnsi="黑体" w:cs="黑体" w:hint="eastAsia"/>
          <w:color w:val="000000"/>
          <w:sz w:val="52"/>
          <w:szCs w:val="52"/>
        </w:rPr>
        <w:t>工程建设涉及城市绿地、树木审批</w:t>
      </w:r>
    </w:p>
    <w:p w:rsidR="00DA2F6F" w:rsidRDefault="00DA2F6F" w:rsidP="00B6272A">
      <w:pPr>
        <w:pStyle w:val="ac"/>
        <w:ind w:firstLineChars="0" w:firstLine="0"/>
        <w:jc w:val="center"/>
        <w:rPr>
          <w:rFonts w:ascii="黑体" w:eastAsia="黑体" w:hAnsi="黑体" w:cs="Times New Roman"/>
          <w:sz w:val="52"/>
          <w:szCs w:val="52"/>
        </w:rPr>
      </w:pPr>
      <w:r>
        <w:rPr>
          <w:rFonts w:ascii="黑体" w:eastAsia="黑体" w:hAnsi="黑体" w:cs="黑体" w:hint="eastAsia"/>
          <w:sz w:val="52"/>
          <w:szCs w:val="52"/>
        </w:rPr>
        <w:t>服</w:t>
      </w:r>
      <w:r>
        <w:rPr>
          <w:rFonts w:ascii="黑体" w:eastAsia="黑体" w:hAnsi="黑体" w:cs="黑体"/>
          <w:sz w:val="52"/>
          <w:szCs w:val="52"/>
        </w:rPr>
        <w:t xml:space="preserve"> </w:t>
      </w:r>
      <w:r>
        <w:rPr>
          <w:rFonts w:ascii="黑体" w:eastAsia="黑体" w:hAnsi="黑体" w:cs="黑体" w:hint="eastAsia"/>
          <w:sz w:val="52"/>
          <w:szCs w:val="52"/>
        </w:rPr>
        <w:t>务</w:t>
      </w:r>
      <w:r>
        <w:rPr>
          <w:rFonts w:ascii="黑体" w:eastAsia="黑体" w:hAnsi="黑体" w:cs="黑体"/>
          <w:sz w:val="52"/>
          <w:szCs w:val="52"/>
        </w:rPr>
        <w:t xml:space="preserve"> </w:t>
      </w:r>
      <w:r>
        <w:rPr>
          <w:rFonts w:ascii="黑体" w:eastAsia="黑体" w:hAnsi="黑体" w:cs="黑体" w:hint="eastAsia"/>
          <w:sz w:val="52"/>
          <w:szCs w:val="52"/>
        </w:rPr>
        <w:t>指</w:t>
      </w:r>
      <w:r>
        <w:rPr>
          <w:rFonts w:ascii="黑体" w:eastAsia="黑体" w:hAnsi="黑体" w:cs="黑体"/>
          <w:sz w:val="52"/>
          <w:szCs w:val="52"/>
        </w:rPr>
        <w:t xml:space="preserve"> </w:t>
      </w:r>
      <w:r>
        <w:rPr>
          <w:rFonts w:ascii="黑体" w:eastAsia="黑体" w:hAnsi="黑体" w:cs="黑体" w:hint="eastAsia"/>
          <w:sz w:val="52"/>
          <w:szCs w:val="52"/>
        </w:rPr>
        <w:t>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B6272A">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Pr="005E13DC" w:rsidRDefault="00DA2F6F" w:rsidP="00B6272A">
      <w:pPr>
        <w:pStyle w:val="ac"/>
        <w:ind w:firstLineChars="0" w:firstLine="0"/>
        <w:jc w:val="center"/>
        <w:rPr>
          <w:rFonts w:ascii="黑体" w:eastAsia="黑体" w:hAnsi="黑体" w:cs="Times New Roman"/>
          <w:sz w:val="32"/>
          <w:szCs w:val="32"/>
        </w:rPr>
      </w:pPr>
      <w:r w:rsidRPr="005E13DC">
        <w:rPr>
          <w:rFonts w:ascii="黑体" w:eastAsia="黑体" w:hAnsi="黑体" w:cs="黑体" w:hint="eastAsia"/>
          <w:color w:val="000000"/>
          <w:sz w:val="32"/>
          <w:szCs w:val="32"/>
        </w:rPr>
        <w:lastRenderedPageBreak/>
        <w:t>工程建设涉及城市绿地、树木审批</w:t>
      </w:r>
      <w:r w:rsidRPr="005E13DC">
        <w:rPr>
          <w:rFonts w:ascii="黑体" w:eastAsia="黑体" w:hAnsi="黑体" w:cs="黑体" w:hint="eastAsia"/>
          <w:sz w:val="32"/>
          <w:szCs w:val="32"/>
        </w:rPr>
        <w:t>服务指南</w:t>
      </w:r>
    </w:p>
    <w:p w:rsidR="00DA2F6F" w:rsidRPr="00C63458" w:rsidRDefault="00DA2F6F" w:rsidP="0094640B">
      <w:pPr>
        <w:pStyle w:val="ac"/>
        <w:ind w:firstLine="562"/>
        <w:jc w:val="center"/>
        <w:rPr>
          <w:rFonts w:cs="Times New Roman"/>
          <w:b/>
          <w:bCs/>
          <w:sz w:val="28"/>
          <w:szCs w:val="28"/>
        </w:rPr>
      </w:pP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一、事项编码</w:t>
      </w:r>
    </w:p>
    <w:p w:rsidR="00DA2F6F" w:rsidRPr="00C63458" w:rsidRDefault="00DA2F6F" w:rsidP="007E1452">
      <w:pPr>
        <w:pStyle w:val="ac"/>
        <w:spacing w:beforeLines="50" w:afterLines="50"/>
        <w:jc w:val="left"/>
        <w:rPr>
          <w:rFonts w:ascii="黑体" w:eastAsia="黑体" w:hAnsi="黑体" w:cs="黑体"/>
          <w:color w:val="000000"/>
          <w:sz w:val="21"/>
          <w:szCs w:val="21"/>
        </w:rPr>
      </w:pPr>
      <w:r w:rsidRPr="00C63458">
        <w:rPr>
          <w:rFonts w:ascii="黑体" w:eastAsia="黑体" w:hAnsi="黑体" w:cs="黑体"/>
          <w:color w:val="000000"/>
          <w:sz w:val="21"/>
          <w:szCs w:val="21"/>
        </w:rPr>
        <w:t>11410423MB1318694640001170</w:t>
      </w:r>
      <w:r>
        <w:rPr>
          <w:rFonts w:ascii="黑体" w:eastAsia="黑体" w:hAnsi="黑体" w:cs="黑体"/>
          <w:color w:val="000000"/>
          <w:sz w:val="21"/>
          <w:szCs w:val="21"/>
        </w:rPr>
        <w:t>25</w:t>
      </w:r>
      <w:r w:rsidRPr="00C63458">
        <w:rPr>
          <w:rFonts w:ascii="黑体" w:eastAsia="黑体" w:hAnsi="黑体" w:cs="黑体"/>
          <w:color w:val="000000"/>
          <w:sz w:val="21"/>
          <w:szCs w:val="21"/>
        </w:rPr>
        <w:t>00001</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二、适用范围</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鲁山县行政区域内</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三、事项类型</w:t>
      </w:r>
    </w:p>
    <w:p w:rsidR="00DA2F6F" w:rsidRPr="006F710D" w:rsidRDefault="00DA2F6F" w:rsidP="007E1452">
      <w:pPr>
        <w:pStyle w:val="ac"/>
        <w:spacing w:beforeLines="50" w:afterLines="50"/>
        <w:ind w:firstLineChars="202" w:firstLine="424"/>
        <w:rPr>
          <w:rFonts w:cs="Times New Roman"/>
          <w:sz w:val="21"/>
          <w:szCs w:val="21"/>
        </w:rPr>
      </w:pPr>
      <w:r>
        <w:rPr>
          <w:rFonts w:hint="eastAsia"/>
          <w:sz w:val="21"/>
          <w:szCs w:val="21"/>
        </w:rPr>
        <w:t>行政许可</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四、设立依据</w:t>
      </w:r>
    </w:p>
    <w:p w:rsidR="00DA2F6F" w:rsidRPr="005E13DC" w:rsidRDefault="00DA2F6F" w:rsidP="007E1452">
      <w:pPr>
        <w:pStyle w:val="ac"/>
        <w:spacing w:beforeLines="50" w:afterLines="50"/>
        <w:ind w:firstLineChars="0" w:firstLine="0"/>
        <w:jc w:val="left"/>
        <w:rPr>
          <w:rFonts w:cs="Times New Roman"/>
          <w:color w:val="000000"/>
          <w:sz w:val="21"/>
          <w:szCs w:val="21"/>
        </w:rPr>
      </w:pPr>
      <w:r w:rsidRPr="005E13DC">
        <w:rPr>
          <w:rFonts w:hint="eastAsia"/>
          <w:color w:val="000000"/>
          <w:sz w:val="21"/>
          <w:szCs w:val="21"/>
        </w:rPr>
        <w:t>《城市绿化条例》（</w:t>
      </w:r>
      <w:r w:rsidRPr="005E13DC">
        <w:rPr>
          <w:color w:val="000000"/>
          <w:sz w:val="21"/>
          <w:szCs w:val="21"/>
        </w:rPr>
        <w:t>1992</w:t>
      </w:r>
      <w:r w:rsidRPr="005E13DC">
        <w:rPr>
          <w:rFonts w:hint="eastAsia"/>
          <w:color w:val="000000"/>
          <w:sz w:val="21"/>
          <w:szCs w:val="21"/>
        </w:rPr>
        <w:t>年</w:t>
      </w:r>
      <w:r w:rsidRPr="005E13DC">
        <w:rPr>
          <w:color w:val="000000"/>
          <w:sz w:val="21"/>
          <w:szCs w:val="21"/>
        </w:rPr>
        <w:t>6</w:t>
      </w:r>
      <w:r w:rsidRPr="005E13DC">
        <w:rPr>
          <w:rFonts w:hint="eastAsia"/>
          <w:color w:val="000000"/>
          <w:sz w:val="21"/>
          <w:szCs w:val="21"/>
        </w:rPr>
        <w:t>月</w:t>
      </w:r>
      <w:r w:rsidRPr="005E13DC">
        <w:rPr>
          <w:color w:val="000000"/>
          <w:sz w:val="21"/>
          <w:szCs w:val="21"/>
        </w:rPr>
        <w:t>22</w:t>
      </w:r>
      <w:r w:rsidRPr="005E13DC">
        <w:rPr>
          <w:rFonts w:hint="eastAsia"/>
          <w:color w:val="000000"/>
          <w:sz w:val="21"/>
          <w:szCs w:val="21"/>
        </w:rPr>
        <w:t>日国务院令第</w:t>
      </w:r>
      <w:r w:rsidRPr="005E13DC">
        <w:rPr>
          <w:color w:val="000000"/>
          <w:sz w:val="21"/>
          <w:szCs w:val="21"/>
        </w:rPr>
        <w:t>100</w:t>
      </w:r>
      <w:r w:rsidRPr="005E13DC">
        <w:rPr>
          <w:rFonts w:hint="eastAsia"/>
          <w:color w:val="000000"/>
          <w:sz w:val="21"/>
          <w:szCs w:val="21"/>
        </w:rPr>
        <w:t>号，</w:t>
      </w:r>
      <w:r w:rsidRPr="005E13DC">
        <w:rPr>
          <w:color w:val="000000"/>
          <w:sz w:val="21"/>
          <w:szCs w:val="21"/>
        </w:rPr>
        <w:t>2017</w:t>
      </w:r>
      <w:r w:rsidRPr="005E13DC">
        <w:rPr>
          <w:rFonts w:hint="eastAsia"/>
          <w:color w:val="000000"/>
          <w:sz w:val="21"/>
          <w:szCs w:val="21"/>
        </w:rPr>
        <w:t>年</w:t>
      </w:r>
      <w:r w:rsidRPr="005E13DC">
        <w:rPr>
          <w:color w:val="000000"/>
          <w:sz w:val="21"/>
          <w:szCs w:val="21"/>
        </w:rPr>
        <w:t>3</w:t>
      </w:r>
      <w:r w:rsidRPr="005E13DC">
        <w:rPr>
          <w:rFonts w:hint="eastAsia"/>
          <w:color w:val="000000"/>
          <w:sz w:val="21"/>
          <w:szCs w:val="21"/>
        </w:rPr>
        <w:t>月</w:t>
      </w:r>
      <w:r w:rsidRPr="005E13DC">
        <w:rPr>
          <w:color w:val="000000"/>
          <w:sz w:val="21"/>
          <w:szCs w:val="21"/>
        </w:rPr>
        <w:t>1</w:t>
      </w:r>
      <w:r w:rsidRPr="005E13DC">
        <w:rPr>
          <w:rFonts w:hint="eastAsia"/>
          <w:color w:val="000000"/>
          <w:sz w:val="21"/>
          <w:szCs w:val="21"/>
        </w:rPr>
        <w:t>日予以修改）第十九条：</w:t>
      </w:r>
      <w:r w:rsidRPr="005E13DC">
        <w:rPr>
          <w:rFonts w:cs="Times New Roman"/>
          <w:color w:val="000000"/>
          <w:sz w:val="21"/>
          <w:szCs w:val="21"/>
        </w:rPr>
        <w:t>……</w:t>
      </w:r>
      <w:r w:rsidRPr="005E13DC">
        <w:rPr>
          <w:rFonts w:hint="eastAsia"/>
          <w:color w:val="000000"/>
          <w:sz w:val="21"/>
          <w:szCs w:val="21"/>
        </w:rPr>
        <w:t>因建设或者其他特殊需要临时占用城市绿化用地，须经城市人民政府城市绿化行政主管部门同意，并按照有关规定办理临时用地手续。第二十一条：在城市的公共绿地内开设商业、服务摊点的，必须向公共绿地管理单位提出申请，经城市人民政府城市绿化行政主管部门或者其授权的单位同意后，持工商行政管理部门批准的营业执照，在公共绿地管理单位指定的地点从事经营活动，并遵守公共绿地和工商行政管理的规定。</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五、受理机构</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鲁山县行政服务中心</w:t>
      </w:r>
      <w:r w:rsidR="000F1FFD">
        <w:rPr>
          <w:rFonts w:hint="eastAsia"/>
          <w:sz w:val="21"/>
          <w:szCs w:val="21"/>
        </w:rPr>
        <w:t>一楼综合</w:t>
      </w:r>
      <w:r w:rsidRPr="006F710D">
        <w:rPr>
          <w:rFonts w:hint="eastAsia"/>
          <w:sz w:val="21"/>
          <w:szCs w:val="21"/>
        </w:rPr>
        <w:t>窗口</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六、决定机构</w:t>
      </w:r>
    </w:p>
    <w:p w:rsidR="00DA2F6F" w:rsidRPr="006F710D" w:rsidRDefault="00DA2F6F" w:rsidP="007E1452">
      <w:pPr>
        <w:pStyle w:val="ac"/>
        <w:spacing w:beforeLines="50" w:afterLines="50"/>
        <w:rPr>
          <w:rFonts w:cs="Times New Roman"/>
          <w:sz w:val="21"/>
          <w:szCs w:val="21"/>
        </w:rPr>
      </w:pPr>
      <w:r w:rsidRPr="006F710D">
        <w:rPr>
          <w:rFonts w:hint="eastAsia"/>
          <w:sz w:val="21"/>
          <w:szCs w:val="21"/>
        </w:rPr>
        <w:t>鲁山县</w:t>
      </w:r>
      <w:r>
        <w:rPr>
          <w:rFonts w:hint="eastAsia"/>
          <w:sz w:val="21"/>
          <w:szCs w:val="21"/>
        </w:rPr>
        <w:t>住房和城乡建设</w:t>
      </w:r>
      <w:r w:rsidRPr="006F710D">
        <w:rPr>
          <w:rFonts w:hint="eastAsia"/>
          <w:sz w:val="21"/>
          <w:szCs w:val="21"/>
        </w:rPr>
        <w:t>局</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七、办理条件</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（一）准予批准的条件：</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申请人具有合法的身份（法人和其他组织出示登记证件）；</w:t>
      </w:r>
    </w:p>
    <w:p w:rsidR="00DA2F6F" w:rsidRPr="006F710D" w:rsidRDefault="00DA2F6F" w:rsidP="007E1452">
      <w:pPr>
        <w:pStyle w:val="ac"/>
        <w:spacing w:beforeLines="50" w:afterLines="50"/>
        <w:rPr>
          <w:rFonts w:cs="Times New Roman"/>
          <w:sz w:val="21"/>
          <w:szCs w:val="21"/>
        </w:rPr>
      </w:pPr>
      <w:r w:rsidRPr="006F710D">
        <w:rPr>
          <w:sz w:val="21"/>
          <w:szCs w:val="21"/>
        </w:rPr>
        <w:t>2.</w:t>
      </w:r>
      <w:r w:rsidRPr="006F710D">
        <w:rPr>
          <w:rFonts w:hint="eastAsia"/>
          <w:sz w:val="21"/>
          <w:szCs w:val="21"/>
        </w:rPr>
        <w:t>项目符合《</w:t>
      </w:r>
      <w:r w:rsidRPr="005E13DC">
        <w:rPr>
          <w:rFonts w:hint="eastAsia"/>
          <w:color w:val="000000"/>
          <w:sz w:val="21"/>
          <w:szCs w:val="21"/>
        </w:rPr>
        <w:t>城市绿化条例</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申请材料齐全。</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（二）不准予批准的情形：</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．申请人不具有合法的身份；</w:t>
      </w:r>
    </w:p>
    <w:p w:rsidR="00DA2F6F" w:rsidRPr="006F710D" w:rsidRDefault="00DA2F6F" w:rsidP="007E1452">
      <w:pPr>
        <w:pStyle w:val="ac"/>
        <w:spacing w:beforeLines="50" w:afterLines="50"/>
        <w:rPr>
          <w:rFonts w:cs="Times New Roman"/>
          <w:sz w:val="21"/>
          <w:szCs w:val="21"/>
        </w:rPr>
      </w:pPr>
      <w:r w:rsidRPr="006F710D">
        <w:rPr>
          <w:sz w:val="21"/>
          <w:szCs w:val="21"/>
        </w:rPr>
        <w:t>2</w:t>
      </w:r>
      <w:r>
        <w:rPr>
          <w:rFonts w:hint="eastAsia"/>
          <w:sz w:val="21"/>
          <w:szCs w:val="21"/>
        </w:rPr>
        <w:t>．</w:t>
      </w:r>
      <w:r w:rsidRPr="006F710D">
        <w:rPr>
          <w:rFonts w:hint="eastAsia"/>
          <w:sz w:val="21"/>
          <w:szCs w:val="21"/>
        </w:rPr>
        <w:t>项目不符合《</w:t>
      </w:r>
      <w:r w:rsidRPr="005E13DC">
        <w:rPr>
          <w:rFonts w:hint="eastAsia"/>
          <w:color w:val="000000"/>
          <w:sz w:val="21"/>
          <w:szCs w:val="21"/>
        </w:rPr>
        <w:t>城市绿化条例</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．材料不齐全。</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八、申办材料</w:t>
      </w:r>
    </w:p>
    <w:p w:rsidR="00DA2F6F" w:rsidRDefault="00DA2F6F" w:rsidP="007E1452">
      <w:pPr>
        <w:pStyle w:val="ac"/>
        <w:spacing w:beforeLines="50" w:afterLines="50"/>
        <w:ind w:firstLineChars="202" w:firstLine="424"/>
        <w:rPr>
          <w:rFonts w:cs="Times New Roman"/>
          <w:sz w:val="21"/>
          <w:szCs w:val="21"/>
        </w:rPr>
      </w:pPr>
      <w:r w:rsidRPr="006F710D">
        <w:rPr>
          <w:rFonts w:hint="eastAsia"/>
          <w:sz w:val="21"/>
          <w:szCs w:val="21"/>
        </w:rPr>
        <w:t>申请人把下列申请资料（文件、物品）送交办理窗口：</w:t>
      </w:r>
    </w:p>
    <w:tbl>
      <w:tblPr>
        <w:tblW w:w="94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352"/>
        <w:gridCol w:w="1230"/>
        <w:gridCol w:w="1017"/>
        <w:gridCol w:w="1060"/>
        <w:gridCol w:w="952"/>
        <w:gridCol w:w="990"/>
        <w:gridCol w:w="1867"/>
      </w:tblGrid>
      <w:tr w:rsidR="00DA2F6F" w:rsidRPr="005E13DC">
        <w:trPr>
          <w:trHeight w:val="750"/>
        </w:trPr>
        <w:tc>
          <w:tcPr>
            <w:tcW w:w="2352" w:type="dxa"/>
            <w:tcMar>
              <w:top w:w="120" w:type="dxa"/>
              <w:left w:w="225" w:type="dxa"/>
              <w:bottom w:w="120" w:type="dxa"/>
              <w:right w:w="225" w:type="dxa"/>
            </w:tcMar>
            <w:vAlign w:val="center"/>
          </w:tcPr>
          <w:p w:rsidR="00DA2F6F" w:rsidRPr="005E13DC" w:rsidRDefault="00DA2F6F" w:rsidP="009C2B05">
            <w:pPr>
              <w:spacing w:line="420" w:lineRule="atLeast"/>
              <w:rPr>
                <w:rFonts w:ascii="宋体" w:cs="Times New Roman"/>
                <w:color w:val="000000"/>
                <w:sz w:val="23"/>
                <w:szCs w:val="23"/>
              </w:rPr>
            </w:pPr>
            <w:r w:rsidRPr="005E13DC">
              <w:rPr>
                <w:rFonts w:cs="宋体" w:hint="eastAsia"/>
                <w:color w:val="000000"/>
                <w:sz w:val="23"/>
                <w:szCs w:val="23"/>
              </w:rPr>
              <w:lastRenderedPageBreak/>
              <w:t>材料名称</w:t>
            </w:r>
          </w:p>
        </w:tc>
        <w:tc>
          <w:tcPr>
            <w:tcW w:w="1230" w:type="dxa"/>
            <w:tcMar>
              <w:top w:w="120" w:type="dxa"/>
              <w:left w:w="225" w:type="dxa"/>
              <w:bottom w:w="120" w:type="dxa"/>
              <w:right w:w="225" w:type="dxa"/>
            </w:tcMar>
            <w:vAlign w:val="center"/>
          </w:tcPr>
          <w:p w:rsidR="00DA2F6F" w:rsidRPr="005E13DC" w:rsidRDefault="00DA2F6F" w:rsidP="009C2B05">
            <w:pPr>
              <w:spacing w:line="420" w:lineRule="atLeast"/>
              <w:jc w:val="center"/>
              <w:rPr>
                <w:rFonts w:ascii="宋体" w:cs="Times New Roman"/>
                <w:color w:val="000000"/>
                <w:sz w:val="23"/>
                <w:szCs w:val="23"/>
              </w:rPr>
            </w:pPr>
            <w:r w:rsidRPr="005E13DC">
              <w:rPr>
                <w:rFonts w:cs="宋体" w:hint="eastAsia"/>
                <w:color w:val="000000"/>
                <w:sz w:val="23"/>
                <w:szCs w:val="23"/>
              </w:rPr>
              <w:t>材料分类</w:t>
            </w:r>
          </w:p>
        </w:tc>
        <w:tc>
          <w:tcPr>
            <w:tcW w:w="1017" w:type="dxa"/>
            <w:tcMar>
              <w:top w:w="120" w:type="dxa"/>
              <w:left w:w="225" w:type="dxa"/>
              <w:bottom w:w="120" w:type="dxa"/>
              <w:right w:w="225" w:type="dxa"/>
            </w:tcMar>
            <w:vAlign w:val="center"/>
          </w:tcPr>
          <w:p w:rsidR="00DA2F6F" w:rsidRPr="005E13DC" w:rsidRDefault="00DA2F6F" w:rsidP="009C2B05">
            <w:pPr>
              <w:spacing w:line="420" w:lineRule="atLeast"/>
              <w:rPr>
                <w:rFonts w:ascii="宋体" w:cs="Times New Roman"/>
                <w:color w:val="000000"/>
                <w:sz w:val="23"/>
                <w:szCs w:val="23"/>
              </w:rPr>
            </w:pPr>
            <w:r w:rsidRPr="005E13DC">
              <w:rPr>
                <w:rFonts w:cs="宋体" w:hint="eastAsia"/>
                <w:color w:val="000000"/>
                <w:sz w:val="23"/>
                <w:szCs w:val="23"/>
              </w:rPr>
              <w:t>材料类型</w:t>
            </w:r>
          </w:p>
        </w:tc>
        <w:tc>
          <w:tcPr>
            <w:tcW w:w="1060" w:type="dxa"/>
            <w:tcMar>
              <w:top w:w="120" w:type="dxa"/>
              <w:left w:w="225" w:type="dxa"/>
              <w:bottom w:w="120" w:type="dxa"/>
              <w:right w:w="225" w:type="dxa"/>
            </w:tcMar>
            <w:vAlign w:val="center"/>
          </w:tcPr>
          <w:p w:rsidR="00DA2F6F" w:rsidRPr="005E13DC" w:rsidRDefault="00DA2F6F" w:rsidP="009C2B05">
            <w:pPr>
              <w:spacing w:line="420" w:lineRule="atLeast"/>
              <w:jc w:val="center"/>
              <w:rPr>
                <w:rFonts w:ascii="宋体" w:cs="Times New Roman"/>
                <w:color w:val="000000"/>
                <w:sz w:val="23"/>
                <w:szCs w:val="23"/>
              </w:rPr>
            </w:pPr>
            <w:r w:rsidRPr="005E13DC">
              <w:rPr>
                <w:rFonts w:cs="宋体" w:hint="eastAsia"/>
                <w:color w:val="000000"/>
                <w:sz w:val="23"/>
                <w:szCs w:val="23"/>
              </w:rPr>
              <w:t>来源渠道</w:t>
            </w:r>
          </w:p>
        </w:tc>
        <w:tc>
          <w:tcPr>
            <w:tcW w:w="952" w:type="dxa"/>
            <w:tcMar>
              <w:top w:w="120" w:type="dxa"/>
              <w:left w:w="225" w:type="dxa"/>
              <w:bottom w:w="120" w:type="dxa"/>
              <w:right w:w="225" w:type="dxa"/>
            </w:tcMar>
            <w:vAlign w:val="center"/>
          </w:tcPr>
          <w:p w:rsidR="00DA2F6F" w:rsidRPr="005E13DC" w:rsidRDefault="00DA2F6F" w:rsidP="009C2B05">
            <w:pPr>
              <w:spacing w:line="420" w:lineRule="atLeast"/>
              <w:jc w:val="center"/>
              <w:rPr>
                <w:rFonts w:ascii="宋体" w:cs="Times New Roman"/>
                <w:color w:val="000000"/>
                <w:sz w:val="23"/>
                <w:szCs w:val="23"/>
              </w:rPr>
            </w:pPr>
            <w:r w:rsidRPr="005E13DC">
              <w:rPr>
                <w:rFonts w:cs="宋体" w:hint="eastAsia"/>
                <w:color w:val="000000"/>
                <w:sz w:val="23"/>
                <w:szCs w:val="23"/>
              </w:rPr>
              <w:t>原件份数</w:t>
            </w:r>
          </w:p>
        </w:tc>
        <w:tc>
          <w:tcPr>
            <w:tcW w:w="990" w:type="dxa"/>
            <w:tcMar>
              <w:top w:w="120" w:type="dxa"/>
              <w:left w:w="225" w:type="dxa"/>
              <w:bottom w:w="120" w:type="dxa"/>
              <w:right w:w="225" w:type="dxa"/>
            </w:tcMar>
            <w:vAlign w:val="center"/>
          </w:tcPr>
          <w:p w:rsidR="00DA2F6F" w:rsidRPr="005E13DC" w:rsidRDefault="00DA2F6F" w:rsidP="009C2B05">
            <w:pPr>
              <w:spacing w:line="420" w:lineRule="atLeast"/>
              <w:jc w:val="center"/>
              <w:rPr>
                <w:rFonts w:ascii="宋体" w:cs="Times New Roman"/>
                <w:color w:val="000000"/>
                <w:sz w:val="23"/>
                <w:szCs w:val="23"/>
              </w:rPr>
            </w:pPr>
            <w:r w:rsidRPr="005E13DC">
              <w:rPr>
                <w:rFonts w:cs="宋体" w:hint="eastAsia"/>
                <w:color w:val="000000"/>
                <w:sz w:val="23"/>
                <w:szCs w:val="23"/>
              </w:rPr>
              <w:t>复印件份数</w:t>
            </w:r>
          </w:p>
        </w:tc>
        <w:tc>
          <w:tcPr>
            <w:tcW w:w="1867" w:type="dxa"/>
            <w:tcMar>
              <w:top w:w="120" w:type="dxa"/>
              <w:left w:w="225" w:type="dxa"/>
              <w:bottom w:w="120" w:type="dxa"/>
              <w:right w:w="225" w:type="dxa"/>
            </w:tcMar>
            <w:vAlign w:val="center"/>
          </w:tcPr>
          <w:p w:rsidR="00DA2F6F" w:rsidRPr="005E13DC" w:rsidRDefault="00DA2F6F" w:rsidP="009C2B05">
            <w:pPr>
              <w:spacing w:line="420" w:lineRule="atLeast"/>
              <w:jc w:val="center"/>
              <w:rPr>
                <w:rFonts w:ascii="宋体" w:cs="Times New Roman"/>
                <w:color w:val="000000"/>
                <w:sz w:val="23"/>
                <w:szCs w:val="23"/>
              </w:rPr>
            </w:pPr>
            <w:r w:rsidRPr="005E13DC">
              <w:rPr>
                <w:rFonts w:cs="宋体" w:hint="eastAsia"/>
                <w:color w:val="000000"/>
                <w:sz w:val="23"/>
                <w:szCs w:val="23"/>
              </w:rPr>
              <w:t>填报须知</w:t>
            </w:r>
          </w:p>
        </w:tc>
      </w:tr>
      <w:tr w:rsidR="00DA2F6F" w:rsidRPr="005E13DC">
        <w:tc>
          <w:tcPr>
            <w:tcW w:w="2352" w:type="dxa"/>
            <w:vAlign w:val="center"/>
          </w:tcPr>
          <w:p w:rsidR="00DA2F6F" w:rsidRPr="005E13DC" w:rsidRDefault="00DA2F6F" w:rsidP="009C2B05">
            <w:pPr>
              <w:rPr>
                <w:rFonts w:cs="Times New Roman"/>
                <w:color w:val="000000"/>
              </w:rPr>
            </w:pPr>
            <w:r w:rsidRPr="005E13DC">
              <w:rPr>
                <w:color w:val="000000"/>
              </w:rPr>
              <w:t>1.</w:t>
            </w:r>
            <w:r w:rsidRPr="005E13DC">
              <w:rPr>
                <w:rFonts w:cs="宋体" w:hint="eastAsia"/>
                <w:color w:val="000000"/>
              </w:rPr>
              <w:t>《移植或砍伐树木、临时占用绿地许可申请表》原件一份</w:t>
            </w:r>
          </w:p>
          <w:p w:rsidR="00DA2F6F" w:rsidRPr="005E13DC" w:rsidRDefault="00DA2F6F" w:rsidP="009C2B05">
            <w:pPr>
              <w:rPr>
                <w:rFonts w:ascii="宋体" w:cs="Times New Roman"/>
                <w:color w:val="000000"/>
                <w:sz w:val="24"/>
                <w:szCs w:val="24"/>
              </w:rPr>
            </w:pPr>
            <w:r w:rsidRPr="005E13DC">
              <w:rPr>
                <w:rFonts w:cs="宋体" w:hint="eastAsia"/>
                <w:color w:val="000000"/>
              </w:rPr>
              <w:t>下载：</w:t>
            </w:r>
            <w:hyperlink r:id="rId218" w:tgtFrame="_blank" w:history="1">
              <w:r w:rsidRPr="005E13DC">
                <w:rPr>
                  <w:rStyle w:val="ab"/>
                  <w:color w:val="000000"/>
                </w:rPr>
                <w:t>[</w:t>
              </w:r>
              <w:r w:rsidRPr="005E13DC">
                <w:rPr>
                  <w:rStyle w:val="ab"/>
                  <w:rFonts w:cs="宋体" w:hint="eastAsia"/>
                  <w:color w:val="000000"/>
                </w:rPr>
                <w:t>空白表格</w:t>
              </w:r>
              <w:r w:rsidRPr="005E13DC">
                <w:rPr>
                  <w:rStyle w:val="ab"/>
                  <w:color w:val="000000"/>
                </w:rPr>
                <w:t>]</w:t>
              </w:r>
            </w:hyperlink>
          </w:p>
        </w:tc>
        <w:tc>
          <w:tcPr>
            <w:tcW w:w="1230" w:type="dxa"/>
            <w:vAlign w:val="center"/>
          </w:tcPr>
          <w:p w:rsidR="00DA2F6F" w:rsidRPr="005E13DC" w:rsidRDefault="00DA2F6F" w:rsidP="009C2B05">
            <w:pPr>
              <w:rPr>
                <w:rFonts w:ascii="宋体" w:cs="Times New Roman"/>
                <w:color w:val="000000"/>
                <w:sz w:val="24"/>
                <w:szCs w:val="24"/>
              </w:rPr>
            </w:pPr>
            <w:r w:rsidRPr="005E13DC">
              <w:rPr>
                <w:rFonts w:cs="宋体" w:hint="eastAsia"/>
                <w:color w:val="000000"/>
              </w:rPr>
              <w:t>工程建设涉及城市绿地、树木审批</w:t>
            </w:r>
          </w:p>
        </w:tc>
        <w:tc>
          <w:tcPr>
            <w:tcW w:w="0" w:type="auto"/>
            <w:vAlign w:val="center"/>
          </w:tcPr>
          <w:p w:rsidR="00DA2F6F" w:rsidRPr="005E13DC" w:rsidRDefault="00DA2F6F" w:rsidP="009C2B05">
            <w:pPr>
              <w:rPr>
                <w:rFonts w:ascii="宋体" w:cs="Times New Roman"/>
                <w:color w:val="000000"/>
                <w:sz w:val="24"/>
                <w:szCs w:val="24"/>
              </w:rPr>
            </w:pPr>
            <w:r w:rsidRPr="005E13DC">
              <w:rPr>
                <w:rFonts w:cs="宋体" w:hint="eastAsia"/>
                <w:color w:val="000000"/>
              </w:rPr>
              <w:t>原件</w:t>
            </w:r>
          </w:p>
        </w:tc>
        <w:tc>
          <w:tcPr>
            <w:tcW w:w="0" w:type="auto"/>
            <w:vAlign w:val="center"/>
          </w:tcPr>
          <w:p w:rsidR="00DA2F6F" w:rsidRPr="005E13DC" w:rsidRDefault="00DA2F6F" w:rsidP="009C2B05">
            <w:pPr>
              <w:rPr>
                <w:rFonts w:ascii="宋体" w:cs="Times New Roman"/>
                <w:color w:val="000000"/>
                <w:sz w:val="24"/>
                <w:szCs w:val="24"/>
              </w:rPr>
            </w:pPr>
            <w:r w:rsidRPr="005E13DC">
              <w:rPr>
                <w:rFonts w:cs="宋体" w:hint="eastAsia"/>
                <w:color w:val="000000"/>
              </w:rPr>
              <w:t>申请人自备</w:t>
            </w:r>
          </w:p>
        </w:tc>
        <w:tc>
          <w:tcPr>
            <w:tcW w:w="952" w:type="dxa"/>
            <w:vAlign w:val="center"/>
          </w:tcPr>
          <w:p w:rsidR="00DA2F6F" w:rsidRPr="005E13DC" w:rsidRDefault="00DA2F6F" w:rsidP="009C2B05">
            <w:pPr>
              <w:rPr>
                <w:rFonts w:ascii="宋体" w:cs="Times New Roman"/>
                <w:color w:val="000000"/>
                <w:sz w:val="24"/>
                <w:szCs w:val="24"/>
              </w:rPr>
            </w:pPr>
            <w:r w:rsidRPr="005E13DC">
              <w:rPr>
                <w:color w:val="000000"/>
              </w:rPr>
              <w:t>1</w:t>
            </w:r>
          </w:p>
        </w:tc>
        <w:tc>
          <w:tcPr>
            <w:tcW w:w="990" w:type="dxa"/>
            <w:vAlign w:val="center"/>
          </w:tcPr>
          <w:p w:rsidR="00DA2F6F" w:rsidRPr="005E13DC" w:rsidRDefault="00DA2F6F" w:rsidP="009C2B05">
            <w:pPr>
              <w:rPr>
                <w:rFonts w:ascii="宋体" w:cs="Times New Roman"/>
                <w:color w:val="000000"/>
                <w:sz w:val="24"/>
                <w:szCs w:val="24"/>
              </w:rPr>
            </w:pPr>
            <w:r w:rsidRPr="005E13DC">
              <w:rPr>
                <w:color w:val="000000"/>
              </w:rPr>
              <w:t>0</w:t>
            </w:r>
          </w:p>
        </w:tc>
        <w:tc>
          <w:tcPr>
            <w:tcW w:w="1867" w:type="dxa"/>
            <w:vAlign w:val="center"/>
          </w:tcPr>
          <w:p w:rsidR="00DA2F6F" w:rsidRPr="005E13DC" w:rsidRDefault="00DA2F6F" w:rsidP="009C2B05">
            <w:pPr>
              <w:rPr>
                <w:rFonts w:ascii="宋体" w:cs="Times New Roman"/>
                <w:color w:val="000000"/>
                <w:sz w:val="24"/>
                <w:szCs w:val="24"/>
              </w:rPr>
            </w:pPr>
            <w:r w:rsidRPr="005E13DC">
              <w:rPr>
                <w:rFonts w:cs="宋体" w:hint="eastAsia"/>
                <w:color w:val="000000"/>
              </w:rPr>
              <w:t>复印在</w:t>
            </w:r>
            <w:r w:rsidRPr="005E13DC">
              <w:rPr>
                <w:color w:val="000000"/>
              </w:rPr>
              <w:t>A4</w:t>
            </w:r>
            <w:r w:rsidRPr="005E13DC">
              <w:rPr>
                <w:rFonts w:cs="宋体" w:hint="eastAsia"/>
                <w:color w:val="000000"/>
              </w:rPr>
              <w:t>纸上，加盖申请单位公章。</w:t>
            </w:r>
          </w:p>
        </w:tc>
      </w:tr>
      <w:tr w:rsidR="00DA2F6F" w:rsidRPr="005E13DC">
        <w:tc>
          <w:tcPr>
            <w:tcW w:w="2352" w:type="dxa"/>
            <w:vAlign w:val="center"/>
          </w:tcPr>
          <w:p w:rsidR="00DA2F6F" w:rsidRPr="005E13DC" w:rsidRDefault="00DA2F6F" w:rsidP="009C2B05">
            <w:pPr>
              <w:rPr>
                <w:rFonts w:cs="Times New Roman"/>
                <w:color w:val="000000"/>
              </w:rPr>
            </w:pPr>
            <w:r w:rsidRPr="005E13DC">
              <w:rPr>
                <w:color w:val="000000"/>
              </w:rPr>
              <w:t xml:space="preserve">2. </w:t>
            </w:r>
            <w:r w:rsidRPr="005E13DC">
              <w:rPr>
                <w:rFonts w:cs="宋体" w:hint="eastAsia"/>
                <w:color w:val="000000"/>
              </w:rPr>
              <w:t>涉及工程建设类出具以下之一：</w:t>
            </w:r>
            <w:r w:rsidRPr="005E13DC">
              <w:rPr>
                <w:color w:val="000000"/>
              </w:rPr>
              <w:t>?</w:t>
            </w:r>
            <w:r w:rsidRPr="005E13DC">
              <w:rPr>
                <w:rFonts w:cs="宋体" w:hint="eastAsia"/>
                <w:color w:val="000000"/>
              </w:rPr>
              <w:t>《市政工程规划许可证》复印件一份（核原件，留复印件一份）</w:t>
            </w:r>
            <w:r w:rsidRPr="005E13DC">
              <w:rPr>
                <w:color w:val="000000"/>
              </w:rPr>
              <w:t>?</w:t>
            </w:r>
            <w:r w:rsidRPr="005E13DC">
              <w:rPr>
                <w:rFonts w:cs="宋体" w:hint="eastAsia"/>
                <w:color w:val="000000"/>
              </w:rPr>
              <w:t>《建筑工程施工许可证》复印件一份（核原件，留复印件一份）</w:t>
            </w:r>
            <w:r w:rsidRPr="005E13DC">
              <w:rPr>
                <w:color w:val="000000"/>
              </w:rPr>
              <w:t>?</w:t>
            </w:r>
            <w:r w:rsidRPr="005E13DC">
              <w:rPr>
                <w:rFonts w:cs="宋体" w:hint="eastAsia"/>
                <w:color w:val="000000"/>
              </w:rPr>
              <w:t>由规划部门审核通过的总平面图原件一份</w:t>
            </w:r>
          </w:p>
          <w:p w:rsidR="00DA2F6F" w:rsidRPr="005E13DC" w:rsidRDefault="00DA2F6F" w:rsidP="009C2B05">
            <w:pPr>
              <w:rPr>
                <w:rFonts w:ascii="宋体" w:cs="Times New Roman"/>
                <w:color w:val="000000"/>
                <w:sz w:val="24"/>
                <w:szCs w:val="24"/>
              </w:rPr>
            </w:pPr>
            <w:r w:rsidRPr="005E13DC">
              <w:rPr>
                <w:rFonts w:cs="宋体" w:hint="eastAsia"/>
                <w:color w:val="000000"/>
              </w:rPr>
              <w:t>下载：</w:t>
            </w:r>
            <w:hyperlink r:id="rId219" w:tgtFrame="_blank" w:history="1">
              <w:r w:rsidRPr="005E13DC">
                <w:rPr>
                  <w:rStyle w:val="ab"/>
                  <w:color w:val="000000"/>
                </w:rPr>
                <w:t>[</w:t>
              </w:r>
              <w:r w:rsidRPr="005E13DC">
                <w:rPr>
                  <w:rStyle w:val="ab"/>
                  <w:rFonts w:cs="宋体" w:hint="eastAsia"/>
                  <w:color w:val="000000"/>
                </w:rPr>
                <w:t>空白表格</w:t>
              </w:r>
              <w:r w:rsidRPr="005E13DC">
                <w:rPr>
                  <w:rStyle w:val="ab"/>
                  <w:color w:val="000000"/>
                </w:rPr>
                <w:t>]</w:t>
              </w:r>
            </w:hyperlink>
          </w:p>
        </w:tc>
        <w:tc>
          <w:tcPr>
            <w:tcW w:w="1230" w:type="dxa"/>
            <w:vAlign w:val="center"/>
          </w:tcPr>
          <w:p w:rsidR="00DA2F6F" w:rsidRPr="005E13DC" w:rsidRDefault="00DA2F6F" w:rsidP="009C2B05">
            <w:pPr>
              <w:rPr>
                <w:rFonts w:ascii="宋体" w:cs="Times New Roman"/>
                <w:color w:val="000000"/>
                <w:sz w:val="24"/>
                <w:szCs w:val="24"/>
              </w:rPr>
            </w:pPr>
            <w:r w:rsidRPr="005E13DC">
              <w:rPr>
                <w:rFonts w:cs="宋体" w:hint="eastAsia"/>
                <w:color w:val="000000"/>
              </w:rPr>
              <w:t>工程建设涉及城市绿地、树木审批</w:t>
            </w:r>
          </w:p>
        </w:tc>
        <w:tc>
          <w:tcPr>
            <w:tcW w:w="0" w:type="auto"/>
            <w:vAlign w:val="center"/>
          </w:tcPr>
          <w:p w:rsidR="00DA2F6F" w:rsidRPr="005E13DC" w:rsidRDefault="00DA2F6F" w:rsidP="009C2B05">
            <w:pPr>
              <w:rPr>
                <w:rFonts w:ascii="宋体" w:cs="Times New Roman"/>
                <w:color w:val="000000"/>
                <w:sz w:val="24"/>
                <w:szCs w:val="24"/>
              </w:rPr>
            </w:pPr>
            <w:r w:rsidRPr="005E13DC">
              <w:rPr>
                <w:rFonts w:cs="宋体" w:hint="eastAsia"/>
                <w:color w:val="000000"/>
              </w:rPr>
              <w:t>原件</w:t>
            </w:r>
          </w:p>
        </w:tc>
        <w:tc>
          <w:tcPr>
            <w:tcW w:w="0" w:type="auto"/>
            <w:vAlign w:val="center"/>
          </w:tcPr>
          <w:p w:rsidR="00DA2F6F" w:rsidRPr="005E13DC" w:rsidRDefault="00DA2F6F" w:rsidP="009C2B05">
            <w:pPr>
              <w:rPr>
                <w:rFonts w:ascii="宋体" w:cs="Times New Roman"/>
                <w:color w:val="000000"/>
                <w:sz w:val="24"/>
                <w:szCs w:val="24"/>
              </w:rPr>
            </w:pPr>
            <w:r w:rsidRPr="005E13DC">
              <w:rPr>
                <w:rFonts w:cs="宋体" w:hint="eastAsia"/>
                <w:color w:val="000000"/>
              </w:rPr>
              <w:t>申请人自备</w:t>
            </w:r>
          </w:p>
        </w:tc>
        <w:tc>
          <w:tcPr>
            <w:tcW w:w="952" w:type="dxa"/>
            <w:vAlign w:val="center"/>
          </w:tcPr>
          <w:p w:rsidR="00DA2F6F" w:rsidRPr="005E13DC" w:rsidRDefault="00DA2F6F" w:rsidP="009C2B05">
            <w:pPr>
              <w:rPr>
                <w:rFonts w:ascii="宋体" w:cs="Times New Roman"/>
                <w:color w:val="000000"/>
                <w:sz w:val="24"/>
                <w:szCs w:val="24"/>
              </w:rPr>
            </w:pPr>
            <w:r w:rsidRPr="005E13DC">
              <w:rPr>
                <w:color w:val="000000"/>
              </w:rPr>
              <w:t>1</w:t>
            </w:r>
          </w:p>
        </w:tc>
        <w:tc>
          <w:tcPr>
            <w:tcW w:w="990" w:type="dxa"/>
            <w:vAlign w:val="center"/>
          </w:tcPr>
          <w:p w:rsidR="00DA2F6F" w:rsidRPr="005E13DC" w:rsidRDefault="00DA2F6F" w:rsidP="009C2B05">
            <w:pPr>
              <w:rPr>
                <w:rFonts w:ascii="宋体" w:cs="Times New Roman"/>
                <w:color w:val="000000"/>
                <w:sz w:val="24"/>
                <w:szCs w:val="24"/>
              </w:rPr>
            </w:pPr>
            <w:r w:rsidRPr="005E13DC">
              <w:rPr>
                <w:color w:val="000000"/>
              </w:rPr>
              <w:t>0</w:t>
            </w:r>
          </w:p>
        </w:tc>
        <w:tc>
          <w:tcPr>
            <w:tcW w:w="1867" w:type="dxa"/>
            <w:vAlign w:val="center"/>
          </w:tcPr>
          <w:p w:rsidR="00DA2F6F" w:rsidRPr="005E13DC" w:rsidRDefault="00DA2F6F" w:rsidP="009C2B05">
            <w:pPr>
              <w:rPr>
                <w:rFonts w:ascii="宋体" w:cs="Times New Roman"/>
                <w:color w:val="000000"/>
                <w:sz w:val="24"/>
                <w:szCs w:val="24"/>
              </w:rPr>
            </w:pPr>
            <w:r w:rsidRPr="005E13DC">
              <w:rPr>
                <w:rFonts w:cs="宋体" w:hint="eastAsia"/>
                <w:color w:val="000000"/>
              </w:rPr>
              <w:t>复印在</w:t>
            </w:r>
            <w:r w:rsidRPr="005E13DC">
              <w:rPr>
                <w:color w:val="000000"/>
              </w:rPr>
              <w:t>A4</w:t>
            </w:r>
            <w:r w:rsidRPr="005E13DC">
              <w:rPr>
                <w:rFonts w:cs="宋体" w:hint="eastAsia"/>
                <w:color w:val="000000"/>
              </w:rPr>
              <w:t>纸上，加盖申请单位公章。</w:t>
            </w:r>
          </w:p>
        </w:tc>
      </w:tr>
      <w:tr w:rsidR="00DA2F6F" w:rsidRPr="005E13DC">
        <w:tc>
          <w:tcPr>
            <w:tcW w:w="2352" w:type="dxa"/>
            <w:vAlign w:val="center"/>
          </w:tcPr>
          <w:p w:rsidR="00DA2F6F" w:rsidRPr="005E13DC" w:rsidRDefault="00DA2F6F" w:rsidP="009C2B05">
            <w:pPr>
              <w:rPr>
                <w:rFonts w:cs="Times New Roman"/>
                <w:color w:val="000000"/>
              </w:rPr>
            </w:pPr>
            <w:r w:rsidRPr="005E13DC">
              <w:rPr>
                <w:color w:val="000000"/>
              </w:rPr>
              <w:t>3</w:t>
            </w:r>
            <w:r w:rsidRPr="005E13DC">
              <w:rPr>
                <w:rFonts w:cs="宋体" w:hint="eastAsia"/>
                <w:color w:val="000000"/>
              </w:rPr>
              <w:t>其它类（树木发生严重病虫害已无法挽救；树木危及人身、建筑物或者其他设施安全的；树木妨碍交通的；树龄已达更新期的；树木密度过大需要间伐、间移的；改造绿化设施所必须的；其他原因所必须的）需提供相关情况说明、树木绿地位置图原件一份</w:t>
            </w:r>
          </w:p>
          <w:p w:rsidR="00DA2F6F" w:rsidRPr="005E13DC" w:rsidRDefault="00DA2F6F" w:rsidP="009C2B05">
            <w:pPr>
              <w:rPr>
                <w:rFonts w:ascii="宋体" w:cs="Times New Roman"/>
                <w:color w:val="000000"/>
                <w:sz w:val="24"/>
                <w:szCs w:val="24"/>
              </w:rPr>
            </w:pPr>
            <w:r w:rsidRPr="005E13DC">
              <w:rPr>
                <w:rFonts w:cs="宋体" w:hint="eastAsia"/>
                <w:color w:val="000000"/>
              </w:rPr>
              <w:t>下载：</w:t>
            </w:r>
            <w:hyperlink r:id="rId220" w:tgtFrame="_blank" w:history="1">
              <w:r w:rsidRPr="005E13DC">
                <w:rPr>
                  <w:rStyle w:val="ab"/>
                  <w:color w:val="000000"/>
                </w:rPr>
                <w:t>[</w:t>
              </w:r>
              <w:r w:rsidRPr="005E13DC">
                <w:rPr>
                  <w:rStyle w:val="ab"/>
                  <w:rFonts w:cs="宋体" w:hint="eastAsia"/>
                  <w:color w:val="000000"/>
                </w:rPr>
                <w:t>空白表格</w:t>
              </w:r>
              <w:r w:rsidRPr="005E13DC">
                <w:rPr>
                  <w:rStyle w:val="ab"/>
                  <w:color w:val="000000"/>
                </w:rPr>
                <w:t>]</w:t>
              </w:r>
            </w:hyperlink>
          </w:p>
        </w:tc>
        <w:tc>
          <w:tcPr>
            <w:tcW w:w="1230" w:type="dxa"/>
            <w:vAlign w:val="center"/>
          </w:tcPr>
          <w:p w:rsidR="00DA2F6F" w:rsidRPr="005E13DC" w:rsidRDefault="00DA2F6F" w:rsidP="009C2B05">
            <w:pPr>
              <w:rPr>
                <w:rFonts w:ascii="宋体" w:cs="Times New Roman"/>
                <w:color w:val="000000"/>
                <w:sz w:val="24"/>
                <w:szCs w:val="24"/>
              </w:rPr>
            </w:pPr>
            <w:r w:rsidRPr="005E13DC">
              <w:rPr>
                <w:rFonts w:cs="宋体" w:hint="eastAsia"/>
                <w:color w:val="000000"/>
              </w:rPr>
              <w:t>工程建设涉及城市绿地、树木审批</w:t>
            </w:r>
          </w:p>
        </w:tc>
        <w:tc>
          <w:tcPr>
            <w:tcW w:w="0" w:type="auto"/>
            <w:vAlign w:val="center"/>
          </w:tcPr>
          <w:p w:rsidR="00DA2F6F" w:rsidRPr="005E13DC" w:rsidRDefault="00DA2F6F" w:rsidP="009C2B05">
            <w:pPr>
              <w:rPr>
                <w:rFonts w:ascii="宋体" w:cs="Times New Roman"/>
                <w:color w:val="000000"/>
                <w:sz w:val="24"/>
                <w:szCs w:val="24"/>
              </w:rPr>
            </w:pPr>
            <w:r w:rsidRPr="005E13DC">
              <w:rPr>
                <w:rFonts w:cs="宋体" w:hint="eastAsia"/>
                <w:color w:val="000000"/>
              </w:rPr>
              <w:t>原件</w:t>
            </w:r>
          </w:p>
        </w:tc>
        <w:tc>
          <w:tcPr>
            <w:tcW w:w="0" w:type="auto"/>
            <w:vAlign w:val="center"/>
          </w:tcPr>
          <w:p w:rsidR="00DA2F6F" w:rsidRPr="005E13DC" w:rsidRDefault="00DA2F6F" w:rsidP="009C2B05">
            <w:pPr>
              <w:rPr>
                <w:rFonts w:ascii="宋体" w:cs="Times New Roman"/>
                <w:color w:val="000000"/>
                <w:sz w:val="24"/>
                <w:szCs w:val="24"/>
              </w:rPr>
            </w:pPr>
            <w:r w:rsidRPr="005E13DC">
              <w:rPr>
                <w:rFonts w:cs="宋体" w:hint="eastAsia"/>
                <w:color w:val="000000"/>
              </w:rPr>
              <w:t>申请人自备</w:t>
            </w:r>
          </w:p>
        </w:tc>
        <w:tc>
          <w:tcPr>
            <w:tcW w:w="952" w:type="dxa"/>
            <w:vAlign w:val="center"/>
          </w:tcPr>
          <w:p w:rsidR="00DA2F6F" w:rsidRPr="005E13DC" w:rsidRDefault="00DA2F6F" w:rsidP="009C2B05">
            <w:pPr>
              <w:rPr>
                <w:rFonts w:ascii="宋体" w:cs="Times New Roman"/>
                <w:color w:val="000000"/>
                <w:sz w:val="24"/>
                <w:szCs w:val="24"/>
              </w:rPr>
            </w:pPr>
            <w:r w:rsidRPr="005E13DC">
              <w:rPr>
                <w:color w:val="000000"/>
              </w:rPr>
              <w:t>0</w:t>
            </w:r>
          </w:p>
        </w:tc>
        <w:tc>
          <w:tcPr>
            <w:tcW w:w="990" w:type="dxa"/>
            <w:vAlign w:val="center"/>
          </w:tcPr>
          <w:p w:rsidR="00DA2F6F" w:rsidRPr="005E13DC" w:rsidRDefault="00DA2F6F" w:rsidP="009C2B05">
            <w:pPr>
              <w:rPr>
                <w:rFonts w:ascii="宋体" w:cs="Times New Roman"/>
                <w:color w:val="000000"/>
                <w:sz w:val="24"/>
                <w:szCs w:val="24"/>
              </w:rPr>
            </w:pPr>
            <w:r w:rsidRPr="005E13DC">
              <w:rPr>
                <w:color w:val="000000"/>
              </w:rPr>
              <w:t>0</w:t>
            </w:r>
          </w:p>
        </w:tc>
        <w:tc>
          <w:tcPr>
            <w:tcW w:w="1867" w:type="dxa"/>
            <w:vAlign w:val="center"/>
          </w:tcPr>
          <w:p w:rsidR="00DA2F6F" w:rsidRPr="005E13DC" w:rsidRDefault="00DA2F6F" w:rsidP="009C2B05">
            <w:pPr>
              <w:rPr>
                <w:rFonts w:ascii="宋体" w:cs="Times New Roman"/>
                <w:color w:val="000000"/>
                <w:sz w:val="24"/>
                <w:szCs w:val="24"/>
              </w:rPr>
            </w:pPr>
            <w:r w:rsidRPr="005E13DC">
              <w:rPr>
                <w:rFonts w:cs="宋体" w:hint="eastAsia"/>
                <w:color w:val="000000"/>
              </w:rPr>
              <w:t>清晰准确</w:t>
            </w:r>
          </w:p>
        </w:tc>
      </w:tr>
      <w:tr w:rsidR="00DA2F6F" w:rsidRPr="005E13DC">
        <w:tc>
          <w:tcPr>
            <w:tcW w:w="2352" w:type="dxa"/>
            <w:vAlign w:val="center"/>
          </w:tcPr>
          <w:p w:rsidR="00DA2F6F" w:rsidRPr="005E13DC" w:rsidRDefault="00DA2F6F" w:rsidP="009C2B05">
            <w:pPr>
              <w:rPr>
                <w:rFonts w:ascii="宋体" w:cs="Times New Roman"/>
                <w:color w:val="000000"/>
                <w:sz w:val="24"/>
                <w:szCs w:val="24"/>
              </w:rPr>
            </w:pPr>
            <w:r w:rsidRPr="005E13DC">
              <w:rPr>
                <w:color w:val="000000"/>
              </w:rPr>
              <w:t>4.</w:t>
            </w:r>
            <w:r w:rsidRPr="005E13DC">
              <w:rPr>
                <w:rFonts w:cs="宋体" w:hint="eastAsia"/>
                <w:color w:val="000000"/>
              </w:rPr>
              <w:t>现场照片及公示照片原件一份</w:t>
            </w:r>
          </w:p>
        </w:tc>
        <w:tc>
          <w:tcPr>
            <w:tcW w:w="1230" w:type="dxa"/>
            <w:vAlign w:val="center"/>
          </w:tcPr>
          <w:p w:rsidR="00DA2F6F" w:rsidRPr="005E13DC" w:rsidRDefault="00DA2F6F" w:rsidP="009C2B05">
            <w:pPr>
              <w:rPr>
                <w:rFonts w:ascii="宋体" w:cs="Times New Roman"/>
                <w:color w:val="000000"/>
                <w:sz w:val="24"/>
                <w:szCs w:val="24"/>
              </w:rPr>
            </w:pPr>
            <w:r w:rsidRPr="005E13DC">
              <w:rPr>
                <w:rFonts w:cs="宋体" w:hint="eastAsia"/>
                <w:color w:val="000000"/>
              </w:rPr>
              <w:t>工程建设涉及城市绿地、树木审批</w:t>
            </w:r>
          </w:p>
        </w:tc>
        <w:tc>
          <w:tcPr>
            <w:tcW w:w="0" w:type="auto"/>
            <w:vAlign w:val="center"/>
          </w:tcPr>
          <w:p w:rsidR="00DA2F6F" w:rsidRPr="005E13DC" w:rsidRDefault="00DA2F6F" w:rsidP="009C2B05">
            <w:pPr>
              <w:rPr>
                <w:rFonts w:ascii="宋体" w:cs="Times New Roman"/>
                <w:color w:val="000000"/>
                <w:sz w:val="24"/>
                <w:szCs w:val="24"/>
              </w:rPr>
            </w:pPr>
            <w:r w:rsidRPr="005E13DC">
              <w:rPr>
                <w:rFonts w:cs="宋体" w:hint="eastAsia"/>
                <w:color w:val="000000"/>
              </w:rPr>
              <w:t>原件</w:t>
            </w:r>
          </w:p>
        </w:tc>
        <w:tc>
          <w:tcPr>
            <w:tcW w:w="0" w:type="auto"/>
            <w:vAlign w:val="center"/>
          </w:tcPr>
          <w:p w:rsidR="00DA2F6F" w:rsidRPr="005E13DC" w:rsidRDefault="00DA2F6F" w:rsidP="009C2B05">
            <w:pPr>
              <w:rPr>
                <w:rFonts w:ascii="宋体" w:cs="Times New Roman"/>
                <w:color w:val="000000"/>
                <w:sz w:val="24"/>
                <w:szCs w:val="24"/>
              </w:rPr>
            </w:pPr>
            <w:r w:rsidRPr="005E13DC">
              <w:rPr>
                <w:rFonts w:cs="宋体" w:hint="eastAsia"/>
                <w:color w:val="000000"/>
              </w:rPr>
              <w:t>申请人自备</w:t>
            </w:r>
          </w:p>
        </w:tc>
        <w:tc>
          <w:tcPr>
            <w:tcW w:w="952" w:type="dxa"/>
            <w:vAlign w:val="center"/>
          </w:tcPr>
          <w:p w:rsidR="00DA2F6F" w:rsidRPr="005E13DC" w:rsidRDefault="00DA2F6F" w:rsidP="009C2B05">
            <w:pPr>
              <w:rPr>
                <w:rFonts w:ascii="宋体" w:cs="Times New Roman"/>
                <w:color w:val="000000"/>
                <w:sz w:val="24"/>
                <w:szCs w:val="24"/>
              </w:rPr>
            </w:pPr>
            <w:r w:rsidRPr="005E13DC">
              <w:rPr>
                <w:color w:val="000000"/>
              </w:rPr>
              <w:t>0</w:t>
            </w:r>
          </w:p>
        </w:tc>
        <w:tc>
          <w:tcPr>
            <w:tcW w:w="990" w:type="dxa"/>
            <w:vAlign w:val="center"/>
          </w:tcPr>
          <w:p w:rsidR="00DA2F6F" w:rsidRPr="005E13DC" w:rsidRDefault="00DA2F6F" w:rsidP="009C2B05">
            <w:pPr>
              <w:rPr>
                <w:rFonts w:ascii="宋体" w:cs="Times New Roman"/>
                <w:color w:val="000000"/>
                <w:sz w:val="24"/>
                <w:szCs w:val="24"/>
              </w:rPr>
            </w:pPr>
            <w:r w:rsidRPr="005E13DC">
              <w:rPr>
                <w:color w:val="000000"/>
              </w:rPr>
              <w:t>0</w:t>
            </w:r>
          </w:p>
        </w:tc>
        <w:tc>
          <w:tcPr>
            <w:tcW w:w="1867" w:type="dxa"/>
            <w:vAlign w:val="center"/>
          </w:tcPr>
          <w:p w:rsidR="00DA2F6F" w:rsidRPr="005E13DC" w:rsidRDefault="00DA2F6F" w:rsidP="009C2B05">
            <w:pPr>
              <w:rPr>
                <w:rFonts w:ascii="宋体" w:cs="Times New Roman"/>
                <w:color w:val="000000"/>
                <w:sz w:val="24"/>
                <w:szCs w:val="24"/>
              </w:rPr>
            </w:pPr>
            <w:r w:rsidRPr="005E13DC">
              <w:rPr>
                <w:rFonts w:cs="宋体" w:hint="eastAsia"/>
                <w:color w:val="000000"/>
              </w:rPr>
              <w:t>清晰准确</w:t>
            </w:r>
          </w:p>
        </w:tc>
      </w:tr>
    </w:tbl>
    <w:p w:rsidR="00DA2F6F" w:rsidRPr="003775D7" w:rsidRDefault="00DA2F6F" w:rsidP="00B6272A">
      <w:pPr>
        <w:rPr>
          <w:rFonts w:ascii="黑体" w:eastAsia="黑体" w:hAnsi="黑体" w:cs="Times New Roman"/>
        </w:rPr>
      </w:pPr>
    </w:p>
    <w:p w:rsidR="00DA2F6F" w:rsidRPr="00A22D61" w:rsidRDefault="00DA2F6F" w:rsidP="002C739B">
      <w:pPr>
        <w:pStyle w:val="af2"/>
        <w:numPr>
          <w:ilvl w:val="0"/>
          <w:numId w:val="43"/>
        </w:numPr>
        <w:ind w:firstLineChars="0"/>
        <w:rPr>
          <w:rFonts w:ascii="黑体" w:eastAsia="黑体" w:hAnsi="黑体" w:cs="Times New Roman"/>
        </w:rPr>
      </w:pPr>
      <w:r w:rsidRPr="00A22D61">
        <w:rPr>
          <w:rFonts w:ascii="黑体" w:eastAsia="黑体" w:hAnsi="黑体" w:cs="黑体" w:hint="eastAsia"/>
        </w:rPr>
        <w:t>受理方式</w:t>
      </w:r>
    </w:p>
    <w:p w:rsidR="00DA2F6F" w:rsidRDefault="00DA2F6F" w:rsidP="00A22D61">
      <w:pPr>
        <w:pStyle w:val="af0"/>
        <w:widowControl/>
        <w:rPr>
          <w:rFonts w:hAnsi="宋体" w:cs="Times New Roman"/>
          <w:sz w:val="21"/>
          <w:szCs w:val="21"/>
        </w:rPr>
      </w:pPr>
      <w:r>
        <w:rPr>
          <w:rFonts w:hAnsi="宋体" w:hint="eastAsia"/>
          <w:sz w:val="21"/>
          <w:szCs w:val="21"/>
        </w:rPr>
        <w:t>（一）窗口受理：鲁山县行政服务中心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A22D61">
      <w:pPr>
        <w:pStyle w:val="af0"/>
        <w:widowControl/>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Pr="00A22D61" w:rsidRDefault="00DA2F6F" w:rsidP="002C739B">
      <w:pPr>
        <w:pStyle w:val="af2"/>
        <w:numPr>
          <w:ilvl w:val="0"/>
          <w:numId w:val="43"/>
        </w:numPr>
        <w:ind w:firstLineChars="0"/>
        <w:rPr>
          <w:rFonts w:ascii="黑体" w:eastAsia="黑体" w:hAnsi="黑体" w:cs="Times New Roman"/>
        </w:rPr>
      </w:pPr>
      <w:r w:rsidRPr="00A22D61">
        <w:rPr>
          <w:rFonts w:ascii="黑体" w:eastAsia="黑体" w:hAnsi="黑体" w:cs="黑体" w:hint="eastAsia"/>
        </w:rPr>
        <w:t>办理流程</w:t>
      </w:r>
    </w:p>
    <w:p w:rsidR="00DA2F6F" w:rsidRDefault="00DA2F6F" w:rsidP="00A22D61">
      <w:pPr>
        <w:pStyle w:val="af1"/>
        <w:ind w:left="426"/>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w:t>
      </w:r>
      <w:r>
        <w:rPr>
          <w:rFonts w:ascii="宋体" w:hAnsi="宋体" w:cs="宋体" w:hint="eastAsia"/>
          <w:sz w:val="21"/>
          <w:szCs w:val="21"/>
        </w:rPr>
        <w:lastRenderedPageBreak/>
        <w:t>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A22D61">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10</w:t>
      </w:r>
      <w:r>
        <w:rPr>
          <w:rFonts w:ascii="宋体" w:hAnsi="宋体" w:cs="宋体" w:hint="eastAsia"/>
          <w:sz w:val="21"/>
          <w:szCs w:val="21"/>
        </w:rPr>
        <w:t>个工作日</w:t>
      </w:r>
    </w:p>
    <w:p w:rsidR="00DA2F6F" w:rsidRDefault="00DA2F6F" w:rsidP="00A22D61">
      <w:pPr>
        <w:pStyle w:val="af1"/>
        <w:ind w:left="426"/>
        <w:rPr>
          <w:rFonts w:ascii="宋体" w:cs="宋体"/>
          <w:sz w:val="21"/>
          <w:szCs w:val="21"/>
        </w:rPr>
      </w:pPr>
      <w:r>
        <w:rPr>
          <w:rFonts w:ascii="宋体" w:hAnsi="宋体" w:cs="宋体" w:hint="eastAsia"/>
          <w:sz w:val="21"/>
          <w:szCs w:val="21"/>
        </w:rPr>
        <w:t>（一）承诺时限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5</w:t>
      </w:r>
      <w:r>
        <w:rPr>
          <w:rFonts w:ascii="宋体" w:hAnsi="宋体" w:cs="宋体" w:hint="eastAsia"/>
          <w:sz w:val="21"/>
          <w:szCs w:val="21"/>
        </w:rPr>
        <w:t>个工作日。</w:t>
      </w:r>
    </w:p>
    <w:p w:rsidR="00DA2F6F" w:rsidRDefault="00DA2F6F" w:rsidP="00B6272A">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不收费</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Pr="00104D27" w:rsidRDefault="00DA2F6F" w:rsidP="00B6272A">
      <w:pPr>
        <w:ind w:left="420"/>
        <w:rPr>
          <w:rFonts w:cs="Times New Roman"/>
          <w:color w:val="000000"/>
        </w:rPr>
      </w:pPr>
      <w:r w:rsidRPr="00104D27">
        <w:rPr>
          <w:rFonts w:cs="宋体" w:hint="eastAsia"/>
          <w:color w:val="000000"/>
        </w:rPr>
        <w:t>申请对象窗口领取</w:t>
      </w:r>
    </w:p>
    <w:p w:rsidR="00DA2F6F" w:rsidRDefault="00DA2F6F" w:rsidP="00B6272A">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A22D61">
      <w:pPr>
        <w:pStyle w:val="af1"/>
        <w:ind w:left="426"/>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A22D61">
      <w:pPr>
        <w:pStyle w:val="af1"/>
        <w:ind w:left="426"/>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02" w:firstLine="424"/>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272A">
      <w:pPr>
        <w:ind w:left="420"/>
        <w:rPr>
          <w:rFonts w:ascii="黑体" w:eastAsia="黑体" w:hAnsi="黑体" w:cs="Times New Roman"/>
        </w:rPr>
      </w:pPr>
      <w:r>
        <w:rPr>
          <w:rFonts w:ascii="黑体" w:eastAsia="黑体" w:hAnsi="黑体" w:cs="黑体" w:hint="eastAsia"/>
        </w:rPr>
        <w:t>十五、咨询方式</w:t>
      </w:r>
    </w:p>
    <w:p w:rsidR="00DA2F6F" w:rsidRDefault="00DA2F6F" w:rsidP="00A22D61">
      <w:pPr>
        <w:pStyle w:val="af1"/>
        <w:ind w:left="426"/>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A22D61">
      <w:pPr>
        <w:pStyle w:val="af1"/>
        <w:ind w:left="426"/>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A22D61">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221"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272A">
      <w:pPr>
        <w:ind w:left="420"/>
        <w:rPr>
          <w:rFonts w:ascii="黑体" w:eastAsia="黑体" w:hAnsi="黑体" w:cs="Times New Roman"/>
        </w:rPr>
      </w:pPr>
      <w:r>
        <w:rPr>
          <w:rFonts w:ascii="黑体" w:eastAsia="黑体" w:hAnsi="黑体" w:cs="黑体" w:hint="eastAsia"/>
        </w:rPr>
        <w:t>十六、监督投诉渠道</w:t>
      </w:r>
    </w:p>
    <w:p w:rsidR="00DA2F6F" w:rsidRDefault="00DA2F6F" w:rsidP="00A22D61">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A22D61">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222"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w:t>
      </w:r>
      <w:r w:rsidRPr="0098493E">
        <w:rPr>
          <w:rFonts w:ascii="宋体" w:hAnsi="宋体" w:cs="宋体" w:hint="eastAsia"/>
        </w:rPr>
        <w:lastRenderedPageBreak/>
        <w:t>外办公）</w:t>
      </w:r>
    </w:p>
    <w:p w:rsidR="00DA2F6F" w:rsidRDefault="00DA2F6F" w:rsidP="00B6272A">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A22D61">
      <w:pPr>
        <w:pStyle w:val="af1"/>
        <w:ind w:left="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23"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24"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25"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26" w:history="1">
        <w:r w:rsidR="00DA2F6F">
          <w:rPr>
            <w:rFonts w:ascii="宋体" w:hAnsi="宋体" w:cs="宋体"/>
            <w:sz w:val="21"/>
            <w:szCs w:val="21"/>
          </w:rPr>
          <w:t>http://zwfw.pdslsspzx.gov.cn</w:t>
        </w:r>
      </w:hyperlink>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十九、办理结果样本</w:t>
      </w:r>
    </w:p>
    <w:p w:rsidR="00DA2F6F" w:rsidRDefault="007E1452" w:rsidP="007E1452">
      <w:pPr>
        <w:pStyle w:val="ac"/>
        <w:spacing w:beforeLines="50" w:afterLines="50"/>
        <w:ind w:firstLineChars="0" w:firstLine="0"/>
        <w:jc w:val="center"/>
        <w:rPr>
          <w:rFonts w:ascii="黑体" w:eastAsia="黑体" w:hAnsi="黑体" w:cs="Times New Roman"/>
        </w:rPr>
      </w:pPr>
      <w:r w:rsidRPr="00C179C4">
        <w:rPr>
          <w:rFonts w:ascii="黑体" w:eastAsia="黑体" w:hAnsi="黑体" w:cs="Times New Roman"/>
          <w:noProof/>
        </w:rPr>
        <w:pict>
          <v:shape id="图片 3" o:spid="_x0000_i1056" type="#_x0000_t75" alt="0000.jpg" style="width:273.75pt;height:364.5pt;visibility:visible">
            <v:imagedata r:id="rId227" o:title=""/>
          </v:shape>
        </w:pict>
      </w:r>
    </w:p>
    <w:p w:rsidR="00DA2F6F" w:rsidRDefault="00DA2F6F" w:rsidP="007E1452">
      <w:pPr>
        <w:pStyle w:val="ac"/>
        <w:spacing w:beforeLines="50" w:afterLines="50"/>
        <w:ind w:firstLineChars="0" w:firstLine="0"/>
        <w:jc w:val="center"/>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二十、附件</w:t>
      </w:r>
    </w:p>
    <w:p w:rsidR="00DA2F6F" w:rsidRDefault="00DA2F6F" w:rsidP="007E1452">
      <w:pPr>
        <w:pStyle w:val="ac"/>
        <w:spacing w:beforeLines="50" w:afterLines="50"/>
        <w:ind w:firstLineChars="135" w:firstLine="270"/>
        <w:rPr>
          <w:rFonts w:cs="Times New Roman"/>
        </w:rPr>
      </w:pPr>
      <w:r>
        <w:rPr>
          <w:rFonts w:hint="eastAsia"/>
        </w:rPr>
        <w:t>附件</w:t>
      </w:r>
      <w:r>
        <w:t>1</w:t>
      </w:r>
      <w:r>
        <w:rPr>
          <w:rFonts w:hint="eastAsia"/>
        </w:rPr>
        <w:t>：办理流程图</w:t>
      </w:r>
    </w:p>
    <w:p w:rsidR="00DA2F6F" w:rsidRDefault="00DA2F6F" w:rsidP="007E1452">
      <w:pPr>
        <w:pStyle w:val="ac"/>
        <w:spacing w:beforeLines="50" w:afterLines="50"/>
        <w:ind w:firstLineChars="0" w:firstLine="0"/>
        <w:jc w:val="center"/>
        <w:rPr>
          <w:rFonts w:ascii="黑体" w:eastAsia="黑体" w:hAnsi="黑体" w:cs="Times New Roman"/>
        </w:rPr>
      </w:pPr>
    </w:p>
    <w:p w:rsidR="00DA2F6F" w:rsidRDefault="007E1452" w:rsidP="007E1452">
      <w:pPr>
        <w:pStyle w:val="ac"/>
        <w:spacing w:beforeLines="50" w:afterLines="50"/>
        <w:ind w:firstLineChars="0" w:firstLine="0"/>
        <w:rPr>
          <w:rFonts w:ascii="黑体" w:eastAsia="黑体" w:hAnsi="黑体" w:cs="Times New Roman"/>
        </w:rPr>
      </w:pPr>
      <w:r w:rsidRPr="00C179C4">
        <w:rPr>
          <w:rFonts w:ascii="黑体" w:eastAsia="黑体" w:hAnsi="黑体" w:cs="Times New Roman"/>
          <w:noProof/>
        </w:rPr>
        <w:pict>
          <v:shape id="图片 4" o:spid="_x0000_i1057" type="#_x0000_t75" alt="download.jpg" style="width:414pt;height:552pt;visibility:visible">
            <v:imagedata r:id="rId228" o:title=""/>
          </v:shape>
        </w:pict>
      </w: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Pr="005A0506" w:rsidRDefault="00DA2F6F" w:rsidP="00B6272A">
      <w:pPr>
        <w:pStyle w:val="ac"/>
        <w:ind w:firstLineChars="0" w:firstLine="0"/>
        <w:jc w:val="right"/>
        <w:rPr>
          <w:rFonts w:ascii="黑体" w:eastAsia="黑体" w:hAnsi="黑体" w:cs="Times New Roman"/>
          <w:color w:val="000000"/>
          <w:sz w:val="28"/>
          <w:szCs w:val="28"/>
        </w:rPr>
      </w:pPr>
      <w:r>
        <w:rPr>
          <w:rFonts w:ascii="黑体" w:eastAsia="黑体" w:hAnsi="黑体" w:cs="黑体"/>
          <w:color w:val="000000"/>
          <w:sz w:val="28"/>
          <w:szCs w:val="28"/>
        </w:rPr>
        <w:t>FWZN-</w:t>
      </w:r>
      <w:r w:rsidRPr="005A0506">
        <w:rPr>
          <w:rFonts w:ascii="黑体" w:eastAsia="黑体" w:hAnsi="黑体" w:cs="黑体"/>
          <w:color w:val="000000"/>
          <w:sz w:val="28"/>
          <w:szCs w:val="28"/>
        </w:rPr>
        <w:t>11410423MB13186946400011702600001</w:t>
      </w:r>
    </w:p>
    <w:p w:rsidR="00DA2F6F" w:rsidRDefault="00DA2F6F" w:rsidP="0094640B">
      <w:pPr>
        <w:pStyle w:val="ac"/>
        <w:ind w:firstLine="400"/>
        <w:rPr>
          <w:rFonts w:cs="Times New Roman"/>
        </w:rPr>
      </w:pPr>
    </w:p>
    <w:p w:rsidR="00DA2F6F" w:rsidRDefault="00DA2F6F" w:rsidP="00B6272A">
      <w:pPr>
        <w:pStyle w:val="ac"/>
        <w:ind w:firstLineChars="0" w:firstLine="0"/>
        <w:jc w:val="center"/>
        <w:rPr>
          <w:rFonts w:ascii="黑体" w:eastAsia="黑体" w:hAnsi="黑体" w:cs="Times New Roman"/>
          <w:sz w:val="52"/>
          <w:szCs w:val="52"/>
        </w:rPr>
      </w:pPr>
    </w:p>
    <w:p w:rsidR="00DA2F6F" w:rsidRPr="005A0506" w:rsidRDefault="00DA2F6F" w:rsidP="00B6272A">
      <w:pPr>
        <w:pStyle w:val="ac"/>
        <w:ind w:firstLineChars="0" w:firstLine="0"/>
        <w:jc w:val="center"/>
        <w:rPr>
          <w:rFonts w:ascii="黑体" w:eastAsia="黑体" w:hAnsi="黑体" w:cs="Times New Roman"/>
          <w:color w:val="000000"/>
          <w:sz w:val="52"/>
          <w:szCs w:val="52"/>
        </w:rPr>
      </w:pPr>
    </w:p>
    <w:p w:rsidR="00DA2F6F" w:rsidRDefault="00DA2F6F" w:rsidP="00B6272A">
      <w:pPr>
        <w:pStyle w:val="ac"/>
        <w:ind w:firstLineChars="0" w:firstLine="0"/>
        <w:jc w:val="center"/>
        <w:rPr>
          <w:rFonts w:ascii="黑体" w:eastAsia="黑体" w:hAnsi="黑体" w:cs="Times New Roman"/>
          <w:color w:val="000000"/>
          <w:sz w:val="52"/>
          <w:szCs w:val="52"/>
        </w:rPr>
      </w:pPr>
      <w:r w:rsidRPr="005A0506">
        <w:rPr>
          <w:rFonts w:ascii="黑体" w:eastAsia="黑体" w:hAnsi="黑体" w:cs="黑体" w:hint="eastAsia"/>
          <w:color w:val="000000"/>
          <w:sz w:val="52"/>
          <w:szCs w:val="52"/>
        </w:rPr>
        <w:t>改变绿化规划、绿化用地的使用性质</w:t>
      </w:r>
    </w:p>
    <w:p w:rsidR="00DA2F6F" w:rsidRDefault="00DA2F6F" w:rsidP="00B6272A">
      <w:pPr>
        <w:pStyle w:val="ac"/>
        <w:ind w:firstLineChars="0" w:firstLine="0"/>
        <w:jc w:val="center"/>
        <w:rPr>
          <w:rFonts w:ascii="黑体" w:eastAsia="黑体" w:hAnsi="黑体" w:cs="Times New Roman"/>
          <w:sz w:val="52"/>
          <w:szCs w:val="52"/>
        </w:rPr>
      </w:pPr>
      <w:r w:rsidRPr="005A0506">
        <w:rPr>
          <w:rFonts w:ascii="黑体" w:eastAsia="黑体" w:hAnsi="黑体" w:cs="黑体" w:hint="eastAsia"/>
          <w:color w:val="000000"/>
          <w:sz w:val="52"/>
          <w:szCs w:val="52"/>
        </w:rPr>
        <w:t>审批</w:t>
      </w:r>
      <w:r>
        <w:rPr>
          <w:rFonts w:ascii="黑体" w:eastAsia="黑体" w:hAnsi="黑体" w:cs="黑体" w:hint="eastAsia"/>
          <w:sz w:val="52"/>
          <w:szCs w:val="52"/>
        </w:rPr>
        <w:t>服务指南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B6272A">
      <w:pPr>
        <w:pStyle w:val="ac"/>
        <w:ind w:firstLineChars="0" w:firstLine="0"/>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B6272A">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sz w:val="32"/>
          <w:szCs w:val="32"/>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r>
        <w:rPr>
          <w:rFonts w:ascii="黑体" w:eastAsia="黑体" w:hAnsi="黑体" w:cs="Times New Roman"/>
          <w:sz w:val="28"/>
          <w:szCs w:val="28"/>
        </w:rPr>
        <w:br w:type="page"/>
      </w:r>
      <w:r w:rsidRPr="00E12C35">
        <w:rPr>
          <w:rFonts w:ascii="黑体" w:eastAsia="黑体" w:hAnsi="黑体" w:cs="黑体" w:hint="eastAsia"/>
          <w:color w:val="000000"/>
          <w:sz w:val="32"/>
          <w:szCs w:val="32"/>
        </w:rPr>
        <w:lastRenderedPageBreak/>
        <w:t>改变绿化规划、绿化用地的使用性质审批</w:t>
      </w:r>
      <w:r>
        <w:rPr>
          <w:rFonts w:ascii="黑体" w:eastAsia="黑体" w:hAnsi="黑体" w:cs="黑体" w:hint="eastAsia"/>
          <w:sz w:val="32"/>
          <w:szCs w:val="32"/>
        </w:rPr>
        <w:t>服务指南</w:t>
      </w:r>
    </w:p>
    <w:p w:rsidR="00DA2F6F" w:rsidRDefault="00DA2F6F" w:rsidP="0094640B">
      <w:pPr>
        <w:pStyle w:val="ac"/>
        <w:ind w:firstLine="562"/>
        <w:jc w:val="center"/>
        <w:rPr>
          <w:rFonts w:cs="Times New Roman"/>
          <w:b/>
          <w:bCs/>
          <w:sz w:val="28"/>
          <w:szCs w:val="28"/>
        </w:rPr>
      </w:pPr>
    </w:p>
    <w:p w:rsidR="00DA2F6F" w:rsidRPr="00394314" w:rsidRDefault="00DA2F6F" w:rsidP="007E1452">
      <w:pPr>
        <w:pStyle w:val="ac"/>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一、事项编码</w:t>
      </w:r>
    </w:p>
    <w:p w:rsidR="00DA2F6F" w:rsidRPr="00E12C35" w:rsidRDefault="00DA2F6F" w:rsidP="007E1452">
      <w:pPr>
        <w:pStyle w:val="ac"/>
        <w:spacing w:beforeLines="50" w:afterLines="50"/>
        <w:ind w:firstLineChars="0" w:firstLine="0"/>
        <w:jc w:val="left"/>
        <w:rPr>
          <w:rFonts w:ascii="黑体" w:eastAsia="黑体" w:hAnsi="黑体" w:cs="黑体"/>
          <w:color w:val="000000"/>
          <w:sz w:val="21"/>
          <w:szCs w:val="21"/>
        </w:rPr>
      </w:pPr>
      <w:r>
        <w:rPr>
          <w:rFonts w:ascii="黑体" w:eastAsia="黑体" w:hAnsi="黑体" w:cs="黑体"/>
          <w:color w:val="000000"/>
          <w:sz w:val="21"/>
          <w:szCs w:val="21"/>
        </w:rPr>
        <w:t xml:space="preserve">    </w:t>
      </w:r>
      <w:r w:rsidRPr="00E12C35">
        <w:rPr>
          <w:rFonts w:ascii="黑体" w:eastAsia="黑体" w:hAnsi="黑体" w:cs="黑体"/>
          <w:color w:val="000000"/>
          <w:sz w:val="21"/>
          <w:szCs w:val="21"/>
        </w:rPr>
        <w:t>11410423MB13186946400011702600001</w:t>
      </w:r>
    </w:p>
    <w:p w:rsidR="00DA2F6F" w:rsidRPr="00394314" w:rsidRDefault="00DA2F6F" w:rsidP="007E1452">
      <w:pPr>
        <w:pStyle w:val="ac"/>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二、适用范围</w:t>
      </w:r>
    </w:p>
    <w:p w:rsidR="00DA2F6F" w:rsidRPr="00394314" w:rsidRDefault="00DA2F6F" w:rsidP="007E1452">
      <w:pPr>
        <w:pStyle w:val="ac"/>
        <w:spacing w:beforeLines="50" w:afterLines="50"/>
        <w:ind w:firstLineChars="202" w:firstLine="424"/>
        <w:rPr>
          <w:rFonts w:cs="Times New Roman"/>
          <w:sz w:val="21"/>
          <w:szCs w:val="21"/>
        </w:rPr>
      </w:pPr>
      <w:r>
        <w:rPr>
          <w:rFonts w:hint="eastAsia"/>
          <w:sz w:val="21"/>
          <w:szCs w:val="21"/>
        </w:rPr>
        <w:t>鲁山县区域内</w:t>
      </w:r>
    </w:p>
    <w:p w:rsidR="00DA2F6F" w:rsidRPr="00394314" w:rsidRDefault="00DA2F6F" w:rsidP="007E1452">
      <w:pPr>
        <w:pStyle w:val="ac"/>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三、事项类型</w:t>
      </w:r>
    </w:p>
    <w:p w:rsidR="00DA2F6F" w:rsidRPr="00394314" w:rsidRDefault="00DA2F6F" w:rsidP="007E1452">
      <w:pPr>
        <w:pStyle w:val="ac"/>
        <w:spacing w:beforeLines="50" w:afterLines="50"/>
        <w:ind w:firstLineChars="202" w:firstLine="424"/>
        <w:rPr>
          <w:rFonts w:cs="Times New Roman"/>
          <w:sz w:val="21"/>
          <w:szCs w:val="21"/>
        </w:rPr>
      </w:pPr>
      <w:r>
        <w:rPr>
          <w:rFonts w:hint="eastAsia"/>
          <w:sz w:val="21"/>
          <w:szCs w:val="21"/>
        </w:rPr>
        <w:t>行政许可</w:t>
      </w:r>
    </w:p>
    <w:p w:rsidR="00DA2F6F" w:rsidRPr="00394314" w:rsidRDefault="00DA2F6F" w:rsidP="007E1452">
      <w:pPr>
        <w:pStyle w:val="ac"/>
        <w:numPr>
          <w:ilvl w:val="0"/>
          <w:numId w:val="5"/>
        </w:numPr>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设立依据</w:t>
      </w:r>
    </w:p>
    <w:p w:rsidR="00DA2F6F" w:rsidRPr="00E12C35" w:rsidRDefault="00DA2F6F" w:rsidP="007E1452">
      <w:pPr>
        <w:pStyle w:val="ac"/>
        <w:spacing w:beforeLines="50" w:afterLines="50"/>
        <w:ind w:firstLineChars="0" w:firstLine="0"/>
        <w:jc w:val="left"/>
        <w:rPr>
          <w:rFonts w:cs="Times New Roman"/>
          <w:color w:val="000000"/>
          <w:sz w:val="21"/>
          <w:szCs w:val="21"/>
        </w:rPr>
      </w:pPr>
      <w:r w:rsidRPr="00E12C35">
        <w:rPr>
          <w:rFonts w:hint="eastAsia"/>
          <w:color w:val="000000"/>
          <w:sz w:val="21"/>
          <w:szCs w:val="21"/>
        </w:rPr>
        <w:t>《国务院对确需保留的行政审批项目设定行政许可的决定》（</w:t>
      </w:r>
      <w:r w:rsidRPr="00E12C35">
        <w:rPr>
          <w:color w:val="000000"/>
          <w:sz w:val="21"/>
          <w:szCs w:val="21"/>
        </w:rPr>
        <w:t>2004</w:t>
      </w:r>
      <w:r w:rsidRPr="00E12C35">
        <w:rPr>
          <w:rFonts w:hint="eastAsia"/>
          <w:color w:val="000000"/>
          <w:sz w:val="21"/>
          <w:szCs w:val="21"/>
        </w:rPr>
        <w:t>年</w:t>
      </w:r>
      <w:r w:rsidRPr="00E12C35">
        <w:rPr>
          <w:color w:val="000000"/>
          <w:sz w:val="21"/>
          <w:szCs w:val="21"/>
        </w:rPr>
        <w:t>6</w:t>
      </w:r>
      <w:r w:rsidRPr="00E12C35">
        <w:rPr>
          <w:rFonts w:hint="eastAsia"/>
          <w:color w:val="000000"/>
          <w:sz w:val="21"/>
          <w:szCs w:val="21"/>
        </w:rPr>
        <w:t>月</w:t>
      </w:r>
      <w:r w:rsidRPr="00E12C35">
        <w:rPr>
          <w:color w:val="000000"/>
          <w:sz w:val="21"/>
          <w:szCs w:val="21"/>
        </w:rPr>
        <w:t>29</w:t>
      </w:r>
      <w:r w:rsidRPr="00E12C35">
        <w:rPr>
          <w:rFonts w:hint="eastAsia"/>
          <w:color w:val="000000"/>
          <w:sz w:val="21"/>
          <w:szCs w:val="21"/>
        </w:rPr>
        <w:t>日国务院令第</w:t>
      </w:r>
      <w:r w:rsidRPr="00E12C35">
        <w:rPr>
          <w:color w:val="000000"/>
          <w:sz w:val="21"/>
          <w:szCs w:val="21"/>
        </w:rPr>
        <w:t>412</w:t>
      </w:r>
      <w:r w:rsidRPr="00E12C35">
        <w:rPr>
          <w:rFonts w:hint="eastAsia"/>
          <w:color w:val="000000"/>
          <w:sz w:val="21"/>
          <w:szCs w:val="21"/>
        </w:rPr>
        <w:t>号，</w:t>
      </w:r>
      <w:r w:rsidRPr="00E12C35">
        <w:rPr>
          <w:color w:val="000000"/>
          <w:sz w:val="21"/>
          <w:szCs w:val="21"/>
        </w:rPr>
        <w:t>2016</w:t>
      </w:r>
      <w:r w:rsidRPr="00E12C35">
        <w:rPr>
          <w:rFonts w:hint="eastAsia"/>
          <w:color w:val="000000"/>
          <w:sz w:val="21"/>
          <w:szCs w:val="21"/>
        </w:rPr>
        <w:t>年</w:t>
      </w:r>
      <w:r w:rsidRPr="00E12C35">
        <w:rPr>
          <w:color w:val="000000"/>
          <w:sz w:val="21"/>
          <w:szCs w:val="21"/>
        </w:rPr>
        <w:t>8</w:t>
      </w:r>
      <w:r w:rsidRPr="00E12C35">
        <w:rPr>
          <w:rFonts w:hint="eastAsia"/>
          <w:color w:val="000000"/>
          <w:sz w:val="21"/>
          <w:szCs w:val="21"/>
        </w:rPr>
        <w:t>月</w:t>
      </w:r>
      <w:r w:rsidRPr="00E12C35">
        <w:rPr>
          <w:color w:val="000000"/>
          <w:sz w:val="21"/>
          <w:szCs w:val="21"/>
        </w:rPr>
        <w:t>25</w:t>
      </w:r>
      <w:r w:rsidRPr="00E12C35">
        <w:rPr>
          <w:rFonts w:hint="eastAsia"/>
          <w:color w:val="000000"/>
          <w:sz w:val="21"/>
          <w:szCs w:val="21"/>
        </w:rPr>
        <w:t>日予以修改）附件第</w:t>
      </w:r>
      <w:r w:rsidRPr="00E12C35">
        <w:rPr>
          <w:color w:val="000000"/>
          <w:sz w:val="21"/>
          <w:szCs w:val="21"/>
        </w:rPr>
        <w:t>107</w:t>
      </w:r>
      <w:r w:rsidRPr="00E12C35">
        <w:rPr>
          <w:rFonts w:hint="eastAsia"/>
          <w:color w:val="000000"/>
          <w:sz w:val="21"/>
          <w:szCs w:val="21"/>
        </w:rPr>
        <w:t>项：改变绿化规划、绿化用地的使用性质审批</w:t>
      </w:r>
      <w:r w:rsidRPr="00E12C35">
        <w:rPr>
          <w:color w:val="000000"/>
          <w:sz w:val="21"/>
          <w:szCs w:val="21"/>
        </w:rPr>
        <w:t>,</w:t>
      </w:r>
      <w:r w:rsidRPr="00E12C35">
        <w:rPr>
          <w:rFonts w:hint="eastAsia"/>
          <w:color w:val="000000"/>
          <w:sz w:val="21"/>
          <w:szCs w:val="21"/>
        </w:rPr>
        <w:t>实施机关：城市人民政府绿化行政主管部门。</w:t>
      </w:r>
    </w:p>
    <w:p w:rsidR="00DA2F6F" w:rsidRPr="00394314" w:rsidRDefault="00DA2F6F" w:rsidP="007E1452">
      <w:pPr>
        <w:pStyle w:val="ac"/>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五、受理机构</w:t>
      </w:r>
    </w:p>
    <w:p w:rsidR="00DA2F6F" w:rsidRPr="00394314" w:rsidRDefault="00DA2F6F" w:rsidP="007E1452">
      <w:pPr>
        <w:pStyle w:val="ac"/>
        <w:spacing w:beforeLines="50" w:afterLines="50"/>
        <w:jc w:val="left"/>
        <w:rPr>
          <w:rFonts w:cs="Times New Roman"/>
          <w:sz w:val="21"/>
          <w:szCs w:val="21"/>
        </w:rPr>
      </w:pPr>
      <w:r>
        <w:rPr>
          <w:rFonts w:hint="eastAsia"/>
          <w:sz w:val="21"/>
          <w:szCs w:val="21"/>
        </w:rPr>
        <w:t>鲁山县行政服务中心</w:t>
      </w:r>
      <w:r w:rsidR="000F1FFD">
        <w:rPr>
          <w:rFonts w:hint="eastAsia"/>
          <w:sz w:val="21"/>
          <w:szCs w:val="21"/>
        </w:rPr>
        <w:t>一楼综合</w:t>
      </w:r>
      <w:r w:rsidRPr="00394314">
        <w:rPr>
          <w:rFonts w:hint="eastAsia"/>
          <w:sz w:val="21"/>
          <w:szCs w:val="21"/>
        </w:rPr>
        <w:t>窗口</w:t>
      </w:r>
    </w:p>
    <w:p w:rsidR="00DA2F6F" w:rsidRPr="00394314" w:rsidRDefault="00DA2F6F" w:rsidP="007E1452">
      <w:pPr>
        <w:pStyle w:val="ac"/>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六、决定机构</w:t>
      </w:r>
    </w:p>
    <w:p w:rsidR="00DA2F6F" w:rsidRPr="00394314" w:rsidRDefault="00DA2F6F" w:rsidP="007E1452">
      <w:pPr>
        <w:pStyle w:val="ac"/>
        <w:spacing w:beforeLines="50" w:afterLines="50"/>
        <w:rPr>
          <w:rFonts w:cs="Times New Roman"/>
          <w:sz w:val="21"/>
          <w:szCs w:val="21"/>
        </w:rPr>
      </w:pPr>
      <w:r>
        <w:rPr>
          <w:rFonts w:hint="eastAsia"/>
          <w:sz w:val="21"/>
          <w:szCs w:val="21"/>
        </w:rPr>
        <w:t>鲁山县住房和城乡建设</w:t>
      </w:r>
      <w:r w:rsidRPr="00394314">
        <w:rPr>
          <w:rFonts w:hint="eastAsia"/>
          <w:sz w:val="21"/>
          <w:szCs w:val="21"/>
        </w:rPr>
        <w:t>局</w:t>
      </w:r>
    </w:p>
    <w:p w:rsidR="00DA2F6F" w:rsidRPr="00394314" w:rsidRDefault="00DA2F6F" w:rsidP="007E1452">
      <w:pPr>
        <w:pStyle w:val="ac"/>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七、办理条件</w:t>
      </w:r>
    </w:p>
    <w:p w:rsidR="00DA2F6F" w:rsidRPr="00394314" w:rsidRDefault="00DA2F6F" w:rsidP="007E1452">
      <w:pPr>
        <w:pStyle w:val="ac"/>
        <w:spacing w:beforeLines="50" w:afterLines="50"/>
        <w:ind w:firstLineChars="135" w:firstLine="283"/>
        <w:rPr>
          <w:rFonts w:cs="Times New Roman"/>
          <w:sz w:val="21"/>
          <w:szCs w:val="21"/>
        </w:rPr>
      </w:pPr>
      <w:r w:rsidRPr="00394314">
        <w:rPr>
          <w:rFonts w:hint="eastAsia"/>
          <w:sz w:val="21"/>
          <w:szCs w:val="21"/>
        </w:rPr>
        <w:t>（一）准予批准的条件：</w:t>
      </w:r>
    </w:p>
    <w:p w:rsidR="00DA2F6F" w:rsidRPr="00394314" w:rsidRDefault="00DA2F6F" w:rsidP="007E1452">
      <w:pPr>
        <w:pStyle w:val="ac"/>
        <w:spacing w:beforeLines="50" w:afterLines="50"/>
        <w:rPr>
          <w:rFonts w:cs="Times New Roman"/>
          <w:sz w:val="21"/>
          <w:szCs w:val="21"/>
        </w:rPr>
      </w:pPr>
      <w:r w:rsidRPr="00394314">
        <w:rPr>
          <w:sz w:val="21"/>
          <w:szCs w:val="21"/>
        </w:rPr>
        <w:t>1.</w:t>
      </w:r>
      <w:r w:rsidRPr="00394314">
        <w:rPr>
          <w:rFonts w:hint="eastAsia"/>
          <w:sz w:val="21"/>
          <w:szCs w:val="21"/>
        </w:rPr>
        <w:t>建设单位具有合法的身份（法人和其他组织出示登记证件）；</w:t>
      </w:r>
    </w:p>
    <w:p w:rsidR="00DA2F6F" w:rsidRPr="00394314" w:rsidRDefault="00DA2F6F" w:rsidP="0094640B">
      <w:pPr>
        <w:pStyle w:val="ac"/>
        <w:rPr>
          <w:rFonts w:cs="Times New Roman"/>
          <w:sz w:val="21"/>
          <w:szCs w:val="21"/>
        </w:rPr>
      </w:pPr>
      <w:r w:rsidRPr="00394314">
        <w:rPr>
          <w:sz w:val="21"/>
          <w:szCs w:val="21"/>
        </w:rPr>
        <w:t>2.</w:t>
      </w:r>
      <w:r w:rsidRPr="00394314">
        <w:rPr>
          <w:rFonts w:hint="eastAsia"/>
          <w:sz w:val="21"/>
          <w:szCs w:val="21"/>
        </w:rPr>
        <w:t>建设项目符合《</w:t>
      </w:r>
      <w:r w:rsidRPr="00E12C35">
        <w:rPr>
          <w:rFonts w:hint="eastAsia"/>
          <w:color w:val="000000"/>
          <w:sz w:val="21"/>
          <w:szCs w:val="21"/>
        </w:rPr>
        <w:t>国务院对确需保留的行政审批项目设定行政许可的决定</w:t>
      </w:r>
      <w:r w:rsidRPr="00394314">
        <w:rPr>
          <w:rFonts w:hint="eastAsia"/>
          <w:sz w:val="21"/>
          <w:szCs w:val="21"/>
        </w:rPr>
        <w:t>》相关要求；</w:t>
      </w:r>
    </w:p>
    <w:p w:rsidR="00DA2F6F" w:rsidRPr="00394314" w:rsidRDefault="00DA2F6F" w:rsidP="007E1452">
      <w:pPr>
        <w:pStyle w:val="ac"/>
        <w:spacing w:beforeLines="50" w:afterLines="50"/>
        <w:rPr>
          <w:rFonts w:cs="Times New Roman"/>
          <w:sz w:val="21"/>
          <w:szCs w:val="21"/>
        </w:rPr>
      </w:pPr>
      <w:r w:rsidRPr="00394314">
        <w:rPr>
          <w:sz w:val="21"/>
          <w:szCs w:val="21"/>
        </w:rPr>
        <w:t>3.</w:t>
      </w:r>
      <w:r w:rsidRPr="00394314">
        <w:rPr>
          <w:rFonts w:hint="eastAsia"/>
          <w:sz w:val="21"/>
          <w:szCs w:val="21"/>
        </w:rPr>
        <w:t>申请材料齐全。</w:t>
      </w:r>
    </w:p>
    <w:p w:rsidR="00DA2F6F" w:rsidRPr="00394314" w:rsidRDefault="00DA2F6F" w:rsidP="007E1452">
      <w:pPr>
        <w:pStyle w:val="ac"/>
        <w:spacing w:beforeLines="50" w:afterLines="50"/>
        <w:ind w:firstLineChars="135" w:firstLine="283"/>
        <w:rPr>
          <w:rFonts w:cs="Times New Roman"/>
          <w:sz w:val="21"/>
          <w:szCs w:val="21"/>
        </w:rPr>
      </w:pPr>
      <w:r w:rsidRPr="00394314">
        <w:rPr>
          <w:rFonts w:hint="eastAsia"/>
          <w:sz w:val="21"/>
          <w:szCs w:val="21"/>
        </w:rPr>
        <w:t>（二）不准予批准的情形：</w:t>
      </w:r>
    </w:p>
    <w:p w:rsidR="00DA2F6F" w:rsidRPr="00394314" w:rsidRDefault="00DA2F6F" w:rsidP="007E1452">
      <w:pPr>
        <w:pStyle w:val="ac"/>
        <w:spacing w:beforeLines="50" w:afterLines="50"/>
        <w:rPr>
          <w:rFonts w:cs="Times New Roman"/>
          <w:sz w:val="21"/>
          <w:szCs w:val="21"/>
        </w:rPr>
      </w:pPr>
      <w:r w:rsidRPr="00394314">
        <w:rPr>
          <w:sz w:val="21"/>
          <w:szCs w:val="21"/>
        </w:rPr>
        <w:t>1</w:t>
      </w:r>
      <w:r w:rsidRPr="00394314">
        <w:rPr>
          <w:rFonts w:hint="eastAsia"/>
          <w:sz w:val="21"/>
          <w:szCs w:val="21"/>
        </w:rPr>
        <w:t>．建设单位不具有合法的身份；</w:t>
      </w:r>
    </w:p>
    <w:p w:rsidR="00DA2F6F" w:rsidRPr="00394314" w:rsidRDefault="00DA2F6F" w:rsidP="007E1452">
      <w:pPr>
        <w:pStyle w:val="ac"/>
        <w:spacing w:beforeLines="50" w:afterLines="50"/>
        <w:rPr>
          <w:rFonts w:cs="Times New Roman"/>
          <w:sz w:val="21"/>
          <w:szCs w:val="21"/>
        </w:rPr>
      </w:pPr>
      <w:r w:rsidRPr="00394314">
        <w:rPr>
          <w:sz w:val="21"/>
          <w:szCs w:val="21"/>
        </w:rPr>
        <w:t>2</w:t>
      </w:r>
      <w:r w:rsidRPr="00394314">
        <w:rPr>
          <w:rFonts w:hint="eastAsia"/>
          <w:sz w:val="21"/>
          <w:szCs w:val="21"/>
        </w:rPr>
        <w:t>．建设项目不符合《</w:t>
      </w:r>
      <w:r w:rsidRPr="00E12C35">
        <w:rPr>
          <w:rFonts w:hint="eastAsia"/>
          <w:color w:val="000000"/>
          <w:sz w:val="21"/>
          <w:szCs w:val="21"/>
        </w:rPr>
        <w:t>国务院对确需保留的行政审批项目设定行政许可的决定</w:t>
      </w:r>
      <w:r w:rsidRPr="00394314">
        <w:rPr>
          <w:rFonts w:hint="eastAsia"/>
          <w:sz w:val="21"/>
          <w:szCs w:val="21"/>
        </w:rPr>
        <w:t>》相关要求；</w:t>
      </w:r>
    </w:p>
    <w:p w:rsidR="00DA2F6F" w:rsidRPr="00394314" w:rsidRDefault="00DA2F6F" w:rsidP="007E1452">
      <w:pPr>
        <w:pStyle w:val="ac"/>
        <w:spacing w:beforeLines="50" w:afterLines="50"/>
        <w:rPr>
          <w:rFonts w:cs="Times New Roman"/>
          <w:sz w:val="21"/>
          <w:szCs w:val="21"/>
        </w:rPr>
      </w:pPr>
      <w:r w:rsidRPr="00394314">
        <w:rPr>
          <w:sz w:val="21"/>
          <w:szCs w:val="21"/>
        </w:rPr>
        <w:t>3</w:t>
      </w:r>
      <w:r w:rsidRPr="00394314">
        <w:rPr>
          <w:rFonts w:hint="eastAsia"/>
          <w:sz w:val="21"/>
          <w:szCs w:val="21"/>
        </w:rPr>
        <w:t>．材料不齐全。</w:t>
      </w:r>
    </w:p>
    <w:p w:rsidR="00DA2F6F" w:rsidRPr="00394314" w:rsidRDefault="00DA2F6F" w:rsidP="007E1452">
      <w:pPr>
        <w:pStyle w:val="ac"/>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八、申办材料</w:t>
      </w:r>
    </w:p>
    <w:p w:rsidR="00DA2F6F" w:rsidRPr="00394314" w:rsidRDefault="00DA2F6F" w:rsidP="007E1452">
      <w:pPr>
        <w:pStyle w:val="ac"/>
        <w:spacing w:beforeLines="50" w:afterLines="50"/>
        <w:ind w:firstLineChars="202" w:firstLine="424"/>
        <w:rPr>
          <w:rFonts w:cs="Times New Roman"/>
          <w:sz w:val="21"/>
          <w:szCs w:val="21"/>
        </w:rPr>
      </w:pPr>
      <w:r w:rsidRPr="00394314">
        <w:rPr>
          <w:rFonts w:hint="eastAsia"/>
          <w:sz w:val="21"/>
          <w:szCs w:val="21"/>
        </w:rPr>
        <w:t>申请人把下列申请资料（文件、物品）送交办理窗口：</w:t>
      </w:r>
    </w:p>
    <w:tbl>
      <w:tblPr>
        <w:tblW w:w="9846"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024"/>
        <w:gridCol w:w="1745"/>
        <w:gridCol w:w="1418"/>
        <w:gridCol w:w="1275"/>
        <w:gridCol w:w="993"/>
        <w:gridCol w:w="992"/>
        <w:gridCol w:w="1399"/>
      </w:tblGrid>
      <w:tr w:rsidR="00DA2F6F" w:rsidRPr="00E12C35">
        <w:trPr>
          <w:trHeight w:val="750"/>
        </w:trPr>
        <w:tc>
          <w:tcPr>
            <w:tcW w:w="2024" w:type="dxa"/>
            <w:tcMar>
              <w:top w:w="120" w:type="dxa"/>
              <w:left w:w="225" w:type="dxa"/>
              <w:bottom w:w="120" w:type="dxa"/>
              <w:right w:w="225" w:type="dxa"/>
            </w:tcMar>
            <w:vAlign w:val="center"/>
          </w:tcPr>
          <w:p w:rsidR="00DA2F6F" w:rsidRPr="00E12C35" w:rsidRDefault="00DA2F6F" w:rsidP="009C2B05">
            <w:pPr>
              <w:spacing w:line="420" w:lineRule="atLeast"/>
              <w:rPr>
                <w:rFonts w:ascii="宋体" w:cs="Times New Roman"/>
                <w:color w:val="000000"/>
                <w:sz w:val="23"/>
                <w:szCs w:val="23"/>
              </w:rPr>
            </w:pPr>
            <w:r w:rsidRPr="00E12C35">
              <w:rPr>
                <w:rFonts w:cs="宋体" w:hint="eastAsia"/>
                <w:color w:val="000000"/>
                <w:sz w:val="23"/>
                <w:szCs w:val="23"/>
              </w:rPr>
              <w:lastRenderedPageBreak/>
              <w:t>材料名称</w:t>
            </w:r>
          </w:p>
        </w:tc>
        <w:tc>
          <w:tcPr>
            <w:tcW w:w="1745" w:type="dxa"/>
            <w:tcMar>
              <w:top w:w="120" w:type="dxa"/>
              <w:left w:w="225" w:type="dxa"/>
              <w:bottom w:w="120" w:type="dxa"/>
              <w:right w:w="225" w:type="dxa"/>
            </w:tcMar>
            <w:vAlign w:val="center"/>
          </w:tcPr>
          <w:p w:rsidR="00DA2F6F" w:rsidRPr="00E12C35" w:rsidRDefault="00DA2F6F" w:rsidP="009C2B05">
            <w:pPr>
              <w:spacing w:line="420" w:lineRule="atLeast"/>
              <w:jc w:val="center"/>
              <w:rPr>
                <w:rFonts w:ascii="宋体" w:cs="Times New Roman"/>
                <w:color w:val="000000"/>
                <w:sz w:val="23"/>
                <w:szCs w:val="23"/>
              </w:rPr>
            </w:pPr>
            <w:r w:rsidRPr="00E12C35">
              <w:rPr>
                <w:rFonts w:cs="宋体" w:hint="eastAsia"/>
                <w:color w:val="000000"/>
                <w:sz w:val="23"/>
                <w:szCs w:val="23"/>
              </w:rPr>
              <w:t>材料分类</w:t>
            </w:r>
          </w:p>
        </w:tc>
        <w:tc>
          <w:tcPr>
            <w:tcW w:w="1418" w:type="dxa"/>
            <w:tcMar>
              <w:top w:w="120" w:type="dxa"/>
              <w:left w:w="225" w:type="dxa"/>
              <w:bottom w:w="120" w:type="dxa"/>
              <w:right w:w="225" w:type="dxa"/>
            </w:tcMar>
            <w:vAlign w:val="center"/>
          </w:tcPr>
          <w:p w:rsidR="00DA2F6F" w:rsidRPr="00E12C35" w:rsidRDefault="00DA2F6F" w:rsidP="009C2B05">
            <w:pPr>
              <w:spacing w:line="420" w:lineRule="atLeast"/>
              <w:rPr>
                <w:rFonts w:ascii="宋体" w:cs="Times New Roman"/>
                <w:color w:val="000000"/>
                <w:sz w:val="23"/>
                <w:szCs w:val="23"/>
              </w:rPr>
            </w:pPr>
            <w:r w:rsidRPr="00E12C35">
              <w:rPr>
                <w:rFonts w:cs="宋体" w:hint="eastAsia"/>
                <w:color w:val="000000"/>
                <w:sz w:val="23"/>
                <w:szCs w:val="23"/>
              </w:rPr>
              <w:t>材料类型</w:t>
            </w:r>
          </w:p>
        </w:tc>
        <w:tc>
          <w:tcPr>
            <w:tcW w:w="1275" w:type="dxa"/>
            <w:tcMar>
              <w:top w:w="120" w:type="dxa"/>
              <w:left w:w="225" w:type="dxa"/>
              <w:bottom w:w="120" w:type="dxa"/>
              <w:right w:w="225" w:type="dxa"/>
            </w:tcMar>
            <w:vAlign w:val="center"/>
          </w:tcPr>
          <w:p w:rsidR="00DA2F6F" w:rsidRPr="00E12C35" w:rsidRDefault="00DA2F6F" w:rsidP="009C2B05">
            <w:pPr>
              <w:spacing w:line="420" w:lineRule="atLeast"/>
              <w:jc w:val="center"/>
              <w:rPr>
                <w:rFonts w:ascii="宋体" w:cs="Times New Roman"/>
                <w:color w:val="000000"/>
                <w:sz w:val="23"/>
                <w:szCs w:val="23"/>
              </w:rPr>
            </w:pPr>
            <w:r w:rsidRPr="00E12C35">
              <w:rPr>
                <w:rFonts w:cs="宋体" w:hint="eastAsia"/>
                <w:color w:val="000000"/>
                <w:sz w:val="23"/>
                <w:szCs w:val="23"/>
              </w:rPr>
              <w:t>来源渠道</w:t>
            </w:r>
          </w:p>
        </w:tc>
        <w:tc>
          <w:tcPr>
            <w:tcW w:w="993" w:type="dxa"/>
            <w:tcMar>
              <w:top w:w="120" w:type="dxa"/>
              <w:left w:w="225" w:type="dxa"/>
              <w:bottom w:w="120" w:type="dxa"/>
              <w:right w:w="225" w:type="dxa"/>
            </w:tcMar>
            <w:vAlign w:val="center"/>
          </w:tcPr>
          <w:p w:rsidR="00DA2F6F" w:rsidRPr="00E12C35" w:rsidRDefault="00DA2F6F" w:rsidP="009C2B05">
            <w:pPr>
              <w:spacing w:line="420" w:lineRule="atLeast"/>
              <w:jc w:val="center"/>
              <w:rPr>
                <w:rFonts w:ascii="宋体" w:cs="Times New Roman"/>
                <w:color w:val="000000"/>
                <w:sz w:val="23"/>
                <w:szCs w:val="23"/>
              </w:rPr>
            </w:pPr>
            <w:r w:rsidRPr="00E12C35">
              <w:rPr>
                <w:rFonts w:cs="宋体" w:hint="eastAsia"/>
                <w:color w:val="000000"/>
                <w:sz w:val="23"/>
                <w:szCs w:val="23"/>
              </w:rPr>
              <w:t>原件份数</w:t>
            </w:r>
          </w:p>
        </w:tc>
        <w:tc>
          <w:tcPr>
            <w:tcW w:w="992" w:type="dxa"/>
            <w:tcMar>
              <w:top w:w="120" w:type="dxa"/>
              <w:left w:w="225" w:type="dxa"/>
              <w:bottom w:w="120" w:type="dxa"/>
              <w:right w:w="225" w:type="dxa"/>
            </w:tcMar>
            <w:vAlign w:val="center"/>
          </w:tcPr>
          <w:p w:rsidR="00DA2F6F" w:rsidRPr="00E12C35" w:rsidRDefault="00DA2F6F" w:rsidP="009C2B05">
            <w:pPr>
              <w:spacing w:line="420" w:lineRule="atLeast"/>
              <w:jc w:val="center"/>
              <w:rPr>
                <w:rFonts w:ascii="宋体" w:cs="Times New Roman"/>
                <w:color w:val="000000"/>
                <w:sz w:val="23"/>
                <w:szCs w:val="23"/>
              </w:rPr>
            </w:pPr>
            <w:r w:rsidRPr="00E12C35">
              <w:rPr>
                <w:rFonts w:cs="宋体" w:hint="eastAsia"/>
                <w:color w:val="000000"/>
                <w:sz w:val="23"/>
                <w:szCs w:val="23"/>
              </w:rPr>
              <w:t>复印件份数</w:t>
            </w:r>
          </w:p>
        </w:tc>
        <w:tc>
          <w:tcPr>
            <w:tcW w:w="1399" w:type="dxa"/>
            <w:tcMar>
              <w:top w:w="120" w:type="dxa"/>
              <w:left w:w="225" w:type="dxa"/>
              <w:bottom w:w="120" w:type="dxa"/>
              <w:right w:w="225" w:type="dxa"/>
            </w:tcMar>
            <w:vAlign w:val="center"/>
          </w:tcPr>
          <w:p w:rsidR="00DA2F6F" w:rsidRPr="00E12C35" w:rsidRDefault="00DA2F6F" w:rsidP="009C2B05">
            <w:pPr>
              <w:spacing w:line="420" w:lineRule="atLeast"/>
              <w:jc w:val="center"/>
              <w:rPr>
                <w:rFonts w:ascii="宋体" w:cs="Times New Roman"/>
                <w:color w:val="000000"/>
                <w:sz w:val="23"/>
                <w:szCs w:val="23"/>
              </w:rPr>
            </w:pPr>
            <w:r w:rsidRPr="00E12C35">
              <w:rPr>
                <w:rFonts w:cs="宋体" w:hint="eastAsia"/>
                <w:color w:val="000000"/>
                <w:sz w:val="23"/>
                <w:szCs w:val="23"/>
              </w:rPr>
              <w:t>填报须知</w:t>
            </w:r>
          </w:p>
        </w:tc>
      </w:tr>
      <w:tr w:rsidR="00DA2F6F" w:rsidRPr="00E12C35">
        <w:tc>
          <w:tcPr>
            <w:tcW w:w="2024" w:type="dxa"/>
            <w:vAlign w:val="center"/>
          </w:tcPr>
          <w:p w:rsidR="00DA2F6F" w:rsidRPr="00E12C35" w:rsidRDefault="00DA2F6F" w:rsidP="009C2B05">
            <w:pPr>
              <w:rPr>
                <w:rFonts w:cs="Times New Roman"/>
                <w:color w:val="000000"/>
              </w:rPr>
            </w:pPr>
            <w:r w:rsidRPr="00E12C35">
              <w:rPr>
                <w:rFonts w:cs="宋体" w:hint="eastAsia"/>
                <w:color w:val="000000"/>
              </w:rPr>
              <w:t>改变绿化规划、绿化用地的使用性质审批申请表</w:t>
            </w:r>
          </w:p>
          <w:p w:rsidR="00DA2F6F" w:rsidRPr="00E12C35" w:rsidRDefault="00DA2F6F" w:rsidP="009C2B05">
            <w:pPr>
              <w:rPr>
                <w:rFonts w:ascii="宋体" w:cs="Times New Roman"/>
                <w:color w:val="000000"/>
                <w:sz w:val="24"/>
                <w:szCs w:val="24"/>
              </w:rPr>
            </w:pPr>
            <w:r w:rsidRPr="00E12C35">
              <w:rPr>
                <w:rFonts w:cs="宋体" w:hint="eastAsia"/>
                <w:color w:val="000000"/>
              </w:rPr>
              <w:t>下载：</w:t>
            </w:r>
            <w:hyperlink r:id="rId229" w:tgtFrame="_blank" w:history="1">
              <w:r w:rsidRPr="00E12C35">
                <w:rPr>
                  <w:rStyle w:val="ab"/>
                  <w:color w:val="000000"/>
                </w:rPr>
                <w:t>[</w:t>
              </w:r>
              <w:r w:rsidRPr="00E12C35">
                <w:rPr>
                  <w:rStyle w:val="ab"/>
                  <w:rFonts w:cs="宋体" w:hint="eastAsia"/>
                  <w:color w:val="000000"/>
                </w:rPr>
                <w:t>空白表格</w:t>
              </w:r>
              <w:r w:rsidRPr="00E12C35">
                <w:rPr>
                  <w:rStyle w:val="ab"/>
                  <w:color w:val="000000"/>
                </w:rPr>
                <w:t>]</w:t>
              </w:r>
            </w:hyperlink>
          </w:p>
        </w:tc>
        <w:tc>
          <w:tcPr>
            <w:tcW w:w="1745" w:type="dxa"/>
            <w:vAlign w:val="center"/>
          </w:tcPr>
          <w:p w:rsidR="00DA2F6F" w:rsidRPr="00E12C35" w:rsidRDefault="00DA2F6F" w:rsidP="009C2B05">
            <w:pPr>
              <w:rPr>
                <w:rFonts w:ascii="宋体" w:cs="Times New Roman"/>
                <w:color w:val="000000"/>
                <w:sz w:val="24"/>
                <w:szCs w:val="24"/>
              </w:rPr>
            </w:pPr>
            <w:r w:rsidRPr="00E12C35">
              <w:rPr>
                <w:rFonts w:cs="宋体" w:hint="eastAsia"/>
                <w:color w:val="000000"/>
              </w:rPr>
              <w:t>改变绿化规划、绿化用地的使用性质审批</w:t>
            </w:r>
          </w:p>
        </w:tc>
        <w:tc>
          <w:tcPr>
            <w:tcW w:w="1418" w:type="dxa"/>
            <w:vAlign w:val="center"/>
          </w:tcPr>
          <w:p w:rsidR="00DA2F6F" w:rsidRPr="00E12C35" w:rsidRDefault="00DA2F6F" w:rsidP="009C2B05">
            <w:pPr>
              <w:rPr>
                <w:rFonts w:ascii="宋体" w:cs="Times New Roman"/>
                <w:color w:val="000000"/>
                <w:sz w:val="24"/>
                <w:szCs w:val="24"/>
              </w:rPr>
            </w:pPr>
            <w:r w:rsidRPr="00E12C35">
              <w:rPr>
                <w:rFonts w:cs="宋体" w:hint="eastAsia"/>
                <w:color w:val="000000"/>
              </w:rPr>
              <w:t>原件和复印件</w:t>
            </w:r>
          </w:p>
        </w:tc>
        <w:tc>
          <w:tcPr>
            <w:tcW w:w="1275" w:type="dxa"/>
            <w:vAlign w:val="center"/>
          </w:tcPr>
          <w:p w:rsidR="00DA2F6F" w:rsidRPr="00E12C35" w:rsidRDefault="00DA2F6F" w:rsidP="009C2B05">
            <w:pPr>
              <w:rPr>
                <w:rFonts w:ascii="宋体" w:cs="Times New Roman"/>
                <w:color w:val="000000"/>
                <w:sz w:val="24"/>
                <w:szCs w:val="24"/>
              </w:rPr>
            </w:pPr>
            <w:r w:rsidRPr="00E12C35">
              <w:rPr>
                <w:rFonts w:cs="宋体" w:hint="eastAsia"/>
                <w:color w:val="000000"/>
              </w:rPr>
              <w:t>申请人自备</w:t>
            </w:r>
          </w:p>
        </w:tc>
        <w:tc>
          <w:tcPr>
            <w:tcW w:w="993" w:type="dxa"/>
            <w:vAlign w:val="center"/>
          </w:tcPr>
          <w:p w:rsidR="00DA2F6F" w:rsidRPr="00E12C35" w:rsidRDefault="00DA2F6F" w:rsidP="009C2B05">
            <w:pPr>
              <w:rPr>
                <w:rFonts w:ascii="宋体" w:cs="Times New Roman"/>
                <w:color w:val="000000"/>
                <w:sz w:val="24"/>
                <w:szCs w:val="24"/>
              </w:rPr>
            </w:pPr>
            <w:r w:rsidRPr="00E12C35">
              <w:rPr>
                <w:color w:val="000000"/>
              </w:rPr>
              <w:t>2</w:t>
            </w:r>
          </w:p>
        </w:tc>
        <w:tc>
          <w:tcPr>
            <w:tcW w:w="992" w:type="dxa"/>
            <w:vAlign w:val="center"/>
          </w:tcPr>
          <w:p w:rsidR="00DA2F6F" w:rsidRPr="00E12C35" w:rsidRDefault="00DA2F6F" w:rsidP="009C2B05">
            <w:pPr>
              <w:rPr>
                <w:rFonts w:ascii="宋体" w:cs="Times New Roman"/>
                <w:color w:val="000000"/>
                <w:sz w:val="24"/>
                <w:szCs w:val="24"/>
              </w:rPr>
            </w:pPr>
            <w:r w:rsidRPr="00E12C35">
              <w:rPr>
                <w:color w:val="000000"/>
              </w:rPr>
              <w:t>0</w:t>
            </w:r>
          </w:p>
        </w:tc>
        <w:tc>
          <w:tcPr>
            <w:tcW w:w="0" w:type="auto"/>
            <w:vAlign w:val="center"/>
          </w:tcPr>
          <w:p w:rsidR="00DA2F6F" w:rsidRPr="00E12C35" w:rsidRDefault="00DA2F6F" w:rsidP="009C2B05">
            <w:pPr>
              <w:rPr>
                <w:rFonts w:ascii="宋体" w:cs="Times New Roman"/>
                <w:color w:val="000000"/>
                <w:sz w:val="24"/>
                <w:szCs w:val="24"/>
              </w:rPr>
            </w:pPr>
            <w:r w:rsidRPr="00E12C35">
              <w:rPr>
                <w:rFonts w:cs="宋体" w:hint="eastAsia"/>
                <w:color w:val="000000"/>
              </w:rPr>
              <w:t>原件和复印件</w:t>
            </w:r>
          </w:p>
        </w:tc>
      </w:tr>
    </w:tbl>
    <w:p w:rsidR="00DA2F6F" w:rsidRDefault="00DA2F6F" w:rsidP="007E1452">
      <w:pPr>
        <w:pStyle w:val="ac"/>
        <w:spacing w:beforeLines="50" w:afterLines="50"/>
        <w:ind w:firstLineChars="0" w:firstLine="0"/>
        <w:jc w:val="left"/>
        <w:rPr>
          <w:rFonts w:ascii="黑体" w:eastAsia="黑体" w:hAnsi="黑体" w:cs="Times New Roman"/>
          <w:sz w:val="21"/>
          <w:szCs w:val="21"/>
        </w:rPr>
      </w:pPr>
    </w:p>
    <w:p w:rsidR="00DA2F6F" w:rsidRPr="00394314" w:rsidRDefault="00DA2F6F" w:rsidP="007E1452">
      <w:pPr>
        <w:pStyle w:val="ac"/>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九、受理方式</w:t>
      </w:r>
    </w:p>
    <w:p w:rsidR="00DA2F6F" w:rsidRPr="00394314" w:rsidRDefault="00DA2F6F" w:rsidP="007E1452">
      <w:pPr>
        <w:pStyle w:val="ac"/>
        <w:spacing w:beforeLines="50" w:afterLines="50"/>
        <w:rPr>
          <w:rFonts w:cs="Times New Roman"/>
          <w:sz w:val="21"/>
          <w:szCs w:val="21"/>
        </w:rPr>
      </w:pPr>
      <w:r w:rsidRPr="00394314">
        <w:rPr>
          <w:rFonts w:hint="eastAsia"/>
          <w:sz w:val="21"/>
          <w:szCs w:val="21"/>
        </w:rPr>
        <w:t>（一）窗口受理：鲁山县行政服务中心</w:t>
      </w:r>
      <w:r w:rsidR="000F1FFD">
        <w:rPr>
          <w:rFonts w:hint="eastAsia"/>
          <w:sz w:val="21"/>
          <w:szCs w:val="21"/>
        </w:rPr>
        <w:t>一楼综合</w:t>
      </w:r>
      <w:r w:rsidRPr="00394314">
        <w:rPr>
          <w:rFonts w:hint="eastAsia"/>
          <w:sz w:val="21"/>
          <w:szCs w:val="21"/>
        </w:rPr>
        <w:t>窗口。</w:t>
      </w:r>
    </w:p>
    <w:p w:rsidR="00DA2F6F" w:rsidRPr="00394314" w:rsidRDefault="00DA2F6F" w:rsidP="007E1452">
      <w:pPr>
        <w:pStyle w:val="ac"/>
        <w:spacing w:beforeLines="50" w:afterLines="50"/>
        <w:rPr>
          <w:rFonts w:cs="Times New Roman"/>
          <w:sz w:val="21"/>
          <w:szCs w:val="21"/>
        </w:rPr>
      </w:pPr>
      <w:r w:rsidRPr="00394314">
        <w:rPr>
          <w:rFonts w:hint="eastAsia"/>
          <w:sz w:val="21"/>
          <w:szCs w:val="21"/>
        </w:rPr>
        <w:t>（二）网上申报：进入河南政务服务网</w:t>
      </w:r>
      <w:r w:rsidRPr="00394314">
        <w:rPr>
          <w:sz w:val="21"/>
          <w:szCs w:val="21"/>
        </w:rPr>
        <w:t>(</w:t>
      </w:r>
      <w:r>
        <w:rPr>
          <w:sz w:val="21"/>
          <w:szCs w:val="21"/>
        </w:rPr>
        <w:t>http://pdsls.hnzwfw.gov.cn</w:t>
      </w:r>
      <w:r w:rsidRPr="00394314">
        <w:rPr>
          <w:sz w:val="21"/>
          <w:szCs w:val="21"/>
        </w:rPr>
        <w:t>)</w:t>
      </w:r>
      <w:r w:rsidRPr="00394314">
        <w:rPr>
          <w:rFonts w:hint="eastAsia"/>
          <w:sz w:val="21"/>
          <w:szCs w:val="21"/>
        </w:rPr>
        <w:t>按照提示进行网上申报。</w:t>
      </w:r>
    </w:p>
    <w:p w:rsidR="00DA2F6F" w:rsidRPr="00394314" w:rsidRDefault="00DA2F6F" w:rsidP="007E1452">
      <w:pPr>
        <w:pStyle w:val="ac"/>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十、办理流程</w:t>
      </w:r>
    </w:p>
    <w:p w:rsidR="00DA2F6F" w:rsidRPr="00394314" w:rsidRDefault="00DA2F6F" w:rsidP="007E1452">
      <w:pPr>
        <w:pStyle w:val="ac"/>
        <w:spacing w:beforeLines="50" w:afterLines="50"/>
        <w:rPr>
          <w:rFonts w:cs="Times New Roman"/>
          <w:sz w:val="21"/>
          <w:szCs w:val="21"/>
        </w:rPr>
      </w:pPr>
      <w:r w:rsidRPr="00E12C35">
        <w:rPr>
          <w:rFonts w:hAnsi="宋体" w:hint="eastAsia"/>
          <w:color w:val="000000"/>
          <w:sz w:val="21"/>
          <w:szCs w:val="21"/>
        </w:rPr>
        <w:t>改变绿化规划、绿化用地的使用性质审批</w:t>
      </w:r>
      <w:r w:rsidRPr="00394314">
        <w:rPr>
          <w:rFonts w:hint="eastAsia"/>
          <w:sz w:val="21"/>
          <w:szCs w:val="21"/>
        </w:rPr>
        <w:t>包括受理、审查、决定、送达等程序：</w:t>
      </w:r>
    </w:p>
    <w:p w:rsidR="00DA2F6F" w:rsidRPr="00394314" w:rsidRDefault="00DA2F6F" w:rsidP="007E1452">
      <w:pPr>
        <w:pStyle w:val="ac"/>
        <w:spacing w:beforeLines="50" w:afterLines="50"/>
        <w:rPr>
          <w:rFonts w:cs="Times New Roman"/>
          <w:sz w:val="21"/>
          <w:szCs w:val="21"/>
        </w:rPr>
      </w:pPr>
      <w:r w:rsidRPr="00394314">
        <w:rPr>
          <w:sz w:val="21"/>
          <w:szCs w:val="21"/>
        </w:rPr>
        <w:t>1.</w:t>
      </w:r>
      <w:r w:rsidRPr="00394314">
        <w:rPr>
          <w:rFonts w:hint="eastAsia"/>
          <w:sz w:val="21"/>
          <w:szCs w:val="21"/>
        </w:rPr>
        <w:t>受理</w:t>
      </w:r>
    </w:p>
    <w:p w:rsidR="00DA2F6F" w:rsidRPr="00394314" w:rsidRDefault="00DA2F6F" w:rsidP="007E1452">
      <w:pPr>
        <w:pStyle w:val="ac"/>
        <w:spacing w:beforeLines="50" w:afterLines="50"/>
        <w:rPr>
          <w:rFonts w:cs="Times New Roman"/>
          <w:sz w:val="21"/>
          <w:szCs w:val="21"/>
        </w:rPr>
      </w:pPr>
      <w:r w:rsidRPr="00394314">
        <w:rPr>
          <w:rFonts w:hint="eastAsia"/>
          <w:sz w:val="21"/>
          <w:szCs w:val="21"/>
        </w:rPr>
        <w:t>登记机关对申请材料进行审查，能当场予以确认的，应当场出具受理通知书；数量较多不能当场确认的，自收到申请材料之日起</w:t>
      </w:r>
      <w:r w:rsidRPr="00394314">
        <w:rPr>
          <w:sz w:val="21"/>
          <w:szCs w:val="21"/>
        </w:rPr>
        <w:t>2</w:t>
      </w:r>
      <w:r w:rsidRPr="00394314">
        <w:rPr>
          <w:rFonts w:hint="eastAsia"/>
          <w:sz w:val="21"/>
          <w:szCs w:val="21"/>
        </w:rPr>
        <w:t>个工作日内作出是否受理的决定；不符合规定的，向申请单位出具不予受理通知书。</w:t>
      </w:r>
    </w:p>
    <w:p w:rsidR="00DA2F6F" w:rsidRPr="00394314" w:rsidRDefault="00DA2F6F" w:rsidP="007E1452">
      <w:pPr>
        <w:pStyle w:val="ac"/>
        <w:spacing w:beforeLines="50" w:afterLines="50"/>
        <w:rPr>
          <w:rFonts w:cs="Times New Roman"/>
          <w:sz w:val="21"/>
          <w:szCs w:val="21"/>
        </w:rPr>
      </w:pPr>
      <w:r w:rsidRPr="00394314">
        <w:rPr>
          <w:sz w:val="21"/>
          <w:szCs w:val="21"/>
        </w:rPr>
        <w:t>2.</w:t>
      </w:r>
      <w:r w:rsidRPr="00394314">
        <w:rPr>
          <w:rFonts w:hint="eastAsia"/>
          <w:sz w:val="21"/>
          <w:szCs w:val="21"/>
        </w:rPr>
        <w:t>审查</w:t>
      </w:r>
    </w:p>
    <w:p w:rsidR="00DA2F6F" w:rsidRPr="00394314" w:rsidRDefault="00DA2F6F" w:rsidP="007E1452">
      <w:pPr>
        <w:pStyle w:val="ac"/>
        <w:spacing w:beforeLines="50" w:afterLines="50"/>
        <w:rPr>
          <w:rFonts w:cs="Times New Roman"/>
          <w:sz w:val="21"/>
          <w:szCs w:val="21"/>
        </w:rPr>
      </w:pPr>
      <w:r w:rsidRPr="00394314">
        <w:rPr>
          <w:rFonts w:hint="eastAsia"/>
          <w:sz w:val="21"/>
          <w:szCs w:val="21"/>
        </w:rPr>
        <w:t>登记机关依据审批材料进行审查，履行审批程序；符合条件的，报上级审批。不符合条件的，不予办理使用登记，并书面说明理由。</w:t>
      </w:r>
    </w:p>
    <w:p w:rsidR="00DA2F6F" w:rsidRPr="00394314" w:rsidRDefault="00DA2F6F" w:rsidP="007E1452">
      <w:pPr>
        <w:pStyle w:val="ac"/>
        <w:spacing w:beforeLines="50" w:afterLines="50"/>
        <w:rPr>
          <w:rFonts w:cs="Times New Roman"/>
          <w:sz w:val="21"/>
          <w:szCs w:val="21"/>
        </w:rPr>
      </w:pPr>
      <w:r w:rsidRPr="00394314">
        <w:rPr>
          <w:sz w:val="21"/>
          <w:szCs w:val="21"/>
        </w:rPr>
        <w:t>3.</w:t>
      </w:r>
      <w:r w:rsidRPr="00394314">
        <w:rPr>
          <w:rFonts w:hint="eastAsia"/>
          <w:sz w:val="21"/>
          <w:szCs w:val="21"/>
        </w:rPr>
        <w:t>决定</w:t>
      </w:r>
    </w:p>
    <w:p w:rsidR="00DA2F6F" w:rsidRPr="00394314" w:rsidRDefault="00DA2F6F" w:rsidP="007E1452">
      <w:pPr>
        <w:pStyle w:val="ac"/>
        <w:spacing w:beforeLines="50" w:afterLines="50"/>
        <w:rPr>
          <w:rFonts w:cs="Times New Roman"/>
          <w:sz w:val="21"/>
          <w:szCs w:val="21"/>
        </w:rPr>
      </w:pPr>
      <w:r w:rsidRPr="00394314">
        <w:rPr>
          <w:rFonts w:hint="eastAsia"/>
          <w:sz w:val="21"/>
          <w:szCs w:val="21"/>
        </w:rPr>
        <w:t>报经主管局长审核，做出建筑工程施工许可决定。</w:t>
      </w:r>
    </w:p>
    <w:p w:rsidR="00DA2F6F" w:rsidRPr="00394314" w:rsidRDefault="00DA2F6F" w:rsidP="007E1452">
      <w:pPr>
        <w:pStyle w:val="ac"/>
        <w:spacing w:beforeLines="50" w:afterLines="50"/>
        <w:rPr>
          <w:rFonts w:cs="Times New Roman"/>
          <w:sz w:val="21"/>
          <w:szCs w:val="21"/>
        </w:rPr>
      </w:pPr>
      <w:r w:rsidRPr="00394314">
        <w:rPr>
          <w:sz w:val="21"/>
          <w:szCs w:val="21"/>
        </w:rPr>
        <w:t>4.</w:t>
      </w:r>
      <w:r w:rsidRPr="00394314">
        <w:rPr>
          <w:rFonts w:hint="eastAsia"/>
          <w:sz w:val="21"/>
          <w:szCs w:val="21"/>
        </w:rPr>
        <w:t>办结送达</w:t>
      </w:r>
    </w:p>
    <w:p w:rsidR="00DA2F6F" w:rsidRPr="00394314" w:rsidRDefault="00DA2F6F" w:rsidP="007E1452">
      <w:pPr>
        <w:pStyle w:val="ac"/>
        <w:spacing w:beforeLines="50" w:afterLines="50"/>
        <w:rPr>
          <w:rFonts w:cs="Times New Roman"/>
          <w:sz w:val="21"/>
          <w:szCs w:val="21"/>
        </w:rPr>
      </w:pPr>
      <w:r w:rsidRPr="00394314">
        <w:rPr>
          <w:rFonts w:hint="eastAsia"/>
          <w:sz w:val="21"/>
          <w:szCs w:val="21"/>
        </w:rPr>
        <w:t>打印《</w:t>
      </w:r>
      <w:r w:rsidRPr="00E12C35">
        <w:rPr>
          <w:rFonts w:hAnsi="宋体" w:hint="eastAsia"/>
          <w:color w:val="000000"/>
          <w:sz w:val="21"/>
          <w:szCs w:val="21"/>
        </w:rPr>
        <w:t>改变绿化规划、绿化用地的使用性质审批</w:t>
      </w:r>
      <w:r w:rsidRPr="00E12C35">
        <w:rPr>
          <w:rFonts w:hAnsi="宋体" w:hint="eastAsia"/>
          <w:sz w:val="21"/>
          <w:szCs w:val="21"/>
        </w:rPr>
        <w:t>》</w:t>
      </w:r>
      <w:r w:rsidRPr="00394314">
        <w:rPr>
          <w:rFonts w:hint="eastAsia"/>
          <w:sz w:val="21"/>
          <w:szCs w:val="21"/>
        </w:rPr>
        <w:t>，申请对象窗口领取。</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A22D61">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4</w:t>
      </w:r>
      <w:r>
        <w:rPr>
          <w:rFonts w:ascii="宋体" w:hAnsi="宋体" w:cs="宋体" w:hint="eastAsia"/>
          <w:sz w:val="21"/>
          <w:szCs w:val="21"/>
        </w:rPr>
        <w:t>个工作日。</w:t>
      </w:r>
    </w:p>
    <w:p w:rsidR="00DA2F6F" w:rsidRDefault="00DA2F6F" w:rsidP="00A22D61">
      <w:pPr>
        <w:pStyle w:val="af1"/>
        <w:ind w:left="426"/>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2</w:t>
      </w:r>
      <w:r>
        <w:rPr>
          <w:rFonts w:ascii="宋体" w:hAnsi="宋体" w:cs="宋体" w:hint="eastAsia"/>
          <w:sz w:val="21"/>
          <w:szCs w:val="21"/>
        </w:rPr>
        <w:t>个工作日。</w:t>
      </w:r>
    </w:p>
    <w:p w:rsidR="00DA2F6F" w:rsidRDefault="00DA2F6F" w:rsidP="00B6272A">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无</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Default="00DA2F6F" w:rsidP="007E1452">
      <w:pPr>
        <w:pStyle w:val="ac"/>
        <w:spacing w:beforeLines="50" w:afterLines="50"/>
        <w:ind w:firstLine="400"/>
        <w:rPr>
          <w:rFonts w:hAnsi="宋体" w:cs="Times New Roman"/>
          <w:sz w:val="21"/>
          <w:szCs w:val="21"/>
        </w:rPr>
      </w:pPr>
      <w:r>
        <w:rPr>
          <w:rFonts w:hint="eastAsia"/>
        </w:rPr>
        <w:t>申请对象窗口领取。</w:t>
      </w:r>
    </w:p>
    <w:p w:rsidR="00DA2F6F" w:rsidRDefault="00DA2F6F" w:rsidP="00B6272A">
      <w:pPr>
        <w:ind w:left="420"/>
        <w:rPr>
          <w:rFonts w:ascii="黑体" w:eastAsia="黑体" w:hAnsi="黑体" w:cs="Times New Roman"/>
        </w:rPr>
      </w:pPr>
      <w:r>
        <w:rPr>
          <w:rFonts w:ascii="黑体" w:eastAsia="黑体" w:hAnsi="黑体" w:cs="黑体" w:hint="eastAsia"/>
        </w:rPr>
        <w:lastRenderedPageBreak/>
        <w:t>十四、行政救济途径与方式</w:t>
      </w:r>
    </w:p>
    <w:p w:rsidR="00DA2F6F" w:rsidRDefault="00DA2F6F" w:rsidP="00A22D61">
      <w:pPr>
        <w:pStyle w:val="af1"/>
        <w:ind w:left="426"/>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A22D61">
      <w:pPr>
        <w:pStyle w:val="af1"/>
        <w:ind w:left="426"/>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02" w:firstLine="424"/>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272A">
      <w:pPr>
        <w:ind w:left="420"/>
        <w:rPr>
          <w:rFonts w:ascii="黑体" w:eastAsia="黑体" w:hAnsi="黑体" w:cs="Times New Roman"/>
        </w:rPr>
      </w:pPr>
      <w:r>
        <w:rPr>
          <w:rFonts w:ascii="黑体" w:eastAsia="黑体" w:hAnsi="黑体" w:cs="黑体" w:hint="eastAsia"/>
        </w:rPr>
        <w:t>十五、咨询方式</w:t>
      </w:r>
    </w:p>
    <w:p w:rsidR="00DA2F6F" w:rsidRDefault="00DA2F6F" w:rsidP="00A22D61">
      <w:pPr>
        <w:pStyle w:val="af1"/>
        <w:ind w:left="426"/>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A22D61">
      <w:pPr>
        <w:pStyle w:val="af1"/>
        <w:ind w:left="426"/>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A22D61">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230"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272A">
      <w:pPr>
        <w:ind w:left="420"/>
        <w:rPr>
          <w:rFonts w:ascii="黑体" w:eastAsia="黑体" w:hAnsi="黑体" w:cs="Times New Roman"/>
        </w:rPr>
      </w:pPr>
      <w:r>
        <w:rPr>
          <w:rFonts w:ascii="黑体" w:eastAsia="黑体" w:hAnsi="黑体" w:cs="黑体" w:hint="eastAsia"/>
        </w:rPr>
        <w:t>十六、监督投诉渠道</w:t>
      </w:r>
    </w:p>
    <w:p w:rsidR="00DA2F6F" w:rsidRDefault="00DA2F6F" w:rsidP="00A22D61">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A22D61">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231"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272A">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A22D61">
      <w:pPr>
        <w:pStyle w:val="af1"/>
        <w:ind w:left="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32"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33"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34"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35" w:history="1">
        <w:r w:rsidR="00DA2F6F">
          <w:rPr>
            <w:rFonts w:ascii="宋体" w:hAnsi="宋体" w:cs="宋体"/>
            <w:sz w:val="21"/>
            <w:szCs w:val="21"/>
          </w:rPr>
          <w:t>http://zwfw.pdslsspzx.gov.cn</w:t>
        </w:r>
      </w:hyperlink>
    </w:p>
    <w:p w:rsidR="00DA2F6F" w:rsidRDefault="00DA2F6F" w:rsidP="007E1452">
      <w:pPr>
        <w:pStyle w:val="ac"/>
        <w:spacing w:beforeLines="50" w:afterLines="50"/>
        <w:ind w:firstLine="400"/>
        <w:jc w:val="left"/>
        <w:rPr>
          <w:rFonts w:ascii="黑体" w:eastAsia="黑体" w:hAnsi="黑体" w:cs="Times New Roman"/>
        </w:rPr>
      </w:pPr>
      <w:r>
        <w:rPr>
          <w:rFonts w:ascii="黑体" w:eastAsia="黑体" w:hAnsi="黑体" w:cs="黑体" w:hint="eastAsia"/>
        </w:rPr>
        <w:lastRenderedPageBreak/>
        <w:t>十九、办理结果样本</w:t>
      </w:r>
    </w:p>
    <w:p w:rsidR="00DA2F6F" w:rsidRDefault="007E1452" w:rsidP="007E1452">
      <w:pPr>
        <w:pStyle w:val="ac"/>
        <w:spacing w:beforeLines="50" w:afterLines="50"/>
        <w:ind w:firstLineChars="0" w:firstLine="0"/>
        <w:jc w:val="center"/>
        <w:rPr>
          <w:rFonts w:cs="Times New Roman"/>
        </w:rPr>
      </w:pPr>
      <w:r w:rsidRPr="00C179C4">
        <w:rPr>
          <w:rFonts w:cs="Times New Roman"/>
          <w:noProof/>
        </w:rPr>
        <w:pict>
          <v:shape id="_x0000_i1058" type="#_x0000_t75" alt="download.jpg" style="width:419.25pt;height:627.75pt;visibility:visible">
            <v:imagedata r:id="rId44" o:title=""/>
          </v:shape>
        </w:pict>
      </w:r>
    </w:p>
    <w:p w:rsidR="00DA2F6F" w:rsidRDefault="00DA2F6F"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lastRenderedPageBreak/>
        <w:t>二十、附件</w:t>
      </w:r>
    </w:p>
    <w:p w:rsidR="00DA2F6F" w:rsidRDefault="00DA2F6F" w:rsidP="007E1452">
      <w:pPr>
        <w:pStyle w:val="ac"/>
        <w:spacing w:beforeLines="50" w:afterLines="50"/>
        <w:ind w:firstLineChars="135" w:firstLine="270"/>
        <w:rPr>
          <w:rFonts w:cs="Times New Roman"/>
        </w:rPr>
      </w:pPr>
      <w:r>
        <w:rPr>
          <w:rFonts w:hint="eastAsia"/>
        </w:rPr>
        <w:t>附件</w:t>
      </w:r>
      <w:r>
        <w:t>1</w:t>
      </w:r>
      <w:r>
        <w:rPr>
          <w:rFonts w:hint="eastAsia"/>
        </w:rPr>
        <w:t>：办理流程图</w:t>
      </w:r>
    </w:p>
    <w:p w:rsidR="00DA2F6F" w:rsidRPr="00B6272A" w:rsidRDefault="00E63290" w:rsidP="00E63290">
      <w:pPr>
        <w:widowControl/>
        <w:tabs>
          <w:tab w:val="center" w:pos="4201"/>
          <w:tab w:val="right" w:leader="dot" w:pos="9298"/>
        </w:tabs>
        <w:autoSpaceDE w:val="0"/>
        <w:autoSpaceDN w:val="0"/>
        <w:ind w:firstLineChars="200" w:firstLine="420"/>
        <w:rPr>
          <w:rFonts w:ascii="黑体" w:eastAsia="黑体" w:hAnsi="黑体" w:cs="Times New Roman"/>
          <w:kern w:val="0"/>
          <w:sz w:val="28"/>
          <w:szCs w:val="28"/>
        </w:rPr>
      </w:pPr>
      <w:r w:rsidRPr="00151534">
        <w:rPr>
          <w:rFonts w:cs="Times New Roman"/>
        </w:rPr>
        <w:object w:dxaOrig="8786" w:dyaOrig="10572">
          <v:shape id="_x0000_i1059" type="#_x0000_t75" style="width:413.25pt;height:497.25pt" o:ole="">
            <v:imagedata r:id="rId153" o:title=""/>
          </v:shape>
          <o:OLEObject Type="Embed" ProgID="Msxml2.SAXXMLReader.5.0" ShapeID="_x0000_i1059" DrawAspect="Content" ObjectID="_1625075619" r:id="rId236"/>
        </w:object>
      </w: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B6272A">
      <w:pPr>
        <w:pStyle w:val="ac"/>
        <w:ind w:firstLineChars="0" w:firstLine="0"/>
        <w:jc w:val="right"/>
        <w:rPr>
          <w:rFonts w:ascii="黑体" w:eastAsia="黑体" w:hAnsi="黑体" w:cs="Times New Roman"/>
          <w:sz w:val="28"/>
          <w:szCs w:val="28"/>
        </w:rPr>
      </w:pPr>
      <w:r>
        <w:rPr>
          <w:rFonts w:ascii="黑体" w:eastAsia="黑体" w:hAnsi="黑体" w:cs="黑体"/>
          <w:color w:val="000000"/>
          <w:sz w:val="28"/>
          <w:szCs w:val="28"/>
        </w:rPr>
        <w:t>FWZN-11410423MB1318694640010170600001</w:t>
      </w:r>
    </w:p>
    <w:p w:rsidR="00DA2F6F" w:rsidRDefault="00DA2F6F" w:rsidP="0094640B">
      <w:pPr>
        <w:pStyle w:val="ac"/>
        <w:ind w:firstLine="400"/>
        <w:rPr>
          <w:rFonts w:cs="Times New Roman"/>
        </w:rPr>
      </w:pPr>
    </w:p>
    <w:p w:rsidR="00DA2F6F" w:rsidRDefault="00DA2F6F" w:rsidP="00B6272A">
      <w:pPr>
        <w:pStyle w:val="ac"/>
        <w:ind w:firstLineChars="0" w:firstLine="0"/>
        <w:jc w:val="center"/>
        <w:rPr>
          <w:rFonts w:ascii="黑体" w:eastAsia="黑体" w:hAnsi="黑体" w:cs="Times New Roman"/>
          <w:sz w:val="52"/>
          <w:szCs w:val="52"/>
        </w:rPr>
      </w:pPr>
    </w:p>
    <w:p w:rsidR="00DA2F6F" w:rsidRDefault="00DA2F6F" w:rsidP="00B6272A">
      <w:pPr>
        <w:pStyle w:val="ac"/>
        <w:ind w:firstLineChars="0" w:firstLine="0"/>
        <w:jc w:val="center"/>
        <w:rPr>
          <w:rFonts w:ascii="黑体" w:eastAsia="黑体" w:hAnsi="黑体" w:cs="Times New Roman"/>
          <w:sz w:val="52"/>
          <w:szCs w:val="52"/>
        </w:rPr>
      </w:pPr>
    </w:p>
    <w:p w:rsidR="00DA2F6F" w:rsidRDefault="00DA2F6F" w:rsidP="00B6272A">
      <w:pPr>
        <w:pStyle w:val="ac"/>
        <w:ind w:firstLineChars="0" w:firstLine="0"/>
        <w:jc w:val="center"/>
        <w:rPr>
          <w:rFonts w:ascii="黑体" w:eastAsia="黑体" w:hAnsi="黑体" w:cs="Times New Roman"/>
          <w:sz w:val="52"/>
          <w:szCs w:val="52"/>
        </w:rPr>
      </w:pPr>
      <w:r>
        <w:rPr>
          <w:rFonts w:ascii="黑体" w:eastAsia="黑体" w:hAnsi="黑体" w:cs="黑体" w:hint="eastAsia"/>
          <w:sz w:val="52"/>
          <w:szCs w:val="52"/>
        </w:rPr>
        <w:t>房屋建筑和市政基础设施工程</w:t>
      </w:r>
    </w:p>
    <w:p w:rsidR="00DA2F6F" w:rsidRDefault="00DA2F6F" w:rsidP="00B6272A">
      <w:pPr>
        <w:pStyle w:val="ac"/>
        <w:ind w:firstLineChars="0" w:firstLine="0"/>
        <w:jc w:val="center"/>
        <w:rPr>
          <w:rFonts w:ascii="黑体" w:eastAsia="黑体" w:hAnsi="黑体" w:cs="Times New Roman"/>
          <w:sz w:val="52"/>
          <w:szCs w:val="52"/>
        </w:rPr>
      </w:pPr>
      <w:r>
        <w:rPr>
          <w:rFonts w:ascii="黑体" w:eastAsia="黑体" w:hAnsi="黑体" w:cs="黑体" w:hint="eastAsia"/>
          <w:sz w:val="52"/>
          <w:szCs w:val="52"/>
        </w:rPr>
        <w:t>竣工验收备案服务指南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B6272A">
      <w:pPr>
        <w:pStyle w:val="ac"/>
        <w:ind w:firstLineChars="0" w:firstLine="0"/>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B6272A">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sz w:val="32"/>
          <w:szCs w:val="32"/>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r>
        <w:rPr>
          <w:rFonts w:ascii="黑体" w:eastAsia="黑体" w:hAnsi="黑体" w:cs="Times New Roman"/>
          <w:sz w:val="28"/>
          <w:szCs w:val="28"/>
        </w:rPr>
        <w:br w:type="page"/>
      </w:r>
      <w:r>
        <w:rPr>
          <w:rFonts w:ascii="黑体" w:eastAsia="黑体" w:hAnsi="黑体" w:cs="黑体" w:hint="eastAsia"/>
          <w:sz w:val="32"/>
          <w:szCs w:val="32"/>
        </w:rPr>
        <w:lastRenderedPageBreak/>
        <w:t>房屋建筑和市政基础设施工程竣工验收备案服务指南</w:t>
      </w:r>
    </w:p>
    <w:p w:rsidR="00DA2F6F" w:rsidRDefault="00DA2F6F" w:rsidP="0094640B">
      <w:pPr>
        <w:pStyle w:val="ac"/>
        <w:ind w:firstLine="562"/>
        <w:jc w:val="center"/>
        <w:rPr>
          <w:rFonts w:cs="Times New Roman"/>
          <w:b/>
          <w:bCs/>
          <w:sz w:val="28"/>
          <w:szCs w:val="28"/>
        </w:rPr>
      </w:pPr>
    </w:p>
    <w:p w:rsidR="00DA2F6F" w:rsidRPr="00394314" w:rsidRDefault="00DA2F6F" w:rsidP="007E1452">
      <w:pPr>
        <w:pStyle w:val="ac"/>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一、事项编码</w:t>
      </w:r>
    </w:p>
    <w:p w:rsidR="00DA2F6F" w:rsidRPr="00394314" w:rsidRDefault="00DA2F6F" w:rsidP="007E1452">
      <w:pPr>
        <w:pStyle w:val="ac"/>
        <w:spacing w:beforeLines="50" w:afterLines="50"/>
        <w:ind w:firstLineChars="0" w:firstLine="0"/>
        <w:jc w:val="left"/>
        <w:rPr>
          <w:rFonts w:ascii="黑体" w:eastAsia="黑体" w:hAnsi="黑体" w:cs="黑体"/>
          <w:color w:val="000000"/>
          <w:sz w:val="21"/>
          <w:szCs w:val="21"/>
        </w:rPr>
      </w:pPr>
      <w:r w:rsidRPr="00394314">
        <w:rPr>
          <w:rFonts w:ascii="黑体" w:eastAsia="黑体" w:hAnsi="黑体" w:cs="黑体"/>
          <w:color w:val="000000"/>
          <w:sz w:val="21"/>
          <w:szCs w:val="21"/>
        </w:rPr>
        <w:t>11410423MB1318694640010170600001</w:t>
      </w:r>
    </w:p>
    <w:p w:rsidR="00DA2F6F" w:rsidRPr="00394314" w:rsidRDefault="00DA2F6F" w:rsidP="007E1452">
      <w:pPr>
        <w:pStyle w:val="ac"/>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二、适用范围</w:t>
      </w:r>
    </w:p>
    <w:p w:rsidR="00DA2F6F" w:rsidRPr="00394314" w:rsidRDefault="00DA2F6F" w:rsidP="007E1452">
      <w:pPr>
        <w:pStyle w:val="ac"/>
        <w:spacing w:beforeLines="50" w:afterLines="50"/>
        <w:ind w:firstLineChars="202" w:firstLine="424"/>
        <w:rPr>
          <w:rFonts w:cs="Times New Roman"/>
          <w:sz w:val="21"/>
          <w:szCs w:val="21"/>
        </w:rPr>
      </w:pPr>
      <w:r w:rsidRPr="00394314">
        <w:rPr>
          <w:rFonts w:hint="eastAsia"/>
          <w:sz w:val="21"/>
          <w:szCs w:val="21"/>
        </w:rPr>
        <w:t>建设单位，法人。</w:t>
      </w:r>
    </w:p>
    <w:p w:rsidR="00DA2F6F" w:rsidRPr="00394314" w:rsidRDefault="00DA2F6F" w:rsidP="007E1452">
      <w:pPr>
        <w:pStyle w:val="ac"/>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三、事项类型</w:t>
      </w:r>
    </w:p>
    <w:p w:rsidR="00DA2F6F" w:rsidRPr="00394314" w:rsidRDefault="00DA2F6F" w:rsidP="007E1452">
      <w:pPr>
        <w:pStyle w:val="ac"/>
        <w:spacing w:beforeLines="50" w:afterLines="50"/>
        <w:ind w:firstLineChars="202" w:firstLine="424"/>
        <w:rPr>
          <w:rFonts w:cs="Times New Roman"/>
          <w:sz w:val="21"/>
          <w:szCs w:val="21"/>
        </w:rPr>
      </w:pPr>
      <w:r w:rsidRPr="00394314">
        <w:rPr>
          <w:rFonts w:hint="eastAsia"/>
          <w:sz w:val="21"/>
          <w:szCs w:val="21"/>
        </w:rPr>
        <w:t>其他职权</w:t>
      </w:r>
    </w:p>
    <w:p w:rsidR="00DA2F6F" w:rsidRPr="00394314" w:rsidRDefault="00DA2F6F" w:rsidP="007E1452">
      <w:pPr>
        <w:pStyle w:val="ac"/>
        <w:numPr>
          <w:ilvl w:val="0"/>
          <w:numId w:val="5"/>
        </w:numPr>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设立依据</w:t>
      </w:r>
    </w:p>
    <w:p w:rsidR="00DA2F6F" w:rsidRPr="00394314" w:rsidRDefault="00DA2F6F" w:rsidP="007E1452">
      <w:pPr>
        <w:pStyle w:val="ac"/>
        <w:spacing w:beforeLines="50" w:afterLines="50"/>
        <w:jc w:val="left"/>
        <w:rPr>
          <w:rFonts w:ascii="黑体" w:eastAsia="微软雅黑" w:hAnsi="黑体" w:cs="Times New Roman"/>
          <w:color w:val="000000"/>
          <w:sz w:val="21"/>
          <w:szCs w:val="21"/>
        </w:rPr>
      </w:pPr>
      <w:r w:rsidRPr="00394314">
        <w:rPr>
          <w:rFonts w:hAnsi="宋体" w:hint="eastAsia"/>
          <w:color w:val="000000"/>
          <w:sz w:val="21"/>
          <w:szCs w:val="21"/>
          <w:shd w:val="clear" w:color="auto" w:fill="FFFFFF"/>
        </w:rPr>
        <w:t>《建设工程质量管理条例》第四十九条第一款；《房屋建筑和市政基础设施工程竣工验收备案管理办法》（住房城乡建设部令第</w:t>
      </w:r>
      <w:r w:rsidRPr="00394314">
        <w:rPr>
          <w:rFonts w:hAnsi="宋体"/>
          <w:color w:val="000000"/>
          <w:sz w:val="21"/>
          <w:szCs w:val="21"/>
          <w:shd w:val="clear" w:color="auto" w:fill="FFFFFF"/>
        </w:rPr>
        <w:t>2</w:t>
      </w:r>
      <w:r w:rsidRPr="00394314">
        <w:rPr>
          <w:rFonts w:hAnsi="宋体" w:hint="eastAsia"/>
          <w:color w:val="000000"/>
          <w:sz w:val="21"/>
          <w:szCs w:val="21"/>
          <w:shd w:val="clear" w:color="auto" w:fill="FFFFFF"/>
        </w:rPr>
        <w:t>号）第四条、第五条；《城市建设档案馆管理规定》（中华人民共和国建设部令第</w:t>
      </w:r>
      <w:r w:rsidRPr="00394314">
        <w:rPr>
          <w:rFonts w:hAnsi="宋体"/>
          <w:color w:val="000000"/>
          <w:sz w:val="21"/>
          <w:szCs w:val="21"/>
          <w:shd w:val="clear" w:color="auto" w:fill="FFFFFF"/>
        </w:rPr>
        <w:t>90</w:t>
      </w:r>
      <w:r w:rsidRPr="00394314">
        <w:rPr>
          <w:rFonts w:hAnsi="宋体" w:hint="eastAsia"/>
          <w:color w:val="000000"/>
          <w:sz w:val="21"/>
          <w:szCs w:val="21"/>
          <w:shd w:val="clear" w:color="auto" w:fill="FFFFFF"/>
        </w:rPr>
        <w:t>号）第九条；《国务院关于优化建设工程防雷许可的决定》（国发</w:t>
      </w:r>
      <w:r w:rsidRPr="00394314">
        <w:rPr>
          <w:rFonts w:hAnsi="宋体"/>
          <w:color w:val="000000"/>
          <w:sz w:val="21"/>
          <w:szCs w:val="21"/>
          <w:shd w:val="clear" w:color="auto" w:fill="FFFFFF"/>
        </w:rPr>
        <w:t>[2016]39</w:t>
      </w:r>
      <w:r w:rsidRPr="00394314">
        <w:rPr>
          <w:rFonts w:hAnsi="宋体" w:hint="eastAsia"/>
          <w:color w:val="000000"/>
          <w:sz w:val="21"/>
          <w:szCs w:val="21"/>
          <w:shd w:val="clear" w:color="auto" w:fill="FFFFFF"/>
        </w:rPr>
        <w:t>号）第一条第（一）款；《河南省人民防空工程管理办法》第二十四条</w:t>
      </w:r>
    </w:p>
    <w:p w:rsidR="00DA2F6F" w:rsidRPr="00394314" w:rsidRDefault="00DA2F6F" w:rsidP="007E1452">
      <w:pPr>
        <w:pStyle w:val="ac"/>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五、受理机构</w:t>
      </w:r>
    </w:p>
    <w:p w:rsidR="00DA2F6F" w:rsidRPr="00394314" w:rsidRDefault="00DA2F6F" w:rsidP="007E1452">
      <w:pPr>
        <w:pStyle w:val="ac"/>
        <w:spacing w:beforeLines="50" w:afterLines="50"/>
        <w:jc w:val="left"/>
        <w:rPr>
          <w:rFonts w:cs="Times New Roman"/>
          <w:sz w:val="21"/>
          <w:szCs w:val="21"/>
        </w:rPr>
      </w:pPr>
      <w:r>
        <w:rPr>
          <w:rFonts w:hint="eastAsia"/>
          <w:sz w:val="21"/>
          <w:szCs w:val="21"/>
        </w:rPr>
        <w:t>鲁山县行政服务中心</w:t>
      </w:r>
      <w:r w:rsidR="000F1FFD">
        <w:rPr>
          <w:rFonts w:hint="eastAsia"/>
          <w:sz w:val="21"/>
          <w:szCs w:val="21"/>
        </w:rPr>
        <w:t>一楼综合</w:t>
      </w:r>
      <w:r w:rsidRPr="00394314">
        <w:rPr>
          <w:rFonts w:hint="eastAsia"/>
          <w:sz w:val="21"/>
          <w:szCs w:val="21"/>
        </w:rPr>
        <w:t>窗口</w:t>
      </w:r>
    </w:p>
    <w:p w:rsidR="00DA2F6F" w:rsidRPr="00394314" w:rsidRDefault="00DA2F6F" w:rsidP="007E1452">
      <w:pPr>
        <w:pStyle w:val="ac"/>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六、决定机构</w:t>
      </w:r>
    </w:p>
    <w:p w:rsidR="00DA2F6F" w:rsidRPr="00394314" w:rsidRDefault="00DA2F6F" w:rsidP="007E1452">
      <w:pPr>
        <w:pStyle w:val="ac"/>
        <w:spacing w:beforeLines="50" w:afterLines="50"/>
        <w:rPr>
          <w:rFonts w:cs="Times New Roman"/>
          <w:sz w:val="21"/>
          <w:szCs w:val="21"/>
        </w:rPr>
      </w:pPr>
      <w:r>
        <w:rPr>
          <w:rFonts w:hint="eastAsia"/>
          <w:sz w:val="21"/>
          <w:szCs w:val="21"/>
        </w:rPr>
        <w:t>鲁山县住房和城乡建设</w:t>
      </w:r>
      <w:r w:rsidRPr="00394314">
        <w:rPr>
          <w:rFonts w:hint="eastAsia"/>
          <w:sz w:val="21"/>
          <w:szCs w:val="21"/>
        </w:rPr>
        <w:t>局</w:t>
      </w:r>
    </w:p>
    <w:p w:rsidR="00DA2F6F" w:rsidRPr="00394314" w:rsidRDefault="00DA2F6F" w:rsidP="007E1452">
      <w:pPr>
        <w:pStyle w:val="ac"/>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七、办理条件</w:t>
      </w:r>
    </w:p>
    <w:p w:rsidR="00DA2F6F" w:rsidRPr="00394314" w:rsidRDefault="00DA2F6F" w:rsidP="007E1452">
      <w:pPr>
        <w:pStyle w:val="ac"/>
        <w:spacing w:beforeLines="50" w:afterLines="50"/>
        <w:ind w:firstLineChars="135" w:firstLine="283"/>
        <w:rPr>
          <w:rFonts w:cs="Times New Roman"/>
          <w:sz w:val="21"/>
          <w:szCs w:val="21"/>
        </w:rPr>
      </w:pPr>
      <w:r w:rsidRPr="00394314">
        <w:rPr>
          <w:rFonts w:hint="eastAsia"/>
          <w:sz w:val="21"/>
          <w:szCs w:val="21"/>
        </w:rPr>
        <w:t>（一）准予批准的条件：</w:t>
      </w:r>
    </w:p>
    <w:p w:rsidR="00DA2F6F" w:rsidRPr="00394314" w:rsidRDefault="00DA2F6F" w:rsidP="007E1452">
      <w:pPr>
        <w:pStyle w:val="ac"/>
        <w:spacing w:beforeLines="50" w:afterLines="50"/>
        <w:rPr>
          <w:rFonts w:cs="Times New Roman"/>
          <w:sz w:val="21"/>
          <w:szCs w:val="21"/>
        </w:rPr>
      </w:pPr>
      <w:r w:rsidRPr="00394314">
        <w:rPr>
          <w:sz w:val="21"/>
          <w:szCs w:val="21"/>
        </w:rPr>
        <w:t>1.</w:t>
      </w:r>
      <w:r w:rsidRPr="00394314">
        <w:rPr>
          <w:rFonts w:hint="eastAsia"/>
          <w:sz w:val="21"/>
          <w:szCs w:val="21"/>
        </w:rPr>
        <w:t>建设单位具有合法的身份（法人和其他组织出示登记证件）；</w:t>
      </w:r>
    </w:p>
    <w:p w:rsidR="00DA2F6F" w:rsidRPr="00394314" w:rsidRDefault="00DA2F6F" w:rsidP="0094640B">
      <w:pPr>
        <w:pStyle w:val="ac"/>
        <w:rPr>
          <w:rFonts w:cs="Times New Roman"/>
          <w:sz w:val="21"/>
          <w:szCs w:val="21"/>
        </w:rPr>
      </w:pPr>
      <w:r w:rsidRPr="00394314">
        <w:rPr>
          <w:sz w:val="21"/>
          <w:szCs w:val="21"/>
        </w:rPr>
        <w:t>2.</w:t>
      </w:r>
      <w:r w:rsidRPr="00394314">
        <w:rPr>
          <w:rFonts w:hint="eastAsia"/>
          <w:sz w:val="21"/>
          <w:szCs w:val="21"/>
        </w:rPr>
        <w:t>建设项目符合《</w:t>
      </w:r>
      <w:r w:rsidRPr="00394314">
        <w:rPr>
          <w:rFonts w:hAnsi="宋体" w:hint="eastAsia"/>
          <w:sz w:val="21"/>
          <w:szCs w:val="21"/>
        </w:rPr>
        <w:t>房屋建筑和市政基础设施工程竣工验收备案</w:t>
      </w:r>
      <w:r w:rsidRPr="00394314">
        <w:rPr>
          <w:rFonts w:hint="eastAsia"/>
          <w:sz w:val="21"/>
          <w:szCs w:val="21"/>
        </w:rPr>
        <w:t>》相关要求；</w:t>
      </w:r>
    </w:p>
    <w:p w:rsidR="00DA2F6F" w:rsidRPr="00394314" w:rsidRDefault="00DA2F6F" w:rsidP="007E1452">
      <w:pPr>
        <w:pStyle w:val="ac"/>
        <w:spacing w:beforeLines="50" w:afterLines="50"/>
        <w:rPr>
          <w:rFonts w:cs="Times New Roman"/>
          <w:sz w:val="21"/>
          <w:szCs w:val="21"/>
        </w:rPr>
      </w:pPr>
      <w:r w:rsidRPr="00394314">
        <w:rPr>
          <w:sz w:val="21"/>
          <w:szCs w:val="21"/>
        </w:rPr>
        <w:t>3.</w:t>
      </w:r>
      <w:r w:rsidRPr="00394314">
        <w:rPr>
          <w:rFonts w:hint="eastAsia"/>
          <w:sz w:val="21"/>
          <w:szCs w:val="21"/>
        </w:rPr>
        <w:t>申请材料齐全。</w:t>
      </w:r>
    </w:p>
    <w:p w:rsidR="00DA2F6F" w:rsidRPr="00394314" w:rsidRDefault="00DA2F6F" w:rsidP="007E1452">
      <w:pPr>
        <w:pStyle w:val="ac"/>
        <w:spacing w:beforeLines="50" w:afterLines="50"/>
        <w:ind w:firstLineChars="135" w:firstLine="283"/>
        <w:rPr>
          <w:rFonts w:cs="Times New Roman"/>
          <w:sz w:val="21"/>
          <w:szCs w:val="21"/>
        </w:rPr>
      </w:pPr>
      <w:r w:rsidRPr="00394314">
        <w:rPr>
          <w:rFonts w:hint="eastAsia"/>
          <w:sz w:val="21"/>
          <w:szCs w:val="21"/>
        </w:rPr>
        <w:t>（二）不准予批准的情形：</w:t>
      </w:r>
    </w:p>
    <w:p w:rsidR="00DA2F6F" w:rsidRPr="00394314" w:rsidRDefault="00DA2F6F" w:rsidP="007E1452">
      <w:pPr>
        <w:pStyle w:val="ac"/>
        <w:spacing w:beforeLines="50" w:afterLines="50"/>
        <w:rPr>
          <w:rFonts w:cs="Times New Roman"/>
          <w:sz w:val="21"/>
          <w:szCs w:val="21"/>
        </w:rPr>
      </w:pPr>
      <w:r w:rsidRPr="00394314">
        <w:rPr>
          <w:sz w:val="21"/>
          <w:szCs w:val="21"/>
        </w:rPr>
        <w:t>1</w:t>
      </w:r>
      <w:r w:rsidRPr="00394314">
        <w:rPr>
          <w:rFonts w:hint="eastAsia"/>
          <w:sz w:val="21"/>
          <w:szCs w:val="21"/>
        </w:rPr>
        <w:t>．建设单位不具有合法的身份；</w:t>
      </w:r>
    </w:p>
    <w:p w:rsidR="00DA2F6F" w:rsidRPr="00394314" w:rsidRDefault="00DA2F6F" w:rsidP="007E1452">
      <w:pPr>
        <w:pStyle w:val="ac"/>
        <w:spacing w:beforeLines="50" w:afterLines="50"/>
        <w:rPr>
          <w:rFonts w:cs="Times New Roman"/>
          <w:sz w:val="21"/>
          <w:szCs w:val="21"/>
        </w:rPr>
      </w:pPr>
      <w:r w:rsidRPr="00394314">
        <w:rPr>
          <w:sz w:val="21"/>
          <w:szCs w:val="21"/>
        </w:rPr>
        <w:t>2</w:t>
      </w:r>
      <w:r w:rsidRPr="00394314">
        <w:rPr>
          <w:rFonts w:hint="eastAsia"/>
          <w:sz w:val="21"/>
          <w:szCs w:val="21"/>
        </w:rPr>
        <w:t>．建设项目不符合《</w:t>
      </w:r>
      <w:r w:rsidRPr="00394314">
        <w:rPr>
          <w:rFonts w:hAnsi="宋体" w:hint="eastAsia"/>
          <w:sz w:val="21"/>
          <w:szCs w:val="21"/>
        </w:rPr>
        <w:t>房屋建筑和市政基础设施工程竣工验收备案</w:t>
      </w:r>
      <w:r w:rsidRPr="00394314">
        <w:rPr>
          <w:rFonts w:hint="eastAsia"/>
          <w:sz w:val="21"/>
          <w:szCs w:val="21"/>
        </w:rPr>
        <w:t>》相关要求；</w:t>
      </w:r>
    </w:p>
    <w:p w:rsidR="00DA2F6F" w:rsidRPr="00394314" w:rsidRDefault="00DA2F6F" w:rsidP="007E1452">
      <w:pPr>
        <w:pStyle w:val="ac"/>
        <w:spacing w:beforeLines="50" w:afterLines="50"/>
        <w:rPr>
          <w:rFonts w:cs="Times New Roman"/>
          <w:sz w:val="21"/>
          <w:szCs w:val="21"/>
        </w:rPr>
      </w:pPr>
      <w:r w:rsidRPr="00394314">
        <w:rPr>
          <w:sz w:val="21"/>
          <w:szCs w:val="21"/>
        </w:rPr>
        <w:t>3</w:t>
      </w:r>
      <w:r w:rsidRPr="00394314">
        <w:rPr>
          <w:rFonts w:hint="eastAsia"/>
          <w:sz w:val="21"/>
          <w:szCs w:val="21"/>
        </w:rPr>
        <w:t>．材料不齐全。</w:t>
      </w:r>
    </w:p>
    <w:p w:rsidR="00DA2F6F" w:rsidRPr="00394314" w:rsidRDefault="00DA2F6F" w:rsidP="007E1452">
      <w:pPr>
        <w:pStyle w:val="ac"/>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八、申办材料</w:t>
      </w:r>
    </w:p>
    <w:p w:rsidR="00DA2F6F" w:rsidRPr="00394314" w:rsidRDefault="00DA2F6F" w:rsidP="007E1452">
      <w:pPr>
        <w:pStyle w:val="ac"/>
        <w:spacing w:beforeLines="50" w:afterLines="50"/>
        <w:ind w:firstLineChars="202" w:firstLine="424"/>
        <w:rPr>
          <w:rFonts w:cs="Times New Roman"/>
          <w:sz w:val="21"/>
          <w:szCs w:val="21"/>
        </w:rPr>
      </w:pPr>
      <w:r w:rsidRPr="00394314">
        <w:rPr>
          <w:rFonts w:hint="eastAsia"/>
          <w:sz w:val="21"/>
          <w:szCs w:val="21"/>
        </w:rPr>
        <w:t>申请人把下列申请资料（文件、物品）送交办理窗口：</w:t>
      </w:r>
    </w:p>
    <w:tbl>
      <w:tblPr>
        <w:tblW w:w="8764" w:type="dxa"/>
        <w:tblInd w:w="-13" w:type="dxa"/>
        <w:tblLayout w:type="fixed"/>
        <w:tblCellMar>
          <w:top w:w="15" w:type="dxa"/>
          <w:left w:w="15" w:type="dxa"/>
          <w:bottom w:w="15" w:type="dxa"/>
          <w:right w:w="15" w:type="dxa"/>
        </w:tblCellMar>
        <w:tblLook w:val="00A0"/>
      </w:tblPr>
      <w:tblGrid>
        <w:gridCol w:w="695"/>
        <w:gridCol w:w="2165"/>
        <w:gridCol w:w="1062"/>
        <w:gridCol w:w="1285"/>
        <w:gridCol w:w="1061"/>
        <w:gridCol w:w="2496"/>
      </w:tblGrid>
      <w:tr w:rsidR="00DA2F6F" w:rsidRPr="00421836">
        <w:trPr>
          <w:trHeight w:val="668"/>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b/>
                <w:bCs/>
                <w:color w:val="000000"/>
                <w:sz w:val="18"/>
                <w:szCs w:val="18"/>
              </w:rPr>
            </w:pPr>
            <w:r w:rsidRPr="00421836">
              <w:rPr>
                <w:rFonts w:ascii="宋体" w:hAnsi="宋体" w:cs="宋体" w:hint="eastAsia"/>
                <w:b/>
                <w:bCs/>
                <w:color w:val="000000"/>
                <w:kern w:val="0"/>
                <w:sz w:val="18"/>
                <w:szCs w:val="18"/>
              </w:rPr>
              <w:t>序号</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b/>
                <w:bCs/>
                <w:color w:val="000000"/>
                <w:sz w:val="18"/>
                <w:szCs w:val="18"/>
              </w:rPr>
            </w:pPr>
            <w:r w:rsidRPr="00421836">
              <w:rPr>
                <w:rFonts w:ascii="宋体" w:hAnsi="宋体" w:cs="宋体" w:hint="eastAsia"/>
                <w:b/>
                <w:bCs/>
                <w:color w:val="000000"/>
                <w:kern w:val="0"/>
                <w:sz w:val="18"/>
                <w:szCs w:val="18"/>
              </w:rPr>
              <w:t>材料名称</w:t>
            </w:r>
            <w:r w:rsidRPr="00421836">
              <w:rPr>
                <w:rFonts w:ascii="宋体" w:hAnsi="宋体" w:cs="宋体"/>
                <w:b/>
                <w:bCs/>
                <w:color w:val="000000"/>
                <w:kern w:val="0"/>
                <w:sz w:val="18"/>
                <w:szCs w:val="18"/>
              </w:rPr>
              <w:t xml:space="preserve">                     </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b/>
                <w:bCs/>
                <w:color w:val="000000"/>
                <w:sz w:val="18"/>
                <w:szCs w:val="18"/>
              </w:rPr>
            </w:pPr>
            <w:r w:rsidRPr="00421836">
              <w:rPr>
                <w:rFonts w:ascii="宋体" w:hAnsi="宋体" w:cs="宋体" w:hint="eastAsia"/>
                <w:b/>
                <w:bCs/>
                <w:color w:val="000000"/>
                <w:kern w:val="0"/>
                <w:sz w:val="18"/>
                <w:szCs w:val="18"/>
              </w:rPr>
              <w:t>材料类型</w:t>
            </w:r>
            <w:r w:rsidRPr="00421836">
              <w:rPr>
                <w:rFonts w:ascii="宋体" w:hAnsi="宋体" w:cs="宋体"/>
                <w:b/>
                <w:bCs/>
                <w:color w:val="000000"/>
                <w:kern w:val="0"/>
                <w:sz w:val="18"/>
                <w:szCs w:val="18"/>
              </w:rPr>
              <w:t xml:space="preserve">            </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b/>
                <w:bCs/>
                <w:color w:val="000000"/>
                <w:sz w:val="18"/>
                <w:szCs w:val="18"/>
              </w:rPr>
            </w:pPr>
            <w:r w:rsidRPr="00421836">
              <w:rPr>
                <w:rFonts w:ascii="宋体" w:hAnsi="宋体" w:cs="宋体" w:hint="eastAsia"/>
                <w:b/>
                <w:bCs/>
                <w:color w:val="000000"/>
                <w:kern w:val="0"/>
                <w:sz w:val="18"/>
                <w:szCs w:val="18"/>
              </w:rPr>
              <w:t>来源渠道</w:t>
            </w:r>
            <w:r w:rsidRPr="00421836">
              <w:rPr>
                <w:rFonts w:ascii="宋体" w:hAnsi="宋体" w:cs="宋体"/>
                <w:b/>
                <w:bCs/>
                <w:color w:val="000000"/>
                <w:kern w:val="0"/>
                <w:sz w:val="18"/>
                <w:szCs w:val="18"/>
              </w:rP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b/>
                <w:bCs/>
                <w:color w:val="000000"/>
                <w:sz w:val="18"/>
                <w:szCs w:val="18"/>
              </w:rPr>
            </w:pPr>
            <w:r w:rsidRPr="00421836">
              <w:rPr>
                <w:rFonts w:ascii="宋体" w:hAnsi="宋体" w:cs="宋体" w:hint="eastAsia"/>
                <w:b/>
                <w:bCs/>
                <w:color w:val="000000"/>
                <w:kern w:val="0"/>
                <w:sz w:val="18"/>
                <w:szCs w:val="18"/>
              </w:rPr>
              <w:t>受理标准</w:t>
            </w:r>
            <w:r w:rsidRPr="00421836">
              <w:rPr>
                <w:rFonts w:ascii="宋体" w:hAnsi="宋体" w:cs="宋体"/>
                <w:b/>
                <w:bCs/>
                <w:color w:val="000000"/>
                <w:kern w:val="0"/>
                <w:sz w:val="18"/>
                <w:szCs w:val="18"/>
              </w:rPr>
              <w:t xml:space="preserve">         </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b/>
                <w:bCs/>
                <w:color w:val="000000"/>
                <w:sz w:val="18"/>
                <w:szCs w:val="18"/>
              </w:rPr>
            </w:pPr>
            <w:r w:rsidRPr="00421836">
              <w:rPr>
                <w:rFonts w:ascii="宋体" w:hAnsi="宋体" w:cs="宋体" w:hint="eastAsia"/>
                <w:b/>
                <w:bCs/>
                <w:color w:val="000000"/>
                <w:kern w:val="0"/>
                <w:sz w:val="18"/>
                <w:szCs w:val="18"/>
              </w:rPr>
              <w:t>材料要求</w:t>
            </w:r>
            <w:r w:rsidRPr="00421836">
              <w:rPr>
                <w:rFonts w:ascii="宋体" w:hAnsi="宋体" w:cs="宋体"/>
                <w:b/>
                <w:bCs/>
                <w:color w:val="000000"/>
                <w:kern w:val="0"/>
                <w:sz w:val="18"/>
                <w:szCs w:val="18"/>
              </w:rPr>
              <w:t xml:space="preserve">      </w:t>
            </w:r>
          </w:p>
        </w:tc>
      </w:tr>
      <w:tr w:rsidR="00DA2F6F" w:rsidRPr="00421836">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color w:val="000000"/>
                <w:kern w:val="0"/>
                <w:sz w:val="18"/>
                <w:szCs w:val="18"/>
              </w:rPr>
              <w:lastRenderedPageBreak/>
              <w:t>1</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sz w:val="18"/>
                <w:szCs w:val="18"/>
              </w:rPr>
              <w:t>河南省房屋建筑和市政基础设施工程竣工验收备案申请表</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原件</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hint="eastAsia"/>
                <w:color w:val="000000"/>
                <w:kern w:val="0"/>
                <w:sz w:val="18"/>
                <w:szCs w:val="18"/>
              </w:rPr>
              <w:t>材料真实有效，内容填写、签章完整，无涂改，复印件加盖申请人单位公章。</w:t>
            </w:r>
          </w:p>
        </w:tc>
      </w:tr>
      <w:tr w:rsidR="00DA2F6F" w:rsidRPr="00421836">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color w:val="000000"/>
                <w:kern w:val="0"/>
                <w:sz w:val="18"/>
                <w:szCs w:val="18"/>
              </w:rPr>
              <w:t>2</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建筑工程施工许可证</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复印件</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政府部门核发</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hint="eastAsia"/>
                <w:color w:val="000000"/>
                <w:kern w:val="0"/>
                <w:sz w:val="18"/>
                <w:szCs w:val="18"/>
              </w:rPr>
              <w:t>材料真实有效，内容填写、签章完整，无涂改，复印件加盖申请人单位公章。</w:t>
            </w:r>
          </w:p>
        </w:tc>
      </w:tr>
      <w:tr w:rsidR="00DA2F6F" w:rsidRPr="00421836">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color w:val="000000"/>
                <w:kern w:val="0"/>
                <w:sz w:val="18"/>
                <w:szCs w:val="18"/>
              </w:rPr>
              <w:t>3</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施工图设计文件审查意见</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原件</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hint="eastAsia"/>
                <w:color w:val="000000"/>
                <w:kern w:val="0"/>
                <w:sz w:val="18"/>
                <w:szCs w:val="18"/>
              </w:rPr>
              <w:t>材料真实有效，内容填写、签章完整，无涂改，复印件加盖申请人单位公章。</w:t>
            </w:r>
          </w:p>
        </w:tc>
      </w:tr>
      <w:tr w:rsidR="00DA2F6F" w:rsidRPr="00421836">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color w:val="000000"/>
                <w:kern w:val="0"/>
                <w:sz w:val="18"/>
                <w:szCs w:val="18"/>
              </w:rPr>
              <w:t>4</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工程竣工验收报告原件一份包括：</w:t>
            </w:r>
            <w:r w:rsidRPr="00421836">
              <w:rPr>
                <w:rFonts w:ascii="宋体" w:hAnsi="宋体" w:cs="宋体"/>
                <w:color w:val="000000"/>
                <w:kern w:val="0"/>
                <w:sz w:val="18"/>
                <w:szCs w:val="18"/>
              </w:rPr>
              <w:t xml:space="preserve"> 1</w:t>
            </w:r>
            <w:r w:rsidRPr="00421836">
              <w:rPr>
                <w:rFonts w:ascii="宋体" w:hAnsi="宋体" w:cs="宋体" w:hint="eastAsia"/>
                <w:color w:val="000000"/>
                <w:kern w:val="0"/>
                <w:sz w:val="18"/>
                <w:szCs w:val="18"/>
              </w:rPr>
              <w:t>、施工单位竣工报告</w:t>
            </w:r>
            <w:r w:rsidRPr="00421836">
              <w:rPr>
                <w:rFonts w:ascii="宋体" w:hAnsi="宋体" w:cs="宋体"/>
                <w:color w:val="000000"/>
                <w:kern w:val="0"/>
                <w:sz w:val="18"/>
                <w:szCs w:val="18"/>
              </w:rPr>
              <w:t xml:space="preserve"> 2</w:t>
            </w:r>
            <w:r w:rsidRPr="00421836">
              <w:rPr>
                <w:rFonts w:ascii="宋体" w:hAnsi="宋体" w:cs="宋体" w:hint="eastAsia"/>
                <w:color w:val="000000"/>
                <w:kern w:val="0"/>
                <w:sz w:val="18"/>
                <w:szCs w:val="18"/>
              </w:rPr>
              <w:t>、监理单位工程质量评估报告</w:t>
            </w:r>
            <w:r w:rsidRPr="00421836">
              <w:rPr>
                <w:rFonts w:ascii="宋体" w:hAnsi="宋体" w:cs="宋体"/>
                <w:color w:val="000000"/>
                <w:kern w:val="0"/>
                <w:sz w:val="18"/>
                <w:szCs w:val="18"/>
              </w:rPr>
              <w:t xml:space="preserve"> 3</w:t>
            </w:r>
            <w:r w:rsidRPr="00421836">
              <w:rPr>
                <w:rFonts w:ascii="宋体" w:hAnsi="宋体" w:cs="宋体" w:hint="eastAsia"/>
                <w:color w:val="000000"/>
                <w:kern w:val="0"/>
                <w:sz w:val="18"/>
                <w:szCs w:val="18"/>
              </w:rPr>
              <w:t>、勘察、设计单位质量检查报告</w:t>
            </w:r>
            <w:r w:rsidRPr="00421836">
              <w:rPr>
                <w:rFonts w:ascii="宋体" w:hAnsi="宋体" w:cs="宋体"/>
                <w:color w:val="000000"/>
                <w:kern w:val="0"/>
                <w:sz w:val="18"/>
                <w:szCs w:val="18"/>
              </w:rPr>
              <w:t xml:space="preserve"> 4</w:t>
            </w:r>
            <w:r w:rsidRPr="00421836">
              <w:rPr>
                <w:rFonts w:ascii="宋体" w:hAnsi="宋体" w:cs="宋体" w:hint="eastAsia"/>
                <w:color w:val="000000"/>
                <w:kern w:val="0"/>
                <w:sz w:val="18"/>
                <w:szCs w:val="18"/>
              </w:rPr>
              <w:t>、工程竣工验收意见</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原件</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hint="eastAsia"/>
                <w:color w:val="000000"/>
                <w:kern w:val="0"/>
                <w:sz w:val="18"/>
                <w:szCs w:val="18"/>
              </w:rPr>
              <w:t>材料真实有效，内容填写、签章完整，无涂改，复印件加盖申请人单位公章。</w:t>
            </w:r>
          </w:p>
        </w:tc>
      </w:tr>
      <w:tr w:rsidR="00DA2F6F" w:rsidRPr="00421836">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color w:val="000000"/>
                <w:kern w:val="0"/>
                <w:sz w:val="18"/>
                <w:szCs w:val="18"/>
              </w:rPr>
              <w:t>5</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规划部门出具的认可文件或者准许使用文件</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复印件</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hint="eastAsia"/>
                <w:color w:val="000000"/>
                <w:kern w:val="0"/>
                <w:sz w:val="18"/>
                <w:szCs w:val="18"/>
              </w:rPr>
              <w:t>材料真实有效，内容填写、签章完整，无涂改，复印件加盖申请人单位公章。</w:t>
            </w:r>
          </w:p>
        </w:tc>
      </w:tr>
      <w:tr w:rsidR="00DA2F6F" w:rsidRPr="00421836">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color w:val="000000"/>
                <w:kern w:val="0"/>
                <w:sz w:val="18"/>
                <w:szCs w:val="18"/>
              </w:rPr>
              <w:t>6</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公安消防部门对大型人员密集场所和其他特殊建设工程验收合格的证明文件</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复印件</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hint="eastAsia"/>
                <w:color w:val="000000"/>
                <w:kern w:val="0"/>
                <w:sz w:val="18"/>
                <w:szCs w:val="18"/>
              </w:rPr>
              <w:t>材料真实有效，内容填写、签章完整，无涂改，复印件加盖申请人单位公章。</w:t>
            </w:r>
          </w:p>
        </w:tc>
      </w:tr>
      <w:tr w:rsidR="00DA2F6F" w:rsidRPr="00421836">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color w:val="000000"/>
                <w:kern w:val="0"/>
                <w:sz w:val="18"/>
                <w:szCs w:val="18"/>
              </w:rPr>
              <w:t>7</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环保验收意见</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复印件</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hint="eastAsia"/>
                <w:color w:val="000000"/>
                <w:kern w:val="0"/>
                <w:sz w:val="18"/>
                <w:szCs w:val="18"/>
              </w:rPr>
              <w:t>材料真实有效，内容填写、签章完整，无涂改，复印件加盖申请人单位公章。</w:t>
            </w:r>
          </w:p>
        </w:tc>
      </w:tr>
      <w:tr w:rsidR="00DA2F6F" w:rsidRPr="00421836">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color w:val="000000"/>
                <w:kern w:val="0"/>
                <w:sz w:val="18"/>
                <w:szCs w:val="18"/>
              </w:rPr>
              <w:t>8</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施工单位签署的工程质量保修书</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原件</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hint="eastAsia"/>
                <w:color w:val="000000"/>
                <w:kern w:val="0"/>
                <w:sz w:val="18"/>
                <w:szCs w:val="18"/>
              </w:rPr>
              <w:t>材料真实有效，内容填写、签章完整，无涂改，复印件加盖申请人单位公章。</w:t>
            </w:r>
          </w:p>
        </w:tc>
      </w:tr>
      <w:tr w:rsidR="00DA2F6F" w:rsidRPr="00421836">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color w:val="000000"/>
                <w:kern w:val="0"/>
                <w:sz w:val="18"/>
                <w:szCs w:val="18"/>
              </w:rPr>
              <w:t>9</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住宅质量保证书</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原件</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sz w:val="18"/>
                <w:szCs w:val="18"/>
              </w:rPr>
            </w:pPr>
            <w:r w:rsidRPr="00421836">
              <w:rPr>
                <w:rFonts w:ascii="宋体" w:hAnsi="宋体" w:cs="宋体" w:hint="eastAsia"/>
                <w:color w:val="000000"/>
                <w:kern w:val="0"/>
                <w:sz w:val="18"/>
                <w:szCs w:val="18"/>
              </w:rPr>
              <w:t>材料真实有效，内容填写、签章完整，无涂改，复印件加盖申请人单位公章。</w:t>
            </w:r>
          </w:p>
        </w:tc>
      </w:tr>
      <w:tr w:rsidR="00DA2F6F" w:rsidRPr="00421836">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kern w:val="0"/>
                <w:sz w:val="18"/>
                <w:szCs w:val="18"/>
              </w:rPr>
            </w:pPr>
            <w:r w:rsidRPr="00421836">
              <w:rPr>
                <w:rFonts w:ascii="宋体" w:hAnsi="宋体" w:cs="宋体"/>
                <w:color w:val="000000"/>
                <w:kern w:val="0"/>
                <w:sz w:val="18"/>
                <w:szCs w:val="18"/>
              </w:rPr>
              <w:t>10</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住宅质量说明书</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复印件</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kern w:val="0"/>
                <w:sz w:val="18"/>
                <w:szCs w:val="18"/>
              </w:rPr>
            </w:pPr>
            <w:r w:rsidRPr="00421836">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kern w:val="0"/>
                <w:sz w:val="18"/>
                <w:szCs w:val="18"/>
              </w:rPr>
            </w:pPr>
            <w:r w:rsidRPr="00421836">
              <w:rPr>
                <w:rFonts w:ascii="宋体" w:hAnsi="宋体" w:cs="宋体" w:hint="eastAsia"/>
                <w:color w:val="000000"/>
                <w:kern w:val="0"/>
                <w:sz w:val="18"/>
                <w:szCs w:val="18"/>
              </w:rPr>
              <w:t>材料真实有效，内容填写、签章完整，无涂改，复印件加盖申请人单位公章。</w:t>
            </w:r>
          </w:p>
        </w:tc>
      </w:tr>
      <w:tr w:rsidR="00DA2F6F" w:rsidRPr="00421836">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kern w:val="0"/>
                <w:sz w:val="18"/>
                <w:szCs w:val="18"/>
              </w:rPr>
            </w:pPr>
            <w:r w:rsidRPr="00421836">
              <w:rPr>
                <w:rFonts w:ascii="宋体" w:hAnsi="宋体" w:cs="宋体"/>
                <w:color w:val="000000"/>
                <w:kern w:val="0"/>
                <w:sz w:val="18"/>
                <w:szCs w:val="18"/>
              </w:rPr>
              <w:t>11</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城建档案馆的工程档案认可文件</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复印件</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kern w:val="0"/>
                <w:sz w:val="18"/>
                <w:szCs w:val="18"/>
              </w:rPr>
            </w:pPr>
            <w:r w:rsidRPr="00421836">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kern w:val="0"/>
                <w:sz w:val="18"/>
                <w:szCs w:val="18"/>
              </w:rPr>
            </w:pPr>
            <w:r w:rsidRPr="00421836">
              <w:rPr>
                <w:rFonts w:ascii="宋体" w:hAnsi="宋体" w:cs="宋体" w:hint="eastAsia"/>
                <w:color w:val="000000"/>
                <w:kern w:val="0"/>
                <w:sz w:val="18"/>
                <w:szCs w:val="18"/>
              </w:rPr>
              <w:t>材料真实有效，内容填写、签章完整，无涂改，复印件加盖申请人单位公章。</w:t>
            </w:r>
          </w:p>
        </w:tc>
      </w:tr>
      <w:tr w:rsidR="00DA2F6F" w:rsidRPr="00421836">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kern w:val="0"/>
                <w:sz w:val="18"/>
                <w:szCs w:val="18"/>
              </w:rPr>
            </w:pPr>
            <w:r w:rsidRPr="00421836">
              <w:rPr>
                <w:rFonts w:ascii="宋体" w:hAnsi="宋体" w:cs="宋体"/>
                <w:color w:val="000000"/>
                <w:kern w:val="0"/>
                <w:sz w:val="18"/>
                <w:szCs w:val="18"/>
              </w:rPr>
              <w:lastRenderedPageBreak/>
              <w:t>12</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《工程质量监督报告》</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原件</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政府部门核发</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kern w:val="0"/>
                <w:sz w:val="18"/>
                <w:szCs w:val="18"/>
              </w:rPr>
            </w:pPr>
            <w:r w:rsidRPr="00421836">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kern w:val="0"/>
                <w:sz w:val="18"/>
                <w:szCs w:val="18"/>
              </w:rPr>
            </w:pPr>
            <w:r w:rsidRPr="00421836">
              <w:rPr>
                <w:rFonts w:ascii="宋体" w:hAnsi="宋体" w:cs="宋体" w:hint="eastAsia"/>
                <w:color w:val="000000"/>
                <w:kern w:val="0"/>
                <w:sz w:val="18"/>
                <w:szCs w:val="18"/>
              </w:rPr>
              <w:t>材料真实有效，内容填写、签章完整，无涂改，复印件加盖申请人单位公章。</w:t>
            </w:r>
          </w:p>
        </w:tc>
      </w:tr>
      <w:tr w:rsidR="00DA2F6F" w:rsidRPr="00421836">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kern w:val="0"/>
                <w:sz w:val="18"/>
                <w:szCs w:val="18"/>
              </w:rPr>
            </w:pPr>
            <w:r w:rsidRPr="00421836">
              <w:rPr>
                <w:rFonts w:ascii="宋体" w:hAnsi="宋体" w:cs="宋体"/>
                <w:color w:val="000000"/>
                <w:kern w:val="0"/>
                <w:sz w:val="18"/>
                <w:szCs w:val="18"/>
              </w:rPr>
              <w:t>13</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人防工程验收报告</w:t>
            </w:r>
          </w:p>
        </w:tc>
        <w:tc>
          <w:tcPr>
            <w:tcW w:w="1062"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复印件</w:t>
            </w:r>
          </w:p>
        </w:tc>
        <w:tc>
          <w:tcPr>
            <w:tcW w:w="1285"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spacing w:line="360" w:lineRule="atLeast"/>
              <w:jc w:val="center"/>
              <w:rPr>
                <w:rFonts w:ascii="宋体" w:cs="Times New Roman"/>
                <w:color w:val="000000"/>
                <w:sz w:val="18"/>
                <w:szCs w:val="18"/>
              </w:rPr>
            </w:pPr>
            <w:r w:rsidRPr="00421836">
              <w:rPr>
                <w:rFonts w:ascii="宋体" w:hAnsi="宋体" w:cs="宋体" w:hint="eastAsia"/>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kern w:val="0"/>
                <w:sz w:val="18"/>
                <w:szCs w:val="18"/>
              </w:rPr>
            </w:pPr>
            <w:r w:rsidRPr="00421836">
              <w:rPr>
                <w:rFonts w:ascii="宋体" w:hAnsi="宋体" w:cs="宋体" w:hint="eastAsia"/>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421836" w:rsidRDefault="00DA2F6F" w:rsidP="009C2B05">
            <w:pPr>
              <w:widowControl/>
              <w:jc w:val="center"/>
              <w:textAlignment w:val="center"/>
              <w:rPr>
                <w:rFonts w:ascii="宋体" w:cs="Times New Roman"/>
                <w:color w:val="000000"/>
                <w:kern w:val="0"/>
                <w:sz w:val="18"/>
                <w:szCs w:val="18"/>
              </w:rPr>
            </w:pPr>
            <w:r w:rsidRPr="00421836">
              <w:rPr>
                <w:rFonts w:ascii="宋体" w:hAnsi="宋体" w:cs="宋体" w:hint="eastAsia"/>
                <w:color w:val="000000"/>
                <w:kern w:val="0"/>
                <w:sz w:val="18"/>
                <w:szCs w:val="18"/>
              </w:rPr>
              <w:t>材料真实有效，内容填写、签章完整，无涂改，复印件加盖申请人单位公章。</w:t>
            </w:r>
          </w:p>
        </w:tc>
      </w:tr>
    </w:tbl>
    <w:p w:rsidR="00DA2F6F" w:rsidRPr="00394314" w:rsidRDefault="00DA2F6F" w:rsidP="007E1452">
      <w:pPr>
        <w:pStyle w:val="ac"/>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九、受理方式</w:t>
      </w:r>
    </w:p>
    <w:p w:rsidR="00DA2F6F" w:rsidRPr="00394314" w:rsidRDefault="00DA2F6F" w:rsidP="007E1452">
      <w:pPr>
        <w:pStyle w:val="ac"/>
        <w:spacing w:beforeLines="50" w:afterLines="50"/>
        <w:rPr>
          <w:rFonts w:cs="Times New Roman"/>
          <w:sz w:val="21"/>
          <w:szCs w:val="21"/>
        </w:rPr>
      </w:pPr>
      <w:r w:rsidRPr="00394314">
        <w:rPr>
          <w:rFonts w:hint="eastAsia"/>
          <w:sz w:val="21"/>
          <w:szCs w:val="21"/>
        </w:rPr>
        <w:t>（一）窗口受理：鲁山县行政服务中心</w:t>
      </w:r>
      <w:r w:rsidR="000F1FFD">
        <w:rPr>
          <w:rFonts w:hint="eastAsia"/>
          <w:sz w:val="21"/>
          <w:szCs w:val="21"/>
        </w:rPr>
        <w:t>一楼综合</w:t>
      </w:r>
      <w:r w:rsidRPr="00394314">
        <w:rPr>
          <w:rFonts w:hint="eastAsia"/>
          <w:sz w:val="21"/>
          <w:szCs w:val="21"/>
        </w:rPr>
        <w:t>窗口。</w:t>
      </w:r>
    </w:p>
    <w:p w:rsidR="00DA2F6F" w:rsidRPr="00394314" w:rsidRDefault="00DA2F6F" w:rsidP="007E1452">
      <w:pPr>
        <w:pStyle w:val="ac"/>
        <w:spacing w:beforeLines="50" w:afterLines="50"/>
        <w:rPr>
          <w:rFonts w:cs="Times New Roman"/>
          <w:sz w:val="21"/>
          <w:szCs w:val="21"/>
        </w:rPr>
      </w:pPr>
      <w:r w:rsidRPr="00394314">
        <w:rPr>
          <w:rFonts w:hint="eastAsia"/>
          <w:sz w:val="21"/>
          <w:szCs w:val="21"/>
        </w:rPr>
        <w:t>（二）网上申报：进入河南政务服务网</w:t>
      </w:r>
      <w:r w:rsidRPr="00394314">
        <w:rPr>
          <w:sz w:val="21"/>
          <w:szCs w:val="21"/>
        </w:rPr>
        <w:t>(</w:t>
      </w:r>
      <w:r>
        <w:rPr>
          <w:sz w:val="21"/>
          <w:szCs w:val="21"/>
        </w:rPr>
        <w:t>http://pdsls.hnzwfw.gov.cn</w:t>
      </w:r>
      <w:r w:rsidRPr="00394314">
        <w:rPr>
          <w:sz w:val="21"/>
          <w:szCs w:val="21"/>
        </w:rPr>
        <w:t>)</w:t>
      </w:r>
      <w:r w:rsidRPr="00394314">
        <w:rPr>
          <w:rFonts w:hint="eastAsia"/>
          <w:sz w:val="21"/>
          <w:szCs w:val="21"/>
        </w:rPr>
        <w:t>按照提示进行网上申报。</w:t>
      </w:r>
    </w:p>
    <w:p w:rsidR="00DA2F6F" w:rsidRPr="00394314" w:rsidRDefault="00DA2F6F" w:rsidP="007E1452">
      <w:pPr>
        <w:pStyle w:val="ac"/>
        <w:spacing w:beforeLines="50" w:afterLines="50"/>
        <w:ind w:firstLineChars="0" w:firstLine="0"/>
        <w:jc w:val="left"/>
        <w:rPr>
          <w:rFonts w:ascii="黑体" w:eastAsia="黑体" w:hAnsi="黑体" w:cs="Times New Roman"/>
          <w:sz w:val="21"/>
          <w:szCs w:val="21"/>
        </w:rPr>
      </w:pPr>
      <w:r w:rsidRPr="00394314">
        <w:rPr>
          <w:rFonts w:ascii="黑体" w:eastAsia="黑体" w:hAnsi="黑体" w:cs="黑体" w:hint="eastAsia"/>
          <w:sz w:val="21"/>
          <w:szCs w:val="21"/>
        </w:rPr>
        <w:t>十、办理流程</w:t>
      </w:r>
    </w:p>
    <w:p w:rsidR="00DA2F6F" w:rsidRPr="00394314" w:rsidRDefault="00DA2F6F" w:rsidP="007E1452">
      <w:pPr>
        <w:pStyle w:val="ac"/>
        <w:spacing w:beforeLines="50" w:afterLines="50"/>
        <w:rPr>
          <w:rFonts w:cs="Times New Roman"/>
          <w:sz w:val="21"/>
          <w:szCs w:val="21"/>
        </w:rPr>
      </w:pPr>
      <w:r w:rsidRPr="00394314">
        <w:rPr>
          <w:rFonts w:hAnsi="宋体" w:hint="eastAsia"/>
          <w:sz w:val="21"/>
          <w:szCs w:val="21"/>
        </w:rPr>
        <w:t>房屋建筑和市政基础设施工程竣工验收备案</w:t>
      </w:r>
      <w:r w:rsidRPr="00394314">
        <w:rPr>
          <w:rFonts w:hint="eastAsia"/>
          <w:sz w:val="21"/>
          <w:szCs w:val="21"/>
        </w:rPr>
        <w:t>包括受理、审查、决定、送达等程序：</w:t>
      </w:r>
    </w:p>
    <w:p w:rsidR="00DA2F6F" w:rsidRPr="00394314" w:rsidRDefault="00DA2F6F" w:rsidP="007E1452">
      <w:pPr>
        <w:pStyle w:val="ac"/>
        <w:spacing w:beforeLines="50" w:afterLines="50"/>
        <w:rPr>
          <w:rFonts w:cs="Times New Roman"/>
          <w:sz w:val="21"/>
          <w:szCs w:val="21"/>
        </w:rPr>
      </w:pPr>
      <w:r w:rsidRPr="00394314">
        <w:rPr>
          <w:sz w:val="21"/>
          <w:szCs w:val="21"/>
        </w:rPr>
        <w:t>1.</w:t>
      </w:r>
      <w:r w:rsidRPr="00394314">
        <w:rPr>
          <w:rFonts w:hint="eastAsia"/>
          <w:sz w:val="21"/>
          <w:szCs w:val="21"/>
        </w:rPr>
        <w:t>受理</w:t>
      </w:r>
    </w:p>
    <w:p w:rsidR="00DA2F6F" w:rsidRPr="00394314" w:rsidRDefault="00DA2F6F" w:rsidP="007E1452">
      <w:pPr>
        <w:pStyle w:val="ac"/>
        <w:spacing w:beforeLines="50" w:afterLines="50"/>
        <w:rPr>
          <w:rFonts w:cs="Times New Roman"/>
          <w:sz w:val="21"/>
          <w:szCs w:val="21"/>
        </w:rPr>
      </w:pPr>
      <w:r w:rsidRPr="00394314">
        <w:rPr>
          <w:rFonts w:hint="eastAsia"/>
          <w:sz w:val="21"/>
          <w:szCs w:val="21"/>
        </w:rPr>
        <w:t>登记机关对申请材料进行审查，能当场予以确认的，应当场出具受理通知书；数量较多不能当场确认的，自收到申请材料之日起</w:t>
      </w:r>
      <w:r w:rsidRPr="00394314">
        <w:rPr>
          <w:sz w:val="21"/>
          <w:szCs w:val="21"/>
        </w:rPr>
        <w:t>2</w:t>
      </w:r>
      <w:r w:rsidRPr="00394314">
        <w:rPr>
          <w:rFonts w:hint="eastAsia"/>
          <w:sz w:val="21"/>
          <w:szCs w:val="21"/>
        </w:rPr>
        <w:t>个工作日内作出是否受理的决定；不符合规定的，向申请单位出具不予受理通知书。</w:t>
      </w:r>
    </w:p>
    <w:p w:rsidR="00DA2F6F" w:rsidRPr="00394314" w:rsidRDefault="00DA2F6F" w:rsidP="007E1452">
      <w:pPr>
        <w:pStyle w:val="ac"/>
        <w:spacing w:beforeLines="50" w:afterLines="50"/>
        <w:rPr>
          <w:rFonts w:cs="Times New Roman"/>
          <w:sz w:val="21"/>
          <w:szCs w:val="21"/>
        </w:rPr>
      </w:pPr>
      <w:r w:rsidRPr="00394314">
        <w:rPr>
          <w:sz w:val="21"/>
          <w:szCs w:val="21"/>
        </w:rPr>
        <w:t>2.</w:t>
      </w:r>
      <w:r w:rsidRPr="00394314">
        <w:rPr>
          <w:rFonts w:hint="eastAsia"/>
          <w:sz w:val="21"/>
          <w:szCs w:val="21"/>
        </w:rPr>
        <w:t>审查</w:t>
      </w:r>
    </w:p>
    <w:p w:rsidR="00DA2F6F" w:rsidRPr="00394314" w:rsidRDefault="00DA2F6F" w:rsidP="007E1452">
      <w:pPr>
        <w:pStyle w:val="ac"/>
        <w:spacing w:beforeLines="50" w:afterLines="50"/>
        <w:rPr>
          <w:rFonts w:cs="Times New Roman"/>
          <w:sz w:val="21"/>
          <w:szCs w:val="21"/>
        </w:rPr>
      </w:pPr>
      <w:r w:rsidRPr="00394314">
        <w:rPr>
          <w:rFonts w:hint="eastAsia"/>
          <w:sz w:val="21"/>
          <w:szCs w:val="21"/>
        </w:rPr>
        <w:t>登记机关依据审批材料进行审查，履行审批程序；符合条件的，报上级审批。不符合条件的，不予办理使用登记，并书面说明理由。</w:t>
      </w:r>
    </w:p>
    <w:p w:rsidR="00DA2F6F" w:rsidRPr="00394314" w:rsidRDefault="00DA2F6F" w:rsidP="007E1452">
      <w:pPr>
        <w:pStyle w:val="ac"/>
        <w:spacing w:beforeLines="50" w:afterLines="50"/>
        <w:rPr>
          <w:rFonts w:cs="Times New Roman"/>
          <w:sz w:val="21"/>
          <w:szCs w:val="21"/>
        </w:rPr>
      </w:pPr>
      <w:r w:rsidRPr="00394314">
        <w:rPr>
          <w:sz w:val="21"/>
          <w:szCs w:val="21"/>
        </w:rPr>
        <w:t>3.</w:t>
      </w:r>
      <w:r w:rsidRPr="00394314">
        <w:rPr>
          <w:rFonts w:hint="eastAsia"/>
          <w:sz w:val="21"/>
          <w:szCs w:val="21"/>
        </w:rPr>
        <w:t>决定</w:t>
      </w:r>
    </w:p>
    <w:p w:rsidR="00DA2F6F" w:rsidRPr="00394314" w:rsidRDefault="00DA2F6F" w:rsidP="007E1452">
      <w:pPr>
        <w:pStyle w:val="ac"/>
        <w:spacing w:beforeLines="50" w:afterLines="50"/>
        <w:rPr>
          <w:rFonts w:cs="Times New Roman"/>
          <w:sz w:val="21"/>
          <w:szCs w:val="21"/>
        </w:rPr>
      </w:pPr>
      <w:r w:rsidRPr="00394314">
        <w:rPr>
          <w:rFonts w:hint="eastAsia"/>
          <w:sz w:val="21"/>
          <w:szCs w:val="21"/>
        </w:rPr>
        <w:t>报经主管局长审核，做出建筑工程施工许可决定。</w:t>
      </w:r>
    </w:p>
    <w:p w:rsidR="00DA2F6F" w:rsidRPr="00394314" w:rsidRDefault="00DA2F6F" w:rsidP="007E1452">
      <w:pPr>
        <w:pStyle w:val="ac"/>
        <w:spacing w:beforeLines="50" w:afterLines="50"/>
        <w:rPr>
          <w:rFonts w:cs="Times New Roman"/>
          <w:sz w:val="21"/>
          <w:szCs w:val="21"/>
        </w:rPr>
      </w:pPr>
      <w:r w:rsidRPr="00394314">
        <w:rPr>
          <w:sz w:val="21"/>
          <w:szCs w:val="21"/>
        </w:rPr>
        <w:t>4.</w:t>
      </w:r>
      <w:r w:rsidRPr="00394314">
        <w:rPr>
          <w:rFonts w:hint="eastAsia"/>
          <w:sz w:val="21"/>
          <w:szCs w:val="21"/>
        </w:rPr>
        <w:t>办结送达</w:t>
      </w:r>
    </w:p>
    <w:p w:rsidR="00DA2F6F" w:rsidRPr="00394314" w:rsidRDefault="00DA2F6F" w:rsidP="007E1452">
      <w:pPr>
        <w:pStyle w:val="ac"/>
        <w:spacing w:beforeLines="50" w:afterLines="50"/>
        <w:rPr>
          <w:rFonts w:cs="Times New Roman"/>
          <w:sz w:val="21"/>
          <w:szCs w:val="21"/>
        </w:rPr>
      </w:pPr>
      <w:r w:rsidRPr="00394314">
        <w:rPr>
          <w:rFonts w:hint="eastAsia"/>
          <w:sz w:val="21"/>
          <w:szCs w:val="21"/>
        </w:rPr>
        <w:t>打印《</w:t>
      </w:r>
      <w:r w:rsidRPr="00394314">
        <w:rPr>
          <w:rFonts w:hAnsi="宋体" w:hint="eastAsia"/>
          <w:sz w:val="21"/>
          <w:szCs w:val="21"/>
        </w:rPr>
        <w:t>房屋建筑和市政基础设施工程竣工验收备案证</w:t>
      </w:r>
      <w:r w:rsidRPr="00394314">
        <w:rPr>
          <w:rFonts w:hint="eastAsia"/>
          <w:sz w:val="21"/>
          <w:szCs w:val="21"/>
        </w:rPr>
        <w:t>》，申请对象窗口领取。</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A22D61">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15</w:t>
      </w:r>
      <w:r>
        <w:rPr>
          <w:rFonts w:ascii="宋体" w:hAnsi="宋体" w:cs="宋体" w:hint="eastAsia"/>
          <w:sz w:val="21"/>
          <w:szCs w:val="21"/>
        </w:rPr>
        <w:t>个工作日。</w:t>
      </w:r>
    </w:p>
    <w:p w:rsidR="00DA2F6F" w:rsidRDefault="00DA2F6F" w:rsidP="00A22D61">
      <w:pPr>
        <w:pStyle w:val="af1"/>
        <w:ind w:left="426"/>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3</w:t>
      </w:r>
      <w:r>
        <w:rPr>
          <w:rFonts w:ascii="宋体" w:hAnsi="宋体" w:cs="宋体" w:hint="eastAsia"/>
          <w:sz w:val="21"/>
          <w:szCs w:val="21"/>
        </w:rPr>
        <w:t>个工作日。</w:t>
      </w:r>
    </w:p>
    <w:p w:rsidR="00DA2F6F" w:rsidRDefault="00DA2F6F" w:rsidP="00B6272A">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无</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Default="00DA2F6F" w:rsidP="007E1452">
      <w:pPr>
        <w:pStyle w:val="ac"/>
        <w:spacing w:beforeLines="50" w:afterLines="50"/>
        <w:ind w:firstLine="400"/>
        <w:rPr>
          <w:rFonts w:hAnsi="宋体" w:cs="Times New Roman"/>
          <w:sz w:val="21"/>
          <w:szCs w:val="21"/>
        </w:rPr>
      </w:pPr>
      <w:r>
        <w:rPr>
          <w:rFonts w:hint="eastAsia"/>
        </w:rPr>
        <w:t>申请对象窗口领取。</w:t>
      </w:r>
    </w:p>
    <w:p w:rsidR="00DA2F6F" w:rsidRDefault="00DA2F6F" w:rsidP="00B6272A">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A22D61">
      <w:pPr>
        <w:pStyle w:val="af1"/>
        <w:ind w:left="426"/>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A22D61">
      <w:pPr>
        <w:pStyle w:val="af1"/>
        <w:ind w:left="426"/>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02" w:firstLine="424"/>
        <w:rPr>
          <w:rFonts w:ascii="宋体" w:cs="宋体"/>
          <w:sz w:val="21"/>
          <w:szCs w:val="21"/>
        </w:rPr>
      </w:pPr>
      <w:r>
        <w:rPr>
          <w:rFonts w:ascii="宋体" w:hAnsi="宋体" w:cs="宋体" w:hint="eastAsia"/>
          <w:sz w:val="21"/>
          <w:szCs w:val="21"/>
        </w:rPr>
        <w:lastRenderedPageBreak/>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272A">
      <w:pPr>
        <w:ind w:left="420"/>
        <w:rPr>
          <w:rFonts w:ascii="黑体" w:eastAsia="黑体" w:hAnsi="黑体" w:cs="Times New Roman"/>
        </w:rPr>
      </w:pPr>
      <w:r>
        <w:rPr>
          <w:rFonts w:ascii="黑体" w:eastAsia="黑体" w:hAnsi="黑体" w:cs="黑体" w:hint="eastAsia"/>
        </w:rPr>
        <w:t>十五、咨询方式</w:t>
      </w:r>
    </w:p>
    <w:p w:rsidR="00DA2F6F" w:rsidRDefault="00DA2F6F" w:rsidP="00A22D61">
      <w:pPr>
        <w:pStyle w:val="af1"/>
        <w:ind w:left="426"/>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A22D61">
      <w:pPr>
        <w:pStyle w:val="af1"/>
        <w:ind w:left="426"/>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A22D61">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237"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272A">
      <w:pPr>
        <w:ind w:left="420"/>
        <w:rPr>
          <w:rFonts w:ascii="黑体" w:eastAsia="黑体" w:hAnsi="黑体" w:cs="Times New Roman"/>
        </w:rPr>
      </w:pPr>
      <w:r>
        <w:rPr>
          <w:rFonts w:ascii="黑体" w:eastAsia="黑体" w:hAnsi="黑体" w:cs="黑体" w:hint="eastAsia"/>
        </w:rPr>
        <w:t>十六、监督投诉渠道</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A22D61">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238"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272A">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A22D61">
      <w:pPr>
        <w:pStyle w:val="af1"/>
        <w:rPr>
          <w:rFonts w:ascii="宋体" w:cs="宋体"/>
          <w:sz w:val="21"/>
          <w:szCs w:val="21"/>
        </w:rPr>
      </w:pPr>
      <w:r>
        <w:rPr>
          <w:rFonts w:ascii="宋体" w:hAnsi="宋体" w:cs="宋体"/>
          <w:sz w:val="21"/>
          <w:szCs w:val="21"/>
        </w:rPr>
        <w:t xml:space="preserve">    </w:t>
      </w: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39"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40"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41"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42" w:history="1">
        <w:r w:rsidR="00DA2F6F">
          <w:rPr>
            <w:rFonts w:ascii="宋体" w:hAnsi="宋体" w:cs="宋体"/>
            <w:sz w:val="21"/>
            <w:szCs w:val="21"/>
          </w:rPr>
          <w:t>http://zwfw.pdslsspzx.gov.cn</w:t>
        </w:r>
      </w:hyperlink>
    </w:p>
    <w:p w:rsidR="00DA2F6F" w:rsidRDefault="00DA2F6F" w:rsidP="007E1452">
      <w:pPr>
        <w:pStyle w:val="ac"/>
        <w:spacing w:beforeLines="50" w:afterLines="50"/>
        <w:ind w:firstLine="400"/>
        <w:jc w:val="left"/>
        <w:rPr>
          <w:rFonts w:ascii="黑体" w:eastAsia="黑体" w:hAnsi="黑体" w:cs="Times New Roman"/>
        </w:rPr>
      </w:pPr>
      <w:r>
        <w:rPr>
          <w:rFonts w:ascii="黑体" w:eastAsia="黑体" w:hAnsi="黑体" w:cs="黑体" w:hint="eastAsia"/>
        </w:rPr>
        <w:t>十九、办理结果样本</w:t>
      </w:r>
    </w:p>
    <w:p w:rsidR="00DA2F6F" w:rsidRDefault="00DA2F6F" w:rsidP="007E1452">
      <w:pPr>
        <w:pStyle w:val="ac"/>
        <w:spacing w:beforeLines="50" w:afterLines="50"/>
        <w:ind w:firstLineChars="0" w:firstLine="0"/>
        <w:rPr>
          <w:rFonts w:cs="Times New Roman"/>
        </w:rPr>
      </w:pPr>
    </w:p>
    <w:p w:rsidR="00DA2F6F" w:rsidRDefault="007E1452" w:rsidP="003C57CD">
      <w:pPr>
        <w:spacing w:line="360" w:lineRule="auto"/>
        <w:ind w:leftChars="-202" w:left="-424"/>
        <w:jc w:val="center"/>
        <w:rPr>
          <w:rFonts w:ascii="黑体" w:eastAsia="黑体" w:cs="Times New Roman"/>
          <w:spacing w:val="4"/>
        </w:rPr>
      </w:pPr>
      <w:r w:rsidRPr="00C179C4">
        <w:rPr>
          <w:rFonts w:ascii="黑体" w:eastAsia="黑体" w:cs="Times New Roman"/>
          <w:noProof/>
          <w:spacing w:val="4"/>
        </w:rPr>
        <w:lastRenderedPageBreak/>
        <w:pict>
          <v:shape id="图片框 1185" o:spid="_x0000_i1060" type="#_x0000_t75" style="width:460.5pt;height:531.75pt;visibility:visible">
            <v:imagedata r:id="rId243" o:title=""/>
          </v:shape>
        </w:pict>
      </w:r>
    </w:p>
    <w:p w:rsidR="00DA2F6F" w:rsidRDefault="00DA2F6F"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lastRenderedPageBreak/>
        <w:t>二十、附件</w:t>
      </w:r>
    </w:p>
    <w:p w:rsidR="00DA2F6F" w:rsidRDefault="00DA2F6F" w:rsidP="007E1452">
      <w:pPr>
        <w:pStyle w:val="ac"/>
        <w:spacing w:beforeLines="50" w:afterLines="50"/>
        <w:ind w:firstLineChars="135" w:firstLine="270"/>
        <w:rPr>
          <w:rFonts w:cs="Times New Roman"/>
        </w:rPr>
      </w:pPr>
      <w:r>
        <w:rPr>
          <w:rFonts w:hint="eastAsia"/>
        </w:rPr>
        <w:t>附件</w:t>
      </w:r>
      <w:r>
        <w:t>1</w:t>
      </w:r>
      <w:r>
        <w:rPr>
          <w:rFonts w:hint="eastAsia"/>
        </w:rPr>
        <w:t>：</w:t>
      </w:r>
      <w:r>
        <w:rPr>
          <w:rFonts w:hAnsi="宋体" w:hint="eastAsia"/>
        </w:rPr>
        <w:t>房屋建筑和市政基础设施工程竣工验收备案证</w:t>
      </w:r>
    </w:p>
    <w:p w:rsidR="00DA2F6F" w:rsidRDefault="00DA2F6F" w:rsidP="007E1452">
      <w:pPr>
        <w:pStyle w:val="ac"/>
        <w:spacing w:beforeLines="50" w:afterLines="50"/>
        <w:ind w:firstLineChars="135" w:firstLine="270"/>
        <w:rPr>
          <w:rFonts w:cs="Times New Roman"/>
        </w:rPr>
      </w:pPr>
      <w:r>
        <w:rPr>
          <w:rFonts w:hint="eastAsia"/>
        </w:rPr>
        <w:t>附件</w:t>
      </w:r>
      <w:r>
        <w:t>2</w:t>
      </w:r>
      <w:r>
        <w:rPr>
          <w:rFonts w:hint="eastAsia"/>
        </w:rPr>
        <w:t>：办理流程图</w:t>
      </w:r>
    </w:p>
    <w:p w:rsidR="00DA2F6F" w:rsidRDefault="00DA2F6F" w:rsidP="007E1452">
      <w:pPr>
        <w:pStyle w:val="ac"/>
        <w:spacing w:beforeLines="50" w:afterLines="50"/>
        <w:ind w:firstLineChars="135" w:firstLine="270"/>
        <w:rPr>
          <w:rFonts w:cs="Times New Roman"/>
        </w:rPr>
      </w:pPr>
      <w:r>
        <w:rPr>
          <w:rFonts w:hint="eastAsia"/>
        </w:rPr>
        <w:t>附件</w:t>
      </w:r>
      <w:r>
        <w:t>3</w:t>
      </w:r>
      <w:r>
        <w:rPr>
          <w:rFonts w:hint="eastAsia"/>
        </w:rPr>
        <w:t>：常见问题解答</w:t>
      </w:r>
    </w:p>
    <w:p w:rsidR="00DA2F6F" w:rsidRDefault="00DA2F6F" w:rsidP="007E1452">
      <w:pPr>
        <w:pStyle w:val="ac"/>
        <w:spacing w:beforeLines="50" w:afterLines="50"/>
        <w:ind w:firstLineChars="0" w:firstLine="0"/>
        <w:rPr>
          <w:rFonts w:cs="Times New Roman"/>
        </w:rPr>
      </w:pPr>
      <w:r>
        <w:rPr>
          <w:rFonts w:cs="Times New Roman"/>
        </w:rPr>
        <w:br w:type="page"/>
      </w:r>
      <w:r>
        <w:rPr>
          <w:rFonts w:ascii="黑体" w:eastAsia="黑体" w:hAnsi="黑体" w:cs="黑体" w:hint="eastAsia"/>
        </w:rPr>
        <w:lastRenderedPageBreak/>
        <w:t>附件</w:t>
      </w:r>
      <w:r>
        <w:rPr>
          <w:rFonts w:ascii="黑体" w:eastAsia="黑体" w:hAnsi="黑体" w:cs="黑体"/>
        </w:rPr>
        <w:t xml:space="preserve">1 </w:t>
      </w:r>
      <w:r>
        <w:rPr>
          <w:rFonts w:ascii="黑体" w:eastAsia="黑体" w:hAnsi="黑体" w:cs="黑体" w:hint="eastAsia"/>
        </w:rPr>
        <w:t>房屋建筑和市政基础设施工程竣工验收备案证</w:t>
      </w:r>
    </w:p>
    <w:p w:rsidR="00DA2F6F" w:rsidRDefault="00DA2F6F" w:rsidP="007E1452">
      <w:pPr>
        <w:pStyle w:val="ac"/>
        <w:spacing w:beforeLines="50" w:afterLines="50"/>
        <w:ind w:firstLineChars="0" w:firstLine="0"/>
        <w:rPr>
          <w:rFonts w:cs="Times New Roman"/>
        </w:rPr>
      </w:pPr>
    </w:p>
    <w:p w:rsidR="00DA2F6F" w:rsidRDefault="007E1452" w:rsidP="007E1452">
      <w:pPr>
        <w:pStyle w:val="ac"/>
        <w:spacing w:beforeLines="50" w:afterLines="50"/>
        <w:ind w:firstLineChars="0" w:firstLine="0"/>
        <w:rPr>
          <w:rFonts w:cs="Times New Roman"/>
        </w:rPr>
      </w:pPr>
      <w:r w:rsidRPr="00C179C4">
        <w:rPr>
          <w:rFonts w:ascii="黑体" w:eastAsia="黑体" w:cs="Times New Roman"/>
          <w:noProof/>
          <w:spacing w:val="4"/>
        </w:rPr>
        <w:pict>
          <v:shape id="图片框 1186" o:spid="_x0000_i1061" type="#_x0000_t75" style="width:431.25pt;height:498.75pt;visibility:visible">
            <v:imagedata r:id="rId244" o:title=""/>
          </v:shape>
        </w:pict>
      </w:r>
    </w:p>
    <w:p w:rsidR="00DA2F6F" w:rsidRDefault="00DA2F6F" w:rsidP="00B6272A">
      <w:pPr>
        <w:widowControl/>
        <w:jc w:val="left"/>
        <w:rPr>
          <w:rFonts w:ascii="黑体" w:eastAsia="黑体" w:hAnsi="黑体" w:cs="Times New Roman"/>
          <w:kern w:val="0"/>
        </w:rPr>
      </w:pPr>
      <w:r>
        <w:rPr>
          <w:rFonts w:ascii="黑体" w:eastAsia="黑体" w:hAnsi="黑体" w:cs="Times New Roman"/>
        </w:rPr>
        <w:br w:type="page"/>
      </w:r>
    </w:p>
    <w:p w:rsidR="00DA2F6F" w:rsidRDefault="00DA2F6F" w:rsidP="007E1452">
      <w:pPr>
        <w:pStyle w:val="ac"/>
        <w:spacing w:beforeLines="50" w:afterLines="50"/>
        <w:ind w:firstLineChars="0" w:firstLine="0"/>
        <w:jc w:val="center"/>
        <w:rPr>
          <w:rFonts w:ascii="黑体" w:eastAsia="黑体" w:hAnsi="黑体" w:cs="Times New Roman"/>
        </w:rPr>
      </w:pPr>
      <w:r>
        <w:rPr>
          <w:rFonts w:ascii="黑体" w:eastAsia="黑体" w:hAnsi="黑体" w:cs="黑体" w:hint="eastAsia"/>
        </w:rPr>
        <w:t>附件</w:t>
      </w:r>
      <w:r>
        <w:rPr>
          <w:rFonts w:ascii="黑体" w:eastAsia="黑体" w:hAnsi="黑体" w:cs="黑体"/>
        </w:rPr>
        <w:t xml:space="preserve">2 </w:t>
      </w:r>
      <w:r>
        <w:rPr>
          <w:rFonts w:ascii="黑体" w:eastAsia="黑体" w:hAnsi="黑体" w:cs="黑体" w:hint="eastAsia"/>
        </w:rPr>
        <w:t>办理流程图</w:t>
      </w:r>
    </w:p>
    <w:p w:rsidR="00DA2F6F" w:rsidRDefault="007E1452" w:rsidP="00B6272A">
      <w:pPr>
        <w:rPr>
          <w:rFonts w:cs="Times New Roman"/>
        </w:rPr>
      </w:pPr>
      <w:r w:rsidRPr="00C179C4">
        <w:rPr>
          <w:rFonts w:cs="Times New Roman"/>
          <w:noProof/>
        </w:rPr>
        <w:pict>
          <v:shape id="图片框 1187" o:spid="_x0000_i1062" type="#_x0000_t75" style="width:419.25pt;height:561.75pt;visibility:visible">
            <v:imagedata r:id="rId245" o:title=""/>
          </v:shape>
        </w:pict>
      </w:r>
    </w:p>
    <w:p w:rsidR="00DA2F6F" w:rsidRDefault="00DA2F6F" w:rsidP="00B6272A">
      <w:pPr>
        <w:rPr>
          <w:rFonts w:ascii="黑体" w:eastAsia="黑体" w:hAnsi="黑体" w:cs="Times New Roman"/>
        </w:rPr>
      </w:pPr>
      <w:r>
        <w:rPr>
          <w:rFonts w:cs="Times New Roman"/>
        </w:rPr>
        <w:br w:type="page"/>
      </w:r>
      <w:r>
        <w:rPr>
          <w:rFonts w:ascii="黑体" w:eastAsia="黑体" w:hAnsi="黑体" w:cs="黑体" w:hint="eastAsia"/>
        </w:rPr>
        <w:lastRenderedPageBreak/>
        <w:t>附件</w:t>
      </w:r>
      <w:r>
        <w:rPr>
          <w:rFonts w:ascii="黑体" w:eastAsia="黑体" w:hAnsi="黑体" w:cs="黑体"/>
        </w:rPr>
        <w:t xml:space="preserve">3 </w:t>
      </w:r>
      <w:r>
        <w:rPr>
          <w:rFonts w:ascii="黑体" w:eastAsia="黑体" w:hAnsi="黑体" w:cs="黑体" w:hint="eastAsia"/>
        </w:rPr>
        <w:t>常见问题解答</w:t>
      </w:r>
    </w:p>
    <w:p w:rsidR="00DA2F6F" w:rsidRDefault="00DA2F6F" w:rsidP="0094640B">
      <w:pPr>
        <w:spacing w:line="360" w:lineRule="auto"/>
        <w:ind w:firstLineChars="150" w:firstLine="480"/>
        <w:jc w:val="center"/>
        <w:rPr>
          <w:rFonts w:ascii="黑体" w:eastAsia="黑体" w:hAnsi="黑体" w:cs="Times New Roman"/>
          <w:sz w:val="32"/>
          <w:szCs w:val="32"/>
        </w:rPr>
      </w:pPr>
    </w:p>
    <w:p w:rsidR="00DA2F6F" w:rsidRDefault="00DA2F6F" w:rsidP="00B6272A">
      <w:pPr>
        <w:spacing w:line="360" w:lineRule="auto"/>
        <w:jc w:val="left"/>
        <w:rPr>
          <w:rFonts w:cs="Times New Roman"/>
        </w:rPr>
      </w:pPr>
    </w:p>
    <w:p w:rsidR="00DA2F6F" w:rsidRDefault="00DA2F6F" w:rsidP="00B6272A">
      <w:pPr>
        <w:spacing w:line="360" w:lineRule="auto"/>
        <w:jc w:val="left"/>
        <w:rPr>
          <w:rFonts w:cs="Times New Roman"/>
        </w:rPr>
      </w:pPr>
      <w:r>
        <w:rPr>
          <w:rFonts w:cs="宋体" w:hint="eastAsia"/>
        </w:rPr>
        <w:t>（一）问：办理此项业务有哪些前置条件？</w:t>
      </w:r>
    </w:p>
    <w:p w:rsidR="00DA2F6F" w:rsidRDefault="00DA2F6F" w:rsidP="0094640B">
      <w:pPr>
        <w:spacing w:line="360" w:lineRule="auto"/>
        <w:ind w:firstLineChars="300" w:firstLine="630"/>
        <w:jc w:val="left"/>
        <w:rPr>
          <w:rFonts w:cs="Times New Roman"/>
        </w:rPr>
      </w:pPr>
      <w:r>
        <w:rPr>
          <w:rFonts w:cs="宋体" w:hint="eastAsia"/>
        </w:rPr>
        <w:t>答：</w:t>
      </w:r>
      <w:r>
        <w:t>1.</w:t>
      </w:r>
      <w:r>
        <w:rPr>
          <w:rFonts w:cs="宋体" w:hint="eastAsia"/>
        </w:rPr>
        <w:t>竣工办结；</w:t>
      </w:r>
      <w:r>
        <w:t>2.</w:t>
      </w:r>
      <w:r>
        <w:rPr>
          <w:rFonts w:cs="宋体" w:hint="eastAsia"/>
        </w:rPr>
        <w:t>规划、消防、环保验收完毕。</w:t>
      </w:r>
    </w:p>
    <w:p w:rsidR="00DA2F6F" w:rsidRDefault="00DA2F6F" w:rsidP="00CB013C">
      <w:pPr>
        <w:numPr>
          <w:ilvl w:val="0"/>
          <w:numId w:val="6"/>
        </w:numPr>
        <w:spacing w:line="360" w:lineRule="auto"/>
        <w:jc w:val="left"/>
        <w:rPr>
          <w:rFonts w:cs="Times New Roman"/>
        </w:rPr>
      </w:pPr>
      <w:r>
        <w:rPr>
          <w:rFonts w:cs="宋体" w:hint="eastAsia"/>
        </w:rPr>
        <w:t>问：建设单位应当在什么部门办理竣工验收备案？</w:t>
      </w:r>
    </w:p>
    <w:p w:rsidR="00DA2F6F" w:rsidRDefault="00DA2F6F" w:rsidP="00B6272A">
      <w:pPr>
        <w:spacing w:line="360" w:lineRule="auto"/>
        <w:jc w:val="left"/>
        <w:rPr>
          <w:rFonts w:ascii="宋体" w:hAnsi="Times New Roman" w:cs="Times New Roman"/>
          <w:kern w:val="0"/>
        </w:rPr>
      </w:pPr>
      <w:r>
        <w:rPr>
          <w:rFonts w:cs="宋体" w:hint="eastAsia"/>
        </w:rPr>
        <w:t>答：《房屋建筑和市政基础设施工程竣工验收备案管理办法》（住房城乡建设部令第</w:t>
      </w:r>
      <w:r>
        <w:t>2</w:t>
      </w:r>
      <w:r>
        <w:rPr>
          <w:rFonts w:cs="宋体" w:hint="eastAsia"/>
        </w:rPr>
        <w:t>号）第四条：“建设单位应当自工程竣工验收合格之日起</w:t>
      </w:r>
      <w:r>
        <w:t>15</w:t>
      </w:r>
      <w:r>
        <w:rPr>
          <w:rFonts w:cs="宋体" w:hint="eastAsia"/>
        </w:rPr>
        <w:t>日内，依照本办法规定，向工程所在地的县级以上地方人民政府建设主管部门备案。”</w:t>
      </w: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Pr="00DE4123" w:rsidRDefault="00DA2F6F" w:rsidP="00B6272A">
      <w:pPr>
        <w:pStyle w:val="ac"/>
        <w:ind w:firstLineChars="0" w:firstLine="0"/>
        <w:jc w:val="right"/>
        <w:rPr>
          <w:rFonts w:ascii="黑体" w:eastAsia="黑体" w:hAnsi="黑体" w:cs="Times New Roman"/>
          <w:color w:val="000000"/>
          <w:sz w:val="28"/>
          <w:szCs w:val="28"/>
        </w:rPr>
      </w:pPr>
      <w:r w:rsidRPr="00DE4123">
        <w:rPr>
          <w:rFonts w:ascii="黑体" w:eastAsia="黑体" w:hAnsi="黑体" w:cs="黑体"/>
          <w:color w:val="000000"/>
          <w:sz w:val="28"/>
          <w:szCs w:val="28"/>
        </w:rPr>
        <w:t>FWZN-11410423MB131869464</w:t>
      </w:r>
      <w:r>
        <w:rPr>
          <w:rFonts w:ascii="黑体" w:eastAsia="黑体" w:hAnsi="黑体" w:cs="黑体"/>
          <w:color w:val="000000"/>
          <w:sz w:val="28"/>
          <w:szCs w:val="28"/>
        </w:rPr>
        <w:t>00081700100001</w:t>
      </w:r>
    </w:p>
    <w:p w:rsidR="00DA2F6F" w:rsidRDefault="00DA2F6F" w:rsidP="0094640B">
      <w:pPr>
        <w:pStyle w:val="ac"/>
        <w:ind w:firstLine="560"/>
        <w:jc w:val="right"/>
        <w:rPr>
          <w:rFonts w:ascii="黑体" w:eastAsia="黑体" w:hAnsi="黑体" w:cs="Times New Roman"/>
          <w:sz w:val="28"/>
          <w:szCs w:val="28"/>
        </w:rPr>
      </w:pPr>
    </w:p>
    <w:p w:rsidR="00DA2F6F" w:rsidRDefault="00DA2F6F" w:rsidP="0094640B">
      <w:pPr>
        <w:pStyle w:val="ac"/>
        <w:ind w:firstLine="400"/>
        <w:rPr>
          <w:rFonts w:cs="Times New Roman"/>
        </w:rPr>
      </w:pPr>
    </w:p>
    <w:p w:rsidR="00DA2F6F" w:rsidRPr="00E55CF5" w:rsidRDefault="00DA2F6F" w:rsidP="00B6272A">
      <w:pPr>
        <w:pStyle w:val="ac"/>
        <w:ind w:firstLineChars="0" w:firstLine="0"/>
        <w:jc w:val="center"/>
        <w:rPr>
          <w:rFonts w:ascii="黑体" w:eastAsia="黑体" w:hAnsi="黑体" w:cs="Times New Roman"/>
          <w:color w:val="000000"/>
          <w:sz w:val="52"/>
          <w:szCs w:val="52"/>
        </w:rPr>
      </w:pPr>
    </w:p>
    <w:p w:rsidR="00DA2F6F" w:rsidRDefault="00DA2F6F" w:rsidP="00B6272A">
      <w:pPr>
        <w:pStyle w:val="ac"/>
        <w:ind w:firstLineChars="0" w:firstLine="0"/>
        <w:jc w:val="center"/>
        <w:rPr>
          <w:rFonts w:ascii="黑体" w:eastAsia="黑体" w:hAnsi="黑体" w:cs="Times New Roman"/>
          <w:color w:val="000000"/>
          <w:sz w:val="52"/>
          <w:szCs w:val="52"/>
        </w:rPr>
      </w:pPr>
      <w:r w:rsidRPr="00E55CF5">
        <w:rPr>
          <w:rFonts w:ascii="黑体" w:eastAsia="黑体" w:hAnsi="黑体" w:cs="黑体" w:hint="eastAsia"/>
          <w:color w:val="000000"/>
          <w:sz w:val="52"/>
          <w:szCs w:val="52"/>
        </w:rPr>
        <w:t>对在推广应用新技术工作中作出突出贡献的单位和个人的奖励</w:t>
      </w:r>
    </w:p>
    <w:p w:rsidR="00DA2F6F" w:rsidRDefault="00DA2F6F" w:rsidP="00B6272A">
      <w:pPr>
        <w:pStyle w:val="ac"/>
        <w:ind w:firstLineChars="0" w:firstLine="0"/>
        <w:jc w:val="center"/>
        <w:rPr>
          <w:rFonts w:ascii="黑体" w:eastAsia="黑体" w:hAnsi="黑体" w:cs="Times New Roman"/>
          <w:sz w:val="52"/>
          <w:szCs w:val="52"/>
        </w:rPr>
      </w:pPr>
      <w:r>
        <w:rPr>
          <w:rFonts w:ascii="黑体" w:eastAsia="黑体" w:hAnsi="黑体" w:cs="黑体" w:hint="eastAsia"/>
          <w:sz w:val="52"/>
          <w:szCs w:val="52"/>
        </w:rPr>
        <w:t>服务指南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B6272A">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p>
    <w:p w:rsidR="00DA2F6F" w:rsidRDefault="00DA2F6F" w:rsidP="00B6272A">
      <w:pPr>
        <w:pStyle w:val="ac"/>
        <w:ind w:firstLineChars="0" w:firstLine="0"/>
        <w:jc w:val="center"/>
        <w:rPr>
          <w:rFonts w:ascii="黑体" w:eastAsia="黑体" w:hAnsi="黑体" w:cs="Times New Roman"/>
          <w:color w:val="000000"/>
          <w:sz w:val="32"/>
          <w:szCs w:val="32"/>
        </w:rPr>
      </w:pPr>
      <w:r w:rsidRPr="00725D11">
        <w:rPr>
          <w:rFonts w:ascii="黑体" w:eastAsia="黑体" w:hAnsi="黑体" w:cs="黑体" w:hint="eastAsia"/>
          <w:color w:val="000000"/>
          <w:sz w:val="32"/>
          <w:szCs w:val="32"/>
        </w:rPr>
        <w:lastRenderedPageBreak/>
        <w:t>对在推广应用新技术工作中作出突出贡献的单位和</w:t>
      </w:r>
    </w:p>
    <w:p w:rsidR="00DA2F6F" w:rsidRPr="00100708" w:rsidRDefault="00DA2F6F" w:rsidP="00B6272A">
      <w:pPr>
        <w:pStyle w:val="ac"/>
        <w:ind w:firstLineChars="0" w:firstLine="0"/>
        <w:jc w:val="center"/>
        <w:rPr>
          <w:rFonts w:ascii="黑体" w:eastAsia="黑体" w:hAnsi="黑体" w:cs="Times New Roman"/>
          <w:sz w:val="32"/>
          <w:szCs w:val="32"/>
        </w:rPr>
      </w:pPr>
      <w:r w:rsidRPr="00725D11">
        <w:rPr>
          <w:rFonts w:ascii="黑体" w:eastAsia="黑体" w:hAnsi="黑体" w:cs="黑体" w:hint="eastAsia"/>
          <w:color w:val="000000"/>
          <w:sz w:val="32"/>
          <w:szCs w:val="32"/>
        </w:rPr>
        <w:t>个人的奖励</w:t>
      </w:r>
      <w:r w:rsidRPr="00100708">
        <w:rPr>
          <w:rFonts w:ascii="黑体" w:eastAsia="黑体" w:hAnsi="黑体" w:cs="黑体" w:hint="eastAsia"/>
          <w:sz w:val="32"/>
          <w:szCs w:val="32"/>
        </w:rPr>
        <w:t>服务指南</w:t>
      </w:r>
    </w:p>
    <w:p w:rsidR="00DA2F6F" w:rsidRPr="00100708" w:rsidRDefault="00DA2F6F" w:rsidP="0094640B">
      <w:pPr>
        <w:pStyle w:val="ac"/>
        <w:ind w:firstLine="562"/>
        <w:jc w:val="center"/>
        <w:rPr>
          <w:rFonts w:cs="Times New Roman"/>
          <w:b/>
          <w:bCs/>
          <w:sz w:val="28"/>
          <w:szCs w:val="28"/>
        </w:rPr>
      </w:pP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一、事项编码</w:t>
      </w:r>
    </w:p>
    <w:p w:rsidR="00DA2F6F" w:rsidRPr="00725D11" w:rsidRDefault="00DA2F6F" w:rsidP="007E1452">
      <w:pPr>
        <w:pStyle w:val="ac"/>
        <w:spacing w:beforeLines="50" w:afterLines="50"/>
        <w:jc w:val="left"/>
        <w:rPr>
          <w:rFonts w:ascii="黑体" w:eastAsia="黑体" w:hAnsi="黑体" w:cs="黑体"/>
          <w:color w:val="000000"/>
          <w:sz w:val="21"/>
          <w:szCs w:val="21"/>
        </w:rPr>
      </w:pPr>
      <w:r w:rsidRPr="00725D11">
        <w:rPr>
          <w:rFonts w:ascii="黑体" w:eastAsia="黑体" w:hAnsi="黑体" w:cs="黑体"/>
          <w:color w:val="000000"/>
          <w:sz w:val="21"/>
          <w:szCs w:val="21"/>
        </w:rPr>
        <w:t>11410423MB13186946400081700100001</w:t>
      </w:r>
    </w:p>
    <w:p w:rsidR="00DA2F6F" w:rsidRPr="006F710D" w:rsidRDefault="00DA2F6F" w:rsidP="007E1452">
      <w:pPr>
        <w:pStyle w:val="ac"/>
        <w:spacing w:beforeLines="50" w:afterLines="50"/>
        <w:jc w:val="left"/>
        <w:rPr>
          <w:rFonts w:ascii="黑体" w:eastAsia="黑体" w:hAnsi="黑体" w:cs="Times New Roman"/>
          <w:sz w:val="21"/>
          <w:szCs w:val="21"/>
        </w:rPr>
      </w:pPr>
      <w:r w:rsidRPr="006F710D">
        <w:rPr>
          <w:rFonts w:ascii="黑体" w:eastAsia="黑体" w:hAnsi="黑体" w:cs="黑体" w:hint="eastAsia"/>
          <w:sz w:val="21"/>
          <w:szCs w:val="21"/>
        </w:rPr>
        <w:t>二、适用范围</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鲁山县行政区域内</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三、事项类型</w:t>
      </w:r>
    </w:p>
    <w:p w:rsidR="00DA2F6F" w:rsidRPr="006F710D" w:rsidRDefault="00DA2F6F" w:rsidP="007E1452">
      <w:pPr>
        <w:pStyle w:val="ac"/>
        <w:spacing w:beforeLines="50" w:afterLines="50"/>
        <w:ind w:firstLineChars="202" w:firstLine="424"/>
        <w:rPr>
          <w:rFonts w:cs="Times New Roman"/>
          <w:sz w:val="21"/>
          <w:szCs w:val="21"/>
        </w:rPr>
      </w:pPr>
      <w:r>
        <w:rPr>
          <w:rFonts w:hint="eastAsia"/>
          <w:sz w:val="21"/>
          <w:szCs w:val="21"/>
        </w:rPr>
        <w:t>行政奖励</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四、设立依据</w:t>
      </w:r>
    </w:p>
    <w:p w:rsidR="00DA2F6F" w:rsidRPr="00CD115E" w:rsidRDefault="00DA2F6F" w:rsidP="007E1452">
      <w:pPr>
        <w:pStyle w:val="ac"/>
        <w:spacing w:beforeLines="50" w:afterLines="50"/>
        <w:ind w:firstLineChars="0" w:firstLine="0"/>
        <w:jc w:val="left"/>
        <w:rPr>
          <w:rFonts w:cs="Times New Roman"/>
          <w:color w:val="000000"/>
          <w:sz w:val="21"/>
          <w:szCs w:val="21"/>
        </w:rPr>
      </w:pPr>
      <w:r w:rsidRPr="00CD115E">
        <w:rPr>
          <w:rFonts w:hint="eastAsia"/>
          <w:color w:val="000000"/>
          <w:sz w:val="21"/>
          <w:szCs w:val="21"/>
        </w:rPr>
        <w:t>【规章】《建设领域推广应用新技术管理规定》（建设部令第</w:t>
      </w:r>
      <w:r w:rsidRPr="00CD115E">
        <w:rPr>
          <w:color w:val="000000"/>
          <w:sz w:val="21"/>
          <w:szCs w:val="21"/>
        </w:rPr>
        <w:t>109</w:t>
      </w:r>
      <w:r w:rsidRPr="00CD115E">
        <w:rPr>
          <w:rFonts w:hint="eastAsia"/>
          <w:color w:val="000000"/>
          <w:sz w:val="21"/>
          <w:szCs w:val="21"/>
        </w:rPr>
        <w:t>号）</w:t>
      </w:r>
      <w:r w:rsidRPr="00CD115E">
        <w:rPr>
          <w:rFonts w:cs="Times New Roman"/>
          <w:color w:val="000000"/>
          <w:sz w:val="21"/>
          <w:szCs w:val="21"/>
        </w:rPr>
        <w:br/>
      </w:r>
      <w:r w:rsidRPr="00CD115E">
        <w:rPr>
          <w:rFonts w:hint="eastAsia"/>
          <w:color w:val="000000"/>
          <w:sz w:val="21"/>
          <w:szCs w:val="21"/>
        </w:rPr>
        <w:t>第五条第二款县级以上地方人民政府建设行政主管部门负责管理本行政区域内建设领域推广应用新技术和限制、禁止使用落后技术工作。</w:t>
      </w:r>
      <w:r w:rsidRPr="00CD115E">
        <w:rPr>
          <w:rFonts w:cs="Times New Roman"/>
          <w:color w:val="000000"/>
          <w:sz w:val="21"/>
          <w:szCs w:val="21"/>
        </w:rPr>
        <w:br/>
      </w:r>
      <w:r w:rsidRPr="00CD115E">
        <w:rPr>
          <w:rFonts w:hint="eastAsia"/>
          <w:color w:val="000000"/>
          <w:sz w:val="21"/>
          <w:szCs w:val="21"/>
        </w:rPr>
        <w:t>第十六条对在推广应用新技术工作中作出突出贡献的单位和个人，其主管部门应当予以奖励。</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五、受理机构</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鲁山县行政服务中心</w:t>
      </w:r>
      <w:r w:rsidR="000F1FFD">
        <w:rPr>
          <w:rFonts w:hint="eastAsia"/>
          <w:sz w:val="21"/>
          <w:szCs w:val="21"/>
        </w:rPr>
        <w:t>一楼综合</w:t>
      </w:r>
      <w:r w:rsidRPr="006F710D">
        <w:rPr>
          <w:rFonts w:hint="eastAsia"/>
          <w:sz w:val="21"/>
          <w:szCs w:val="21"/>
        </w:rPr>
        <w:t>窗口</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六、决定机构</w:t>
      </w:r>
    </w:p>
    <w:p w:rsidR="00DA2F6F" w:rsidRPr="006F710D" w:rsidRDefault="00DA2F6F" w:rsidP="007E1452">
      <w:pPr>
        <w:pStyle w:val="ac"/>
        <w:spacing w:beforeLines="50" w:afterLines="50"/>
        <w:rPr>
          <w:rFonts w:cs="Times New Roman"/>
          <w:sz w:val="21"/>
          <w:szCs w:val="21"/>
        </w:rPr>
      </w:pPr>
      <w:r w:rsidRPr="006F710D">
        <w:rPr>
          <w:rFonts w:hint="eastAsia"/>
          <w:sz w:val="21"/>
          <w:szCs w:val="21"/>
        </w:rPr>
        <w:t>鲁山县</w:t>
      </w:r>
      <w:r>
        <w:rPr>
          <w:rFonts w:hint="eastAsia"/>
          <w:sz w:val="21"/>
          <w:szCs w:val="21"/>
        </w:rPr>
        <w:t>住房和城乡建设</w:t>
      </w:r>
      <w:r w:rsidRPr="006F710D">
        <w:rPr>
          <w:rFonts w:hint="eastAsia"/>
          <w:sz w:val="21"/>
          <w:szCs w:val="21"/>
        </w:rPr>
        <w:t>局</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七、办理条件</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（一）准予批准的条件：</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申请人具有合法的身份（法人和其他组织出示登记证件）；</w:t>
      </w:r>
    </w:p>
    <w:p w:rsidR="00DA2F6F" w:rsidRPr="006F710D" w:rsidRDefault="00DA2F6F" w:rsidP="007E1452">
      <w:pPr>
        <w:pStyle w:val="ac"/>
        <w:spacing w:beforeLines="50" w:afterLines="50"/>
        <w:rPr>
          <w:rFonts w:cs="Times New Roman"/>
          <w:sz w:val="21"/>
          <w:szCs w:val="21"/>
        </w:rPr>
      </w:pPr>
      <w:r w:rsidRPr="006F710D">
        <w:rPr>
          <w:sz w:val="21"/>
          <w:szCs w:val="21"/>
        </w:rPr>
        <w:t>2.</w:t>
      </w:r>
      <w:r w:rsidRPr="006F710D">
        <w:rPr>
          <w:rFonts w:hint="eastAsia"/>
          <w:sz w:val="21"/>
          <w:szCs w:val="21"/>
        </w:rPr>
        <w:t>项目符合</w:t>
      </w:r>
      <w:r w:rsidRPr="00D43D55">
        <w:rPr>
          <w:rFonts w:hAnsi="宋体" w:hint="eastAsia"/>
          <w:sz w:val="21"/>
          <w:szCs w:val="21"/>
        </w:rPr>
        <w:t>《</w:t>
      </w:r>
      <w:r w:rsidRPr="00CD115E">
        <w:rPr>
          <w:rFonts w:hint="eastAsia"/>
          <w:color w:val="000000"/>
          <w:sz w:val="21"/>
          <w:szCs w:val="21"/>
        </w:rPr>
        <w:t>建设领域推广应用新技术管理规定</w:t>
      </w:r>
      <w:r w:rsidRPr="00D43D55">
        <w:rPr>
          <w:rFonts w:hAnsi="宋体" w:hint="eastAsia"/>
          <w:sz w:val="21"/>
          <w:szCs w:val="21"/>
        </w:rPr>
        <w:t>》</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申请材料齐全。</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（二）不准予批准的情形：</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．申请人不具有合法的身份；</w:t>
      </w:r>
    </w:p>
    <w:p w:rsidR="00DA2F6F" w:rsidRPr="006F710D" w:rsidRDefault="00DA2F6F" w:rsidP="007E1452">
      <w:pPr>
        <w:pStyle w:val="ac"/>
        <w:spacing w:beforeLines="50" w:afterLines="50"/>
        <w:rPr>
          <w:rFonts w:cs="Times New Roman"/>
          <w:sz w:val="21"/>
          <w:szCs w:val="21"/>
        </w:rPr>
      </w:pPr>
      <w:r w:rsidRPr="006F710D">
        <w:rPr>
          <w:sz w:val="21"/>
          <w:szCs w:val="21"/>
        </w:rPr>
        <w:t>2</w:t>
      </w:r>
      <w:r>
        <w:rPr>
          <w:rFonts w:hint="eastAsia"/>
          <w:sz w:val="21"/>
          <w:szCs w:val="21"/>
        </w:rPr>
        <w:t>．</w:t>
      </w:r>
      <w:r w:rsidRPr="006F710D">
        <w:rPr>
          <w:rFonts w:hint="eastAsia"/>
          <w:sz w:val="21"/>
          <w:szCs w:val="21"/>
        </w:rPr>
        <w:t>项目不符合《</w:t>
      </w:r>
      <w:r w:rsidRPr="00CD115E">
        <w:rPr>
          <w:rFonts w:hint="eastAsia"/>
          <w:color w:val="000000"/>
          <w:sz w:val="21"/>
          <w:szCs w:val="21"/>
        </w:rPr>
        <w:t>建设领域推广应用新技术管理规定</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．材料不齐全。</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八、申办材料</w:t>
      </w:r>
    </w:p>
    <w:p w:rsidR="00DA2F6F" w:rsidRDefault="00DA2F6F" w:rsidP="007E1452">
      <w:pPr>
        <w:pStyle w:val="ac"/>
        <w:spacing w:beforeLines="50" w:afterLines="50"/>
        <w:ind w:firstLineChars="202" w:firstLine="424"/>
        <w:rPr>
          <w:rFonts w:cs="Times New Roman"/>
          <w:sz w:val="21"/>
          <w:szCs w:val="21"/>
        </w:rPr>
      </w:pPr>
      <w:r w:rsidRPr="006F710D">
        <w:rPr>
          <w:rFonts w:hint="eastAsia"/>
          <w:sz w:val="21"/>
          <w:szCs w:val="21"/>
        </w:rPr>
        <w:t>申请人把下列申请资料（文件、物品）送交办理窗口：</w:t>
      </w:r>
    </w:p>
    <w:tbl>
      <w:tblPr>
        <w:tblW w:w="9557"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1873"/>
        <w:gridCol w:w="1754"/>
        <w:gridCol w:w="1134"/>
        <w:gridCol w:w="1268"/>
        <w:gridCol w:w="1176"/>
        <w:gridCol w:w="1176"/>
        <w:gridCol w:w="1176"/>
      </w:tblGrid>
      <w:tr w:rsidR="00DA2F6F" w:rsidRPr="00CD115E">
        <w:trPr>
          <w:trHeight w:val="750"/>
        </w:trPr>
        <w:tc>
          <w:tcPr>
            <w:tcW w:w="1873" w:type="dxa"/>
            <w:tcMar>
              <w:top w:w="120" w:type="dxa"/>
              <w:left w:w="225" w:type="dxa"/>
              <w:bottom w:w="120" w:type="dxa"/>
              <w:right w:w="225" w:type="dxa"/>
            </w:tcMar>
            <w:vAlign w:val="center"/>
          </w:tcPr>
          <w:p w:rsidR="00DA2F6F" w:rsidRPr="00CD115E" w:rsidRDefault="00DA2F6F" w:rsidP="009C2B05">
            <w:pPr>
              <w:widowControl/>
              <w:spacing w:line="420" w:lineRule="atLeast"/>
              <w:jc w:val="left"/>
              <w:rPr>
                <w:rFonts w:ascii="宋体" w:cs="Times New Roman"/>
                <w:color w:val="000000"/>
                <w:kern w:val="0"/>
              </w:rPr>
            </w:pPr>
            <w:r w:rsidRPr="00CD115E">
              <w:rPr>
                <w:rFonts w:ascii="宋体" w:hAnsi="宋体" w:cs="宋体" w:hint="eastAsia"/>
                <w:color w:val="000000"/>
                <w:kern w:val="0"/>
              </w:rPr>
              <w:lastRenderedPageBreak/>
              <w:t>材料名称</w:t>
            </w:r>
          </w:p>
        </w:tc>
        <w:tc>
          <w:tcPr>
            <w:tcW w:w="1754" w:type="dxa"/>
            <w:tcMar>
              <w:top w:w="120" w:type="dxa"/>
              <w:left w:w="225" w:type="dxa"/>
              <w:bottom w:w="120" w:type="dxa"/>
              <w:right w:w="225" w:type="dxa"/>
            </w:tcMar>
            <w:vAlign w:val="center"/>
          </w:tcPr>
          <w:p w:rsidR="00DA2F6F" w:rsidRPr="00CD115E" w:rsidRDefault="00DA2F6F" w:rsidP="009C2B05">
            <w:pPr>
              <w:widowControl/>
              <w:spacing w:line="420" w:lineRule="atLeast"/>
              <w:jc w:val="center"/>
              <w:rPr>
                <w:rFonts w:ascii="宋体" w:cs="Times New Roman"/>
                <w:color w:val="000000"/>
                <w:kern w:val="0"/>
              </w:rPr>
            </w:pPr>
            <w:r w:rsidRPr="00CD115E">
              <w:rPr>
                <w:rFonts w:ascii="宋体" w:hAnsi="宋体" w:cs="宋体" w:hint="eastAsia"/>
                <w:color w:val="000000"/>
                <w:kern w:val="0"/>
              </w:rPr>
              <w:t>材料分类</w:t>
            </w:r>
          </w:p>
        </w:tc>
        <w:tc>
          <w:tcPr>
            <w:tcW w:w="1134" w:type="dxa"/>
            <w:tcMar>
              <w:top w:w="120" w:type="dxa"/>
              <w:left w:w="225" w:type="dxa"/>
              <w:bottom w:w="120" w:type="dxa"/>
              <w:right w:w="225" w:type="dxa"/>
            </w:tcMar>
            <w:vAlign w:val="center"/>
          </w:tcPr>
          <w:p w:rsidR="00DA2F6F" w:rsidRPr="00CD115E" w:rsidRDefault="00DA2F6F" w:rsidP="009C2B05">
            <w:pPr>
              <w:widowControl/>
              <w:spacing w:line="420" w:lineRule="atLeast"/>
              <w:jc w:val="left"/>
              <w:rPr>
                <w:rFonts w:ascii="宋体" w:cs="Times New Roman"/>
                <w:color w:val="000000"/>
                <w:kern w:val="0"/>
              </w:rPr>
            </w:pPr>
            <w:r w:rsidRPr="00CD115E">
              <w:rPr>
                <w:rFonts w:ascii="宋体" w:hAnsi="宋体" w:cs="宋体" w:hint="eastAsia"/>
                <w:color w:val="000000"/>
                <w:kern w:val="0"/>
              </w:rPr>
              <w:t>材料类型</w:t>
            </w:r>
          </w:p>
        </w:tc>
        <w:tc>
          <w:tcPr>
            <w:tcW w:w="1268" w:type="dxa"/>
            <w:tcMar>
              <w:top w:w="120" w:type="dxa"/>
              <w:left w:w="225" w:type="dxa"/>
              <w:bottom w:w="120" w:type="dxa"/>
              <w:right w:w="225" w:type="dxa"/>
            </w:tcMar>
            <w:vAlign w:val="center"/>
          </w:tcPr>
          <w:p w:rsidR="00DA2F6F" w:rsidRPr="00CD115E" w:rsidRDefault="00DA2F6F" w:rsidP="009C2B05">
            <w:pPr>
              <w:widowControl/>
              <w:spacing w:line="420" w:lineRule="atLeast"/>
              <w:jc w:val="center"/>
              <w:rPr>
                <w:rFonts w:ascii="宋体" w:cs="Times New Roman"/>
                <w:color w:val="000000"/>
                <w:kern w:val="0"/>
              </w:rPr>
            </w:pPr>
            <w:r w:rsidRPr="00CD115E">
              <w:rPr>
                <w:rFonts w:ascii="宋体" w:hAnsi="宋体" w:cs="宋体" w:hint="eastAsia"/>
                <w:color w:val="000000"/>
                <w:kern w:val="0"/>
              </w:rPr>
              <w:t>来源渠道</w:t>
            </w:r>
          </w:p>
        </w:tc>
        <w:tc>
          <w:tcPr>
            <w:tcW w:w="1176" w:type="dxa"/>
            <w:tcMar>
              <w:top w:w="120" w:type="dxa"/>
              <w:left w:w="225" w:type="dxa"/>
              <w:bottom w:w="120" w:type="dxa"/>
              <w:right w:w="225" w:type="dxa"/>
            </w:tcMar>
            <w:vAlign w:val="center"/>
          </w:tcPr>
          <w:p w:rsidR="00DA2F6F" w:rsidRPr="00CD115E" w:rsidRDefault="00DA2F6F" w:rsidP="009C2B05">
            <w:pPr>
              <w:widowControl/>
              <w:spacing w:line="420" w:lineRule="atLeast"/>
              <w:jc w:val="center"/>
              <w:rPr>
                <w:rFonts w:ascii="宋体" w:cs="Times New Roman"/>
                <w:color w:val="000000"/>
                <w:kern w:val="0"/>
              </w:rPr>
            </w:pPr>
            <w:r w:rsidRPr="00CD115E">
              <w:rPr>
                <w:rFonts w:ascii="宋体" w:hAnsi="宋体" w:cs="宋体" w:hint="eastAsia"/>
                <w:color w:val="000000"/>
                <w:kern w:val="0"/>
              </w:rPr>
              <w:t>原件份数</w:t>
            </w:r>
          </w:p>
        </w:tc>
        <w:tc>
          <w:tcPr>
            <w:tcW w:w="1176" w:type="dxa"/>
            <w:tcMar>
              <w:top w:w="120" w:type="dxa"/>
              <w:left w:w="225" w:type="dxa"/>
              <w:bottom w:w="120" w:type="dxa"/>
              <w:right w:w="225" w:type="dxa"/>
            </w:tcMar>
            <w:vAlign w:val="center"/>
          </w:tcPr>
          <w:p w:rsidR="00DA2F6F" w:rsidRPr="00CD115E" w:rsidRDefault="00DA2F6F" w:rsidP="009C2B05">
            <w:pPr>
              <w:widowControl/>
              <w:spacing w:line="420" w:lineRule="atLeast"/>
              <w:jc w:val="center"/>
              <w:rPr>
                <w:rFonts w:ascii="宋体" w:cs="Times New Roman"/>
                <w:color w:val="000000"/>
                <w:kern w:val="0"/>
              </w:rPr>
            </w:pPr>
            <w:r w:rsidRPr="00CD115E">
              <w:rPr>
                <w:rFonts w:ascii="宋体" w:hAnsi="宋体" w:cs="宋体" w:hint="eastAsia"/>
                <w:color w:val="000000"/>
                <w:kern w:val="0"/>
              </w:rPr>
              <w:t>复印件份数</w:t>
            </w:r>
          </w:p>
        </w:tc>
        <w:tc>
          <w:tcPr>
            <w:tcW w:w="1176" w:type="dxa"/>
            <w:tcMar>
              <w:top w:w="120" w:type="dxa"/>
              <w:left w:w="225" w:type="dxa"/>
              <w:bottom w:w="120" w:type="dxa"/>
              <w:right w:w="225" w:type="dxa"/>
            </w:tcMar>
            <w:vAlign w:val="center"/>
          </w:tcPr>
          <w:p w:rsidR="00DA2F6F" w:rsidRPr="00CD115E" w:rsidRDefault="00DA2F6F" w:rsidP="009C2B05">
            <w:pPr>
              <w:widowControl/>
              <w:spacing w:line="420" w:lineRule="atLeast"/>
              <w:jc w:val="center"/>
              <w:rPr>
                <w:rFonts w:ascii="宋体" w:cs="Times New Roman"/>
                <w:color w:val="000000"/>
                <w:kern w:val="0"/>
              </w:rPr>
            </w:pPr>
            <w:r w:rsidRPr="00CD115E">
              <w:rPr>
                <w:rFonts w:ascii="宋体" w:hAnsi="宋体" w:cs="宋体" w:hint="eastAsia"/>
                <w:color w:val="000000"/>
                <w:kern w:val="0"/>
              </w:rPr>
              <w:t>填报须知</w:t>
            </w:r>
          </w:p>
        </w:tc>
      </w:tr>
      <w:tr w:rsidR="00DA2F6F" w:rsidRPr="00CD115E">
        <w:tc>
          <w:tcPr>
            <w:tcW w:w="1873" w:type="dxa"/>
            <w:vAlign w:val="center"/>
          </w:tcPr>
          <w:p w:rsidR="00DA2F6F" w:rsidRPr="00CD115E" w:rsidRDefault="00DA2F6F" w:rsidP="009C2B05">
            <w:pPr>
              <w:widowControl/>
              <w:jc w:val="left"/>
              <w:rPr>
                <w:rFonts w:ascii="宋体" w:cs="Times New Roman"/>
                <w:color w:val="000000"/>
                <w:kern w:val="0"/>
              </w:rPr>
            </w:pPr>
            <w:r w:rsidRPr="00CD115E">
              <w:rPr>
                <w:rFonts w:ascii="宋体" w:hAnsi="宋体" w:cs="宋体" w:hint="eastAsia"/>
                <w:color w:val="000000"/>
                <w:kern w:val="0"/>
              </w:rPr>
              <w:t>《对在推广应用新技术工作中作出突出贡献的单位奖励推荐表》</w:t>
            </w:r>
          </w:p>
        </w:tc>
        <w:tc>
          <w:tcPr>
            <w:tcW w:w="1754" w:type="dxa"/>
            <w:vAlign w:val="center"/>
          </w:tcPr>
          <w:p w:rsidR="00DA2F6F" w:rsidRPr="00CD115E" w:rsidRDefault="00DA2F6F" w:rsidP="009C2B05">
            <w:pPr>
              <w:widowControl/>
              <w:jc w:val="left"/>
              <w:rPr>
                <w:rFonts w:ascii="宋体" w:cs="Times New Roman"/>
                <w:color w:val="000000"/>
                <w:kern w:val="0"/>
              </w:rPr>
            </w:pPr>
            <w:r w:rsidRPr="00CD115E">
              <w:rPr>
                <w:rFonts w:ascii="宋体" w:hAnsi="宋体" w:cs="宋体" w:hint="eastAsia"/>
                <w:color w:val="000000"/>
                <w:kern w:val="0"/>
              </w:rPr>
              <w:t>对在推广应用新技术工作中作出突出贡献的单位和个人的奖励</w:t>
            </w:r>
          </w:p>
        </w:tc>
        <w:tc>
          <w:tcPr>
            <w:tcW w:w="1134" w:type="dxa"/>
            <w:vAlign w:val="center"/>
          </w:tcPr>
          <w:p w:rsidR="00DA2F6F" w:rsidRPr="00CD115E" w:rsidRDefault="00DA2F6F" w:rsidP="009C2B05">
            <w:pPr>
              <w:widowControl/>
              <w:jc w:val="left"/>
              <w:rPr>
                <w:rFonts w:ascii="宋体" w:cs="Times New Roman"/>
                <w:color w:val="000000"/>
                <w:kern w:val="0"/>
              </w:rPr>
            </w:pPr>
            <w:r w:rsidRPr="00CD115E">
              <w:rPr>
                <w:rFonts w:ascii="宋体" w:hAnsi="宋体" w:cs="宋体" w:hint="eastAsia"/>
                <w:color w:val="000000"/>
                <w:kern w:val="0"/>
              </w:rPr>
              <w:t>复印件</w:t>
            </w:r>
          </w:p>
        </w:tc>
        <w:tc>
          <w:tcPr>
            <w:tcW w:w="0" w:type="auto"/>
            <w:vAlign w:val="center"/>
          </w:tcPr>
          <w:p w:rsidR="00DA2F6F" w:rsidRPr="00CD115E" w:rsidRDefault="00DA2F6F" w:rsidP="009C2B05">
            <w:pPr>
              <w:widowControl/>
              <w:jc w:val="left"/>
              <w:rPr>
                <w:rFonts w:ascii="宋体" w:cs="Times New Roman"/>
                <w:color w:val="000000"/>
                <w:kern w:val="0"/>
              </w:rPr>
            </w:pPr>
            <w:r w:rsidRPr="00CD115E">
              <w:rPr>
                <w:rFonts w:ascii="宋体" w:hAnsi="宋体" w:cs="宋体" w:hint="eastAsia"/>
                <w:color w:val="000000"/>
                <w:kern w:val="0"/>
              </w:rPr>
              <w:t>申请人自备</w:t>
            </w:r>
          </w:p>
        </w:tc>
        <w:tc>
          <w:tcPr>
            <w:tcW w:w="0" w:type="auto"/>
            <w:vAlign w:val="center"/>
          </w:tcPr>
          <w:p w:rsidR="00DA2F6F" w:rsidRPr="00CD115E" w:rsidRDefault="00DA2F6F" w:rsidP="009C2B05">
            <w:pPr>
              <w:widowControl/>
              <w:jc w:val="left"/>
              <w:rPr>
                <w:rFonts w:ascii="宋体" w:cs="宋体"/>
                <w:color w:val="000000"/>
                <w:kern w:val="0"/>
              </w:rPr>
            </w:pPr>
            <w:r w:rsidRPr="00CD115E">
              <w:rPr>
                <w:rFonts w:ascii="宋体" w:cs="宋体"/>
                <w:color w:val="000000"/>
                <w:kern w:val="0"/>
              </w:rPr>
              <w:t>0</w:t>
            </w:r>
          </w:p>
        </w:tc>
        <w:tc>
          <w:tcPr>
            <w:tcW w:w="0" w:type="auto"/>
            <w:vAlign w:val="center"/>
          </w:tcPr>
          <w:p w:rsidR="00DA2F6F" w:rsidRPr="00CD115E" w:rsidRDefault="00DA2F6F" w:rsidP="009C2B05">
            <w:pPr>
              <w:widowControl/>
              <w:jc w:val="left"/>
              <w:rPr>
                <w:rFonts w:ascii="宋体" w:hAnsi="宋体" w:cs="宋体"/>
                <w:color w:val="000000"/>
                <w:kern w:val="0"/>
              </w:rPr>
            </w:pPr>
            <w:r w:rsidRPr="00CD115E">
              <w:rPr>
                <w:rFonts w:ascii="宋体" w:hAnsi="宋体" w:cs="宋体"/>
                <w:color w:val="000000"/>
                <w:kern w:val="0"/>
              </w:rPr>
              <w:t>3</w:t>
            </w:r>
          </w:p>
        </w:tc>
        <w:tc>
          <w:tcPr>
            <w:tcW w:w="0" w:type="auto"/>
            <w:vAlign w:val="center"/>
          </w:tcPr>
          <w:p w:rsidR="00DA2F6F" w:rsidRPr="00CD115E" w:rsidRDefault="00DA2F6F" w:rsidP="009C2B05">
            <w:pPr>
              <w:widowControl/>
              <w:jc w:val="left"/>
              <w:rPr>
                <w:rFonts w:ascii="宋体" w:cs="Times New Roman"/>
                <w:color w:val="000000"/>
                <w:kern w:val="0"/>
              </w:rPr>
            </w:pPr>
            <w:r w:rsidRPr="00CD115E">
              <w:rPr>
                <w:rFonts w:ascii="宋体" w:hAnsi="宋体" w:cs="宋体" w:hint="eastAsia"/>
                <w:color w:val="000000"/>
                <w:kern w:val="0"/>
              </w:rPr>
              <w:t>无</w:t>
            </w:r>
          </w:p>
        </w:tc>
      </w:tr>
    </w:tbl>
    <w:p w:rsidR="00DA2F6F" w:rsidRDefault="00DA2F6F" w:rsidP="00B6272A">
      <w:pPr>
        <w:rPr>
          <w:rFonts w:ascii="黑体" w:eastAsia="黑体" w:hAnsi="黑体" w:cs="Times New Roman"/>
        </w:rPr>
      </w:pPr>
    </w:p>
    <w:p w:rsidR="00DA2F6F" w:rsidRPr="00A22D61" w:rsidRDefault="00DA2F6F" w:rsidP="002C739B">
      <w:pPr>
        <w:pStyle w:val="af2"/>
        <w:numPr>
          <w:ilvl w:val="0"/>
          <w:numId w:val="44"/>
        </w:numPr>
        <w:ind w:firstLineChars="0"/>
        <w:rPr>
          <w:rFonts w:ascii="黑体" w:eastAsia="黑体" w:hAnsi="黑体" w:cs="Times New Roman"/>
        </w:rPr>
      </w:pPr>
      <w:r w:rsidRPr="00A22D61">
        <w:rPr>
          <w:rFonts w:ascii="黑体" w:eastAsia="黑体" w:hAnsi="黑体" w:cs="黑体" w:hint="eastAsia"/>
        </w:rPr>
        <w:t>受理方式</w:t>
      </w:r>
    </w:p>
    <w:p w:rsidR="00DA2F6F" w:rsidRDefault="00DA2F6F" w:rsidP="00A22D61">
      <w:pPr>
        <w:pStyle w:val="af0"/>
        <w:widowControl/>
        <w:rPr>
          <w:rFonts w:hAnsi="宋体" w:cs="Times New Roman"/>
          <w:sz w:val="21"/>
          <w:szCs w:val="21"/>
        </w:rPr>
      </w:pPr>
      <w:r>
        <w:rPr>
          <w:rFonts w:hAnsi="宋体" w:hint="eastAsia"/>
          <w:sz w:val="21"/>
          <w:szCs w:val="21"/>
        </w:rPr>
        <w:t>（一）窗口受理：鲁山县行政服务中心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A22D61">
      <w:pPr>
        <w:pStyle w:val="af0"/>
        <w:widowControl/>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Pr="00A22D61" w:rsidRDefault="00DA2F6F" w:rsidP="002C739B">
      <w:pPr>
        <w:pStyle w:val="af2"/>
        <w:numPr>
          <w:ilvl w:val="0"/>
          <w:numId w:val="44"/>
        </w:numPr>
        <w:ind w:firstLineChars="0"/>
        <w:rPr>
          <w:rFonts w:ascii="黑体" w:eastAsia="黑体" w:hAnsi="黑体" w:cs="Times New Roman"/>
        </w:rPr>
      </w:pPr>
      <w:r w:rsidRPr="00A22D61">
        <w:rPr>
          <w:rFonts w:ascii="黑体" w:eastAsia="黑体" w:hAnsi="黑体" w:cs="黑体" w:hint="eastAsia"/>
        </w:rPr>
        <w:t>办理流程</w:t>
      </w:r>
    </w:p>
    <w:p w:rsidR="00DA2F6F" w:rsidRDefault="00DA2F6F" w:rsidP="00A22D61">
      <w:pPr>
        <w:pStyle w:val="af1"/>
        <w:ind w:left="426"/>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A22D61">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60</w:t>
      </w:r>
      <w:r>
        <w:rPr>
          <w:rFonts w:ascii="宋体" w:hAnsi="宋体" w:cs="宋体" w:hint="eastAsia"/>
          <w:sz w:val="21"/>
          <w:szCs w:val="21"/>
        </w:rPr>
        <w:t>个工作日</w:t>
      </w:r>
    </w:p>
    <w:p w:rsidR="00DA2F6F" w:rsidRDefault="00DA2F6F" w:rsidP="00A22D61">
      <w:pPr>
        <w:pStyle w:val="af1"/>
        <w:ind w:left="426"/>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30</w:t>
      </w:r>
      <w:r>
        <w:rPr>
          <w:rFonts w:ascii="宋体" w:hAnsi="宋体" w:cs="宋体" w:hint="eastAsia"/>
          <w:sz w:val="21"/>
          <w:szCs w:val="21"/>
        </w:rPr>
        <w:t>个工作日。</w:t>
      </w:r>
    </w:p>
    <w:p w:rsidR="00DA2F6F" w:rsidRDefault="00DA2F6F" w:rsidP="00B6272A">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不收费</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Pr="00104D27" w:rsidRDefault="00DA2F6F" w:rsidP="00B6272A">
      <w:pPr>
        <w:ind w:left="420"/>
        <w:rPr>
          <w:rFonts w:cs="Times New Roman"/>
          <w:color w:val="000000"/>
        </w:rPr>
      </w:pPr>
      <w:r w:rsidRPr="00104D27">
        <w:rPr>
          <w:rFonts w:cs="宋体" w:hint="eastAsia"/>
          <w:color w:val="000000"/>
        </w:rPr>
        <w:t>申请对象窗口领取</w:t>
      </w:r>
    </w:p>
    <w:p w:rsidR="00DA2F6F" w:rsidRDefault="00DA2F6F" w:rsidP="00B6272A">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A22D61">
      <w:pPr>
        <w:pStyle w:val="af1"/>
        <w:ind w:left="426"/>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A22D61">
      <w:pPr>
        <w:pStyle w:val="af1"/>
        <w:ind w:left="426"/>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02" w:firstLine="424"/>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272A">
      <w:pPr>
        <w:ind w:left="420"/>
        <w:rPr>
          <w:rFonts w:ascii="黑体" w:eastAsia="黑体" w:hAnsi="黑体" w:cs="Times New Roman"/>
        </w:rPr>
      </w:pPr>
      <w:r>
        <w:rPr>
          <w:rFonts w:ascii="黑体" w:eastAsia="黑体" w:hAnsi="黑体" w:cs="黑体" w:hint="eastAsia"/>
        </w:rPr>
        <w:t>十五、咨询方式</w:t>
      </w:r>
    </w:p>
    <w:p w:rsidR="00DA2F6F" w:rsidRDefault="00DA2F6F" w:rsidP="004A1919">
      <w:pPr>
        <w:pStyle w:val="af1"/>
        <w:ind w:left="840"/>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4A1919">
      <w:pPr>
        <w:pStyle w:val="af1"/>
        <w:ind w:left="840"/>
        <w:rPr>
          <w:rFonts w:ascii="宋体" w:cs="宋体"/>
          <w:sz w:val="21"/>
          <w:szCs w:val="21"/>
        </w:rPr>
      </w:pPr>
      <w:r>
        <w:rPr>
          <w:rFonts w:ascii="宋体" w:hAnsi="宋体" w:cs="宋体" w:hint="eastAsia"/>
          <w:sz w:val="21"/>
          <w:szCs w:val="21"/>
        </w:rPr>
        <w:lastRenderedPageBreak/>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4A1919">
      <w:pPr>
        <w:pStyle w:val="af1"/>
        <w:ind w:left="840"/>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246"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272A">
      <w:pPr>
        <w:ind w:left="420"/>
        <w:rPr>
          <w:rFonts w:ascii="黑体" w:eastAsia="黑体" w:hAnsi="黑体" w:cs="Times New Roman"/>
        </w:rPr>
      </w:pPr>
      <w:r>
        <w:rPr>
          <w:rFonts w:ascii="黑体" w:eastAsia="黑体" w:hAnsi="黑体" w:cs="黑体" w:hint="eastAsia"/>
        </w:rPr>
        <w:t>十六、监督投诉渠道</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4A1919">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247"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272A">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48"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49"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50"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51" w:history="1">
        <w:r w:rsidR="00DA2F6F">
          <w:rPr>
            <w:rFonts w:ascii="宋体" w:hAnsi="宋体" w:cs="宋体"/>
            <w:sz w:val="21"/>
            <w:szCs w:val="21"/>
          </w:rPr>
          <w:t>http://zwfw.pdslsspzx.gov.cn</w:t>
        </w:r>
      </w:hyperlink>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十九、办理结果样本</w:t>
      </w: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无</w:t>
      </w:r>
    </w:p>
    <w:p w:rsidR="00DA2F6F" w:rsidRDefault="00DA2F6F" w:rsidP="007E1452">
      <w:pPr>
        <w:pStyle w:val="ac"/>
        <w:spacing w:beforeLines="50" w:afterLines="50"/>
        <w:ind w:firstLineChars="0" w:firstLine="0"/>
        <w:jc w:val="left"/>
        <w:rPr>
          <w:rFonts w:ascii="黑体" w:eastAsia="黑体" w:hAnsi="黑体" w:cs="Times New Roman"/>
        </w:rPr>
      </w:pPr>
    </w:p>
    <w:p w:rsidR="00E63290" w:rsidRDefault="00E63290" w:rsidP="007E1452">
      <w:pPr>
        <w:pStyle w:val="ac"/>
        <w:spacing w:beforeLines="50" w:afterLines="50"/>
        <w:ind w:firstLineChars="0" w:firstLine="0"/>
        <w:jc w:val="left"/>
        <w:rPr>
          <w:rFonts w:ascii="黑体" w:eastAsia="黑体" w:hAnsi="黑体" w:cs="Times New Roman"/>
        </w:rPr>
      </w:pPr>
    </w:p>
    <w:p w:rsidR="00E63290" w:rsidRDefault="00E63290" w:rsidP="007E1452">
      <w:pPr>
        <w:pStyle w:val="ac"/>
        <w:spacing w:beforeLines="50" w:afterLines="50"/>
        <w:ind w:firstLineChars="0" w:firstLine="0"/>
        <w:jc w:val="left"/>
        <w:rPr>
          <w:rFonts w:ascii="黑体" w:eastAsia="黑体" w:hAnsi="黑体" w:cs="Times New Roman"/>
        </w:rPr>
      </w:pPr>
    </w:p>
    <w:p w:rsidR="00E63290" w:rsidRDefault="00E63290"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lastRenderedPageBreak/>
        <w:t>二十、附件</w:t>
      </w:r>
    </w:p>
    <w:p w:rsidR="00DA2F6F" w:rsidRDefault="00DA2F6F" w:rsidP="007E1452">
      <w:pPr>
        <w:pStyle w:val="ac"/>
        <w:spacing w:beforeLines="50" w:afterLines="50"/>
        <w:ind w:firstLineChars="135" w:firstLine="270"/>
        <w:rPr>
          <w:rFonts w:cs="Times New Roman"/>
        </w:rPr>
      </w:pPr>
      <w:r>
        <w:rPr>
          <w:rFonts w:hint="eastAsia"/>
        </w:rPr>
        <w:t>附件</w:t>
      </w:r>
      <w:r>
        <w:t>1</w:t>
      </w:r>
      <w:r>
        <w:rPr>
          <w:rFonts w:hint="eastAsia"/>
        </w:rPr>
        <w:t>：办理流程图</w:t>
      </w:r>
    </w:p>
    <w:p w:rsidR="00DA2F6F" w:rsidRDefault="00E63290" w:rsidP="007E1452">
      <w:pPr>
        <w:pStyle w:val="ac"/>
        <w:spacing w:beforeLines="50" w:afterLines="50"/>
        <w:ind w:firstLineChars="0" w:firstLine="0"/>
        <w:jc w:val="left"/>
        <w:rPr>
          <w:rFonts w:cs="Times New Roman"/>
        </w:rPr>
      </w:pPr>
      <w:r w:rsidRPr="00151534">
        <w:rPr>
          <w:rFonts w:cs="Times New Roman"/>
        </w:rPr>
        <w:object w:dxaOrig="8786" w:dyaOrig="10572">
          <v:shape id="_x0000_i1063" type="#_x0000_t75" style="width:413.25pt;height:497.25pt" o:ole="">
            <v:imagedata r:id="rId153" o:title=""/>
          </v:shape>
          <o:OLEObject Type="Embed" ProgID="Msxml2.SAXXMLReader.5.0" ShapeID="_x0000_i1063" DrawAspect="Content" ObjectID="_1625075620" r:id="rId252"/>
        </w:object>
      </w:r>
    </w:p>
    <w:p w:rsidR="00E63290" w:rsidRDefault="00E63290" w:rsidP="007E1452">
      <w:pPr>
        <w:pStyle w:val="ac"/>
        <w:spacing w:beforeLines="50" w:afterLines="50"/>
        <w:ind w:firstLineChars="0" w:firstLine="0"/>
        <w:jc w:val="left"/>
        <w:rPr>
          <w:rFonts w:cs="Times New Roman"/>
        </w:rPr>
      </w:pPr>
    </w:p>
    <w:p w:rsidR="00E63290" w:rsidRDefault="00E63290" w:rsidP="007E1452">
      <w:pPr>
        <w:pStyle w:val="ac"/>
        <w:spacing w:beforeLines="50" w:afterLines="50"/>
        <w:ind w:firstLineChars="0" w:firstLine="0"/>
        <w:jc w:val="left"/>
        <w:rPr>
          <w:rFonts w:cs="Times New Roman"/>
        </w:rPr>
      </w:pPr>
    </w:p>
    <w:p w:rsidR="00E63290" w:rsidRDefault="00E63290" w:rsidP="007E1452">
      <w:pPr>
        <w:pStyle w:val="ac"/>
        <w:spacing w:beforeLines="50" w:afterLines="50"/>
        <w:ind w:firstLineChars="0" w:firstLine="0"/>
        <w:jc w:val="left"/>
        <w:rPr>
          <w:rFonts w:cs="Times New Roman"/>
        </w:rPr>
      </w:pPr>
    </w:p>
    <w:p w:rsidR="00E63290" w:rsidRDefault="00E63290" w:rsidP="007E1452">
      <w:pPr>
        <w:pStyle w:val="ac"/>
        <w:spacing w:beforeLines="50" w:afterLines="50"/>
        <w:ind w:firstLineChars="0" w:firstLine="0"/>
        <w:jc w:val="left"/>
        <w:rPr>
          <w:rFonts w:cs="Times New Roman"/>
        </w:rPr>
      </w:pPr>
    </w:p>
    <w:p w:rsidR="00E63290" w:rsidRDefault="00E63290" w:rsidP="007E1452">
      <w:pPr>
        <w:pStyle w:val="ac"/>
        <w:spacing w:beforeLines="50" w:afterLines="50"/>
        <w:ind w:firstLineChars="0" w:firstLine="0"/>
        <w:jc w:val="left"/>
        <w:rPr>
          <w:rFonts w:cs="Times New Roman"/>
        </w:rPr>
      </w:pPr>
    </w:p>
    <w:p w:rsidR="00E63290" w:rsidRPr="000252C6" w:rsidRDefault="00E63290" w:rsidP="007E1452">
      <w:pPr>
        <w:pStyle w:val="ac"/>
        <w:spacing w:beforeLines="50" w:afterLines="50"/>
        <w:ind w:firstLineChars="0" w:firstLine="0"/>
        <w:jc w:val="left"/>
        <w:rPr>
          <w:rFonts w:ascii="黑体" w:eastAsia="黑体" w:hAnsi="黑体" w:cs="Times New Roman"/>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Pr="00DE4123" w:rsidRDefault="00DA2F6F" w:rsidP="00B6272A">
      <w:pPr>
        <w:pStyle w:val="ac"/>
        <w:ind w:firstLineChars="0" w:firstLine="0"/>
        <w:jc w:val="right"/>
        <w:rPr>
          <w:rFonts w:ascii="黑体" w:eastAsia="黑体" w:hAnsi="黑体" w:cs="Times New Roman"/>
          <w:color w:val="000000"/>
          <w:sz w:val="28"/>
          <w:szCs w:val="28"/>
        </w:rPr>
      </w:pPr>
      <w:r w:rsidRPr="00DE4123">
        <w:rPr>
          <w:rFonts w:ascii="黑体" w:eastAsia="黑体" w:hAnsi="黑体" w:cs="黑体"/>
          <w:color w:val="000000"/>
          <w:sz w:val="28"/>
          <w:szCs w:val="28"/>
        </w:rPr>
        <w:t>FWZN-11410423MB131869464</w:t>
      </w:r>
      <w:r>
        <w:rPr>
          <w:rFonts w:ascii="黑体" w:eastAsia="黑体" w:hAnsi="黑体" w:cs="黑体"/>
          <w:color w:val="000000"/>
          <w:sz w:val="28"/>
          <w:szCs w:val="28"/>
        </w:rPr>
        <w:t>00101700800001</w:t>
      </w:r>
    </w:p>
    <w:p w:rsidR="00DA2F6F" w:rsidRDefault="00DA2F6F" w:rsidP="0094640B">
      <w:pPr>
        <w:pStyle w:val="ac"/>
        <w:ind w:firstLine="560"/>
        <w:jc w:val="right"/>
        <w:rPr>
          <w:rFonts w:ascii="黑体" w:eastAsia="黑体" w:hAnsi="黑体" w:cs="Times New Roman"/>
          <w:sz w:val="28"/>
          <w:szCs w:val="28"/>
        </w:rPr>
      </w:pPr>
    </w:p>
    <w:p w:rsidR="00DA2F6F" w:rsidRDefault="00DA2F6F" w:rsidP="0094640B">
      <w:pPr>
        <w:pStyle w:val="ac"/>
        <w:ind w:firstLine="400"/>
        <w:rPr>
          <w:rFonts w:cs="Times New Roman"/>
        </w:rPr>
      </w:pPr>
    </w:p>
    <w:p w:rsidR="00DA2F6F" w:rsidRDefault="00DA2F6F" w:rsidP="00B6272A">
      <w:pPr>
        <w:pStyle w:val="ac"/>
        <w:ind w:firstLineChars="0" w:firstLine="0"/>
        <w:jc w:val="center"/>
        <w:rPr>
          <w:rFonts w:ascii="黑体" w:eastAsia="黑体" w:hAnsi="黑体" w:cs="Times New Roman"/>
          <w:color w:val="000000"/>
          <w:sz w:val="52"/>
          <w:szCs w:val="52"/>
        </w:rPr>
      </w:pPr>
    </w:p>
    <w:p w:rsidR="00DA2F6F" w:rsidRDefault="00DA2F6F" w:rsidP="00B6272A">
      <w:pPr>
        <w:pStyle w:val="ac"/>
        <w:ind w:firstLineChars="0" w:firstLine="0"/>
        <w:jc w:val="center"/>
        <w:rPr>
          <w:rFonts w:ascii="黑体" w:eastAsia="黑体" w:hAnsi="黑体" w:cs="Times New Roman"/>
          <w:sz w:val="52"/>
          <w:szCs w:val="52"/>
        </w:rPr>
      </w:pPr>
      <w:r w:rsidRPr="00064E19">
        <w:rPr>
          <w:rFonts w:ascii="黑体" w:eastAsia="黑体" w:hAnsi="黑体" w:cs="黑体" w:hint="eastAsia"/>
          <w:color w:val="000000"/>
          <w:sz w:val="52"/>
          <w:szCs w:val="52"/>
        </w:rPr>
        <w:t>对城市轨道交通工程验收进行监督</w:t>
      </w:r>
    </w:p>
    <w:p w:rsidR="00DA2F6F" w:rsidRDefault="00DA2F6F" w:rsidP="00B6272A">
      <w:pPr>
        <w:pStyle w:val="ac"/>
        <w:ind w:firstLineChars="0" w:firstLine="0"/>
        <w:jc w:val="center"/>
        <w:rPr>
          <w:rFonts w:ascii="黑体" w:eastAsia="黑体" w:hAnsi="黑体" w:cs="Times New Roman"/>
          <w:sz w:val="52"/>
          <w:szCs w:val="52"/>
        </w:rPr>
      </w:pPr>
      <w:r>
        <w:rPr>
          <w:rFonts w:ascii="黑体" w:eastAsia="黑体" w:hAnsi="黑体" w:cs="黑体" w:hint="eastAsia"/>
          <w:sz w:val="52"/>
          <w:szCs w:val="52"/>
        </w:rPr>
        <w:t>服务指南</w:t>
      </w: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B6272A">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p>
    <w:p w:rsidR="006959E3" w:rsidRDefault="006959E3" w:rsidP="00B6272A">
      <w:pPr>
        <w:pStyle w:val="ac"/>
        <w:ind w:firstLineChars="0" w:firstLine="0"/>
        <w:jc w:val="center"/>
        <w:rPr>
          <w:rFonts w:ascii="黑体" w:eastAsia="黑体" w:hAnsi="黑体" w:cs="黑体"/>
          <w:color w:val="000000"/>
          <w:sz w:val="32"/>
          <w:szCs w:val="32"/>
        </w:rPr>
      </w:pPr>
    </w:p>
    <w:p w:rsidR="00DA2F6F" w:rsidRPr="00100708" w:rsidRDefault="00DA2F6F" w:rsidP="00B6272A">
      <w:pPr>
        <w:pStyle w:val="ac"/>
        <w:ind w:firstLineChars="0" w:firstLine="0"/>
        <w:jc w:val="center"/>
        <w:rPr>
          <w:rFonts w:ascii="黑体" w:eastAsia="黑体" w:hAnsi="黑体" w:cs="Times New Roman"/>
          <w:sz w:val="32"/>
          <w:szCs w:val="32"/>
        </w:rPr>
      </w:pPr>
      <w:r w:rsidRPr="001850D2">
        <w:rPr>
          <w:rFonts w:ascii="黑体" w:eastAsia="黑体" w:hAnsi="黑体" w:cs="黑体" w:hint="eastAsia"/>
          <w:color w:val="000000"/>
          <w:sz w:val="32"/>
          <w:szCs w:val="32"/>
        </w:rPr>
        <w:t>对城市轨道交通工程验收进行监督</w:t>
      </w:r>
      <w:r w:rsidRPr="00100708">
        <w:rPr>
          <w:rFonts w:ascii="黑体" w:eastAsia="黑体" w:hAnsi="黑体" w:cs="黑体" w:hint="eastAsia"/>
          <w:sz w:val="32"/>
          <w:szCs w:val="32"/>
        </w:rPr>
        <w:t>服务指南</w:t>
      </w:r>
    </w:p>
    <w:p w:rsidR="00DA2F6F" w:rsidRPr="00100708" w:rsidRDefault="00DA2F6F" w:rsidP="0094640B">
      <w:pPr>
        <w:pStyle w:val="ac"/>
        <w:ind w:firstLine="562"/>
        <w:jc w:val="center"/>
        <w:rPr>
          <w:rFonts w:cs="Times New Roman"/>
          <w:b/>
          <w:bCs/>
          <w:sz w:val="28"/>
          <w:szCs w:val="28"/>
        </w:rPr>
      </w:pP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一、事项编码</w:t>
      </w:r>
    </w:p>
    <w:p w:rsidR="00DA2F6F" w:rsidRPr="001850D2" w:rsidRDefault="00DA2F6F" w:rsidP="007E1452">
      <w:pPr>
        <w:pStyle w:val="ac"/>
        <w:spacing w:beforeLines="50" w:afterLines="50"/>
        <w:jc w:val="left"/>
        <w:rPr>
          <w:rFonts w:ascii="黑体" w:eastAsia="黑体" w:hAnsi="黑体" w:cs="黑体"/>
          <w:color w:val="000000"/>
          <w:sz w:val="21"/>
          <w:szCs w:val="21"/>
        </w:rPr>
      </w:pPr>
      <w:r w:rsidRPr="001850D2">
        <w:rPr>
          <w:rFonts w:ascii="黑体" w:eastAsia="黑体" w:hAnsi="黑体" w:cs="黑体"/>
          <w:color w:val="000000"/>
          <w:sz w:val="21"/>
          <w:szCs w:val="21"/>
        </w:rPr>
        <w:t>11410423MB13186946400101700800001</w:t>
      </w:r>
    </w:p>
    <w:p w:rsidR="00DA2F6F" w:rsidRPr="006F710D" w:rsidRDefault="00DA2F6F" w:rsidP="007E1452">
      <w:pPr>
        <w:pStyle w:val="ac"/>
        <w:spacing w:beforeLines="50" w:afterLines="50"/>
        <w:jc w:val="left"/>
        <w:rPr>
          <w:rFonts w:ascii="黑体" w:eastAsia="黑体" w:hAnsi="黑体" w:cs="Times New Roman"/>
          <w:sz w:val="21"/>
          <w:szCs w:val="21"/>
        </w:rPr>
      </w:pPr>
      <w:r w:rsidRPr="006F710D">
        <w:rPr>
          <w:rFonts w:ascii="黑体" w:eastAsia="黑体" w:hAnsi="黑体" w:cs="黑体" w:hint="eastAsia"/>
          <w:sz w:val="21"/>
          <w:szCs w:val="21"/>
        </w:rPr>
        <w:t>二、适用范围</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鲁山县行政区域内</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三、事项类型</w:t>
      </w:r>
    </w:p>
    <w:p w:rsidR="00DA2F6F" w:rsidRPr="006F710D" w:rsidRDefault="00DA2F6F" w:rsidP="007E1452">
      <w:pPr>
        <w:pStyle w:val="ac"/>
        <w:spacing w:beforeLines="50" w:afterLines="50"/>
        <w:ind w:firstLineChars="202" w:firstLine="424"/>
        <w:rPr>
          <w:rFonts w:cs="Times New Roman"/>
          <w:sz w:val="21"/>
          <w:szCs w:val="21"/>
        </w:rPr>
      </w:pPr>
      <w:r>
        <w:rPr>
          <w:rFonts w:hint="eastAsia"/>
          <w:sz w:val="21"/>
          <w:szCs w:val="21"/>
        </w:rPr>
        <w:t>其他职权</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四、设立依据</w:t>
      </w:r>
    </w:p>
    <w:p w:rsidR="00DA2F6F" w:rsidRPr="001850D2" w:rsidRDefault="00DA2F6F" w:rsidP="007E1452">
      <w:pPr>
        <w:pStyle w:val="ac"/>
        <w:spacing w:beforeLines="50" w:afterLines="50"/>
        <w:ind w:firstLineChars="0" w:firstLine="0"/>
        <w:jc w:val="left"/>
        <w:rPr>
          <w:rFonts w:cs="Times New Roman"/>
          <w:color w:val="000000"/>
          <w:sz w:val="21"/>
          <w:szCs w:val="21"/>
        </w:rPr>
      </w:pPr>
      <w:r w:rsidRPr="001850D2">
        <w:rPr>
          <w:rFonts w:hint="eastAsia"/>
          <w:color w:val="000000"/>
          <w:sz w:val="21"/>
          <w:szCs w:val="21"/>
        </w:rPr>
        <w:t>《房屋建筑和市政工程基础设施工程质量监督管理规定》（</w:t>
      </w:r>
      <w:r w:rsidRPr="001850D2">
        <w:rPr>
          <w:color w:val="000000"/>
          <w:sz w:val="21"/>
          <w:szCs w:val="21"/>
        </w:rPr>
        <w:t>2010</w:t>
      </w:r>
      <w:r w:rsidRPr="001850D2">
        <w:rPr>
          <w:rFonts w:hint="eastAsia"/>
          <w:color w:val="000000"/>
          <w:sz w:val="21"/>
          <w:szCs w:val="21"/>
        </w:rPr>
        <w:t>年</w:t>
      </w:r>
      <w:r w:rsidRPr="001850D2">
        <w:rPr>
          <w:color w:val="000000"/>
          <w:sz w:val="21"/>
          <w:szCs w:val="21"/>
        </w:rPr>
        <w:t>8</w:t>
      </w:r>
      <w:r w:rsidRPr="001850D2">
        <w:rPr>
          <w:rFonts w:hint="eastAsia"/>
          <w:color w:val="000000"/>
          <w:sz w:val="21"/>
          <w:szCs w:val="21"/>
        </w:rPr>
        <w:t>月</w:t>
      </w:r>
      <w:r w:rsidRPr="001850D2">
        <w:rPr>
          <w:color w:val="000000"/>
          <w:sz w:val="21"/>
          <w:szCs w:val="21"/>
        </w:rPr>
        <w:t>1</w:t>
      </w:r>
      <w:r w:rsidRPr="001850D2">
        <w:rPr>
          <w:rFonts w:hint="eastAsia"/>
          <w:color w:val="000000"/>
          <w:sz w:val="21"/>
          <w:szCs w:val="21"/>
        </w:rPr>
        <w:t>日住房和城乡建设部令第</w:t>
      </w:r>
      <w:r w:rsidRPr="001850D2">
        <w:rPr>
          <w:color w:val="000000"/>
          <w:sz w:val="21"/>
          <w:szCs w:val="21"/>
        </w:rPr>
        <w:t>5</w:t>
      </w:r>
      <w:r w:rsidRPr="001850D2">
        <w:rPr>
          <w:rFonts w:hint="eastAsia"/>
          <w:color w:val="000000"/>
          <w:sz w:val="21"/>
          <w:szCs w:val="21"/>
        </w:rPr>
        <w:t>号）第五条第</w:t>
      </w:r>
      <w:r w:rsidRPr="001850D2">
        <w:rPr>
          <w:color w:val="000000"/>
          <w:sz w:val="21"/>
          <w:szCs w:val="21"/>
        </w:rPr>
        <w:t>5</w:t>
      </w:r>
      <w:r w:rsidRPr="001850D2">
        <w:rPr>
          <w:rFonts w:hint="eastAsia"/>
          <w:color w:val="000000"/>
          <w:sz w:val="21"/>
          <w:szCs w:val="21"/>
        </w:rPr>
        <w:t>款：对工程竣工验收进行监督；第六条第五款：形成工程质量监督报告。</w:t>
      </w:r>
      <w:r w:rsidRPr="001850D2">
        <w:rPr>
          <w:rFonts w:cs="Times New Roman"/>
          <w:color w:val="000000"/>
          <w:sz w:val="21"/>
          <w:szCs w:val="21"/>
        </w:rPr>
        <w:br/>
      </w:r>
      <w:r w:rsidRPr="001850D2">
        <w:rPr>
          <w:rFonts w:hint="eastAsia"/>
          <w:color w:val="000000"/>
          <w:sz w:val="21"/>
          <w:szCs w:val="21"/>
        </w:rPr>
        <w:t>《住房城乡建设部关于印发城市轨道交通建设工程验收管理暂行办法的通知》（建质</w:t>
      </w:r>
      <w:r w:rsidRPr="001850D2">
        <w:rPr>
          <w:color w:val="000000"/>
          <w:sz w:val="21"/>
          <w:szCs w:val="21"/>
        </w:rPr>
        <w:t>[2014]42</w:t>
      </w:r>
      <w:r w:rsidRPr="001850D2">
        <w:rPr>
          <w:rFonts w:hint="eastAsia"/>
          <w:color w:val="000000"/>
          <w:sz w:val="21"/>
          <w:szCs w:val="21"/>
        </w:rPr>
        <w:t>号）第四条：县级以上地方人民政府住房城乡建设主管部门负责本行政区域内城市轨道交通建设工程验收的监督管理，具体工作可委托所属工程质量监督机构实施；第六条：城市轨道交通工程验收分为单位工程验收、项目工程验收、竣工验收三个阶段；第九条：住房城乡建设主管部门或其委托的工程质量监督机构应当对各验收阶段的组长形式、验收程序、执行验收标准等情况进行现场监督，发现有违反建设工程质量安全管理规定行为的，责令改正，并出具验收监督意见。</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五、受理机构</w:t>
      </w:r>
    </w:p>
    <w:p w:rsidR="00DA2F6F" w:rsidRPr="006F710D" w:rsidRDefault="00DA2F6F" w:rsidP="007E1452">
      <w:pPr>
        <w:pStyle w:val="ac"/>
        <w:spacing w:beforeLines="50" w:afterLines="50"/>
        <w:ind w:firstLineChars="202" w:firstLine="424"/>
        <w:rPr>
          <w:rFonts w:cs="Times New Roman"/>
          <w:sz w:val="21"/>
          <w:szCs w:val="21"/>
        </w:rPr>
      </w:pPr>
      <w:r w:rsidRPr="006F710D">
        <w:rPr>
          <w:rFonts w:hint="eastAsia"/>
          <w:sz w:val="21"/>
          <w:szCs w:val="21"/>
        </w:rPr>
        <w:t>鲁山县行政服务中心</w:t>
      </w:r>
      <w:r w:rsidR="000F1FFD">
        <w:rPr>
          <w:rFonts w:hint="eastAsia"/>
          <w:sz w:val="21"/>
          <w:szCs w:val="21"/>
        </w:rPr>
        <w:t>一楼综合</w:t>
      </w:r>
      <w:r w:rsidRPr="006F710D">
        <w:rPr>
          <w:rFonts w:hint="eastAsia"/>
          <w:sz w:val="21"/>
          <w:szCs w:val="21"/>
        </w:rPr>
        <w:t>窗口</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六、决定机构</w:t>
      </w:r>
    </w:p>
    <w:p w:rsidR="00DA2F6F" w:rsidRPr="006F710D" w:rsidRDefault="00DA2F6F" w:rsidP="007E1452">
      <w:pPr>
        <w:pStyle w:val="ac"/>
        <w:spacing w:beforeLines="50" w:afterLines="50"/>
        <w:rPr>
          <w:rFonts w:cs="Times New Roman"/>
          <w:sz w:val="21"/>
          <w:szCs w:val="21"/>
        </w:rPr>
      </w:pPr>
      <w:r w:rsidRPr="006F710D">
        <w:rPr>
          <w:rFonts w:hint="eastAsia"/>
          <w:sz w:val="21"/>
          <w:szCs w:val="21"/>
        </w:rPr>
        <w:t>鲁山县</w:t>
      </w:r>
      <w:r>
        <w:rPr>
          <w:rFonts w:hint="eastAsia"/>
          <w:sz w:val="21"/>
          <w:szCs w:val="21"/>
        </w:rPr>
        <w:t>住房和城乡建设</w:t>
      </w:r>
      <w:r w:rsidRPr="006F710D">
        <w:rPr>
          <w:rFonts w:hint="eastAsia"/>
          <w:sz w:val="21"/>
          <w:szCs w:val="21"/>
        </w:rPr>
        <w:t>局</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七、办理条件</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（一）准予批准的条件：</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申请人具有合法的身份（法人和其他组织出示登记证件）；</w:t>
      </w:r>
    </w:p>
    <w:p w:rsidR="00DA2F6F" w:rsidRPr="006F710D" w:rsidRDefault="00DA2F6F" w:rsidP="007E1452">
      <w:pPr>
        <w:pStyle w:val="ac"/>
        <w:spacing w:beforeLines="50" w:afterLines="50"/>
        <w:rPr>
          <w:rFonts w:cs="Times New Roman"/>
          <w:sz w:val="21"/>
          <w:szCs w:val="21"/>
        </w:rPr>
      </w:pPr>
      <w:r w:rsidRPr="006F710D">
        <w:rPr>
          <w:sz w:val="21"/>
          <w:szCs w:val="21"/>
        </w:rPr>
        <w:t>2.</w:t>
      </w:r>
      <w:r w:rsidRPr="006F710D">
        <w:rPr>
          <w:rFonts w:hint="eastAsia"/>
          <w:sz w:val="21"/>
          <w:szCs w:val="21"/>
        </w:rPr>
        <w:t>项目符合</w:t>
      </w:r>
      <w:r w:rsidRPr="00D43D55">
        <w:rPr>
          <w:rFonts w:hAnsi="宋体" w:hint="eastAsia"/>
          <w:sz w:val="21"/>
          <w:szCs w:val="21"/>
        </w:rPr>
        <w:t>《</w:t>
      </w:r>
      <w:r w:rsidRPr="001850D2">
        <w:rPr>
          <w:rFonts w:hint="eastAsia"/>
          <w:color w:val="000000"/>
          <w:sz w:val="21"/>
          <w:szCs w:val="21"/>
        </w:rPr>
        <w:t>房屋建筑和市政工程基础设施工程质量监督管理规定</w:t>
      </w:r>
      <w:r w:rsidRPr="00D43D55">
        <w:rPr>
          <w:rFonts w:hAnsi="宋体" w:hint="eastAsia"/>
          <w:sz w:val="21"/>
          <w:szCs w:val="21"/>
        </w:rPr>
        <w:t>》</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t>3.</w:t>
      </w:r>
      <w:r w:rsidRPr="006F710D">
        <w:rPr>
          <w:rFonts w:hint="eastAsia"/>
          <w:sz w:val="21"/>
          <w:szCs w:val="21"/>
        </w:rPr>
        <w:t>申请材料齐全。</w:t>
      </w:r>
    </w:p>
    <w:p w:rsidR="00DA2F6F" w:rsidRPr="006F710D" w:rsidRDefault="00DA2F6F" w:rsidP="007E1452">
      <w:pPr>
        <w:pStyle w:val="ac"/>
        <w:spacing w:beforeLines="50" w:afterLines="50"/>
        <w:ind w:firstLineChars="135" w:firstLine="283"/>
        <w:rPr>
          <w:rFonts w:cs="Times New Roman"/>
          <w:sz w:val="21"/>
          <w:szCs w:val="21"/>
        </w:rPr>
      </w:pPr>
      <w:r w:rsidRPr="006F710D">
        <w:rPr>
          <w:rFonts w:hint="eastAsia"/>
          <w:sz w:val="21"/>
          <w:szCs w:val="21"/>
        </w:rPr>
        <w:t>（二）不准予批准的情形：</w:t>
      </w:r>
    </w:p>
    <w:p w:rsidR="00DA2F6F" w:rsidRPr="006F710D" w:rsidRDefault="00DA2F6F" w:rsidP="007E1452">
      <w:pPr>
        <w:pStyle w:val="ac"/>
        <w:spacing w:beforeLines="50" w:afterLines="50"/>
        <w:rPr>
          <w:rFonts w:cs="Times New Roman"/>
          <w:sz w:val="21"/>
          <w:szCs w:val="21"/>
        </w:rPr>
      </w:pPr>
      <w:r w:rsidRPr="006F710D">
        <w:rPr>
          <w:sz w:val="21"/>
          <w:szCs w:val="21"/>
        </w:rPr>
        <w:t>1</w:t>
      </w:r>
      <w:r w:rsidRPr="006F710D">
        <w:rPr>
          <w:rFonts w:hint="eastAsia"/>
          <w:sz w:val="21"/>
          <w:szCs w:val="21"/>
        </w:rPr>
        <w:t>．申请人不具有合法的身份；</w:t>
      </w:r>
    </w:p>
    <w:p w:rsidR="00DA2F6F" w:rsidRPr="006F710D" w:rsidRDefault="00DA2F6F" w:rsidP="007E1452">
      <w:pPr>
        <w:pStyle w:val="ac"/>
        <w:spacing w:beforeLines="50" w:afterLines="50"/>
        <w:rPr>
          <w:rFonts w:cs="Times New Roman"/>
          <w:sz w:val="21"/>
          <w:szCs w:val="21"/>
        </w:rPr>
      </w:pPr>
      <w:r w:rsidRPr="006F710D">
        <w:rPr>
          <w:sz w:val="21"/>
          <w:szCs w:val="21"/>
        </w:rPr>
        <w:t>2</w:t>
      </w:r>
      <w:r>
        <w:rPr>
          <w:rFonts w:hint="eastAsia"/>
          <w:sz w:val="21"/>
          <w:szCs w:val="21"/>
        </w:rPr>
        <w:t>．</w:t>
      </w:r>
      <w:r w:rsidRPr="006F710D">
        <w:rPr>
          <w:rFonts w:hint="eastAsia"/>
          <w:sz w:val="21"/>
          <w:szCs w:val="21"/>
        </w:rPr>
        <w:t>项目不符合《</w:t>
      </w:r>
      <w:r w:rsidRPr="001850D2">
        <w:rPr>
          <w:rFonts w:hint="eastAsia"/>
          <w:color w:val="000000"/>
          <w:sz w:val="21"/>
          <w:szCs w:val="21"/>
        </w:rPr>
        <w:t>房屋建筑和市政工程基础设施工程质量监督管理规定</w:t>
      </w:r>
      <w:r w:rsidRPr="006F710D">
        <w:rPr>
          <w:rFonts w:hint="eastAsia"/>
          <w:sz w:val="21"/>
          <w:szCs w:val="21"/>
        </w:rPr>
        <w:t>》相关要求；</w:t>
      </w:r>
    </w:p>
    <w:p w:rsidR="00DA2F6F" w:rsidRPr="006F710D" w:rsidRDefault="00DA2F6F" w:rsidP="007E1452">
      <w:pPr>
        <w:pStyle w:val="ac"/>
        <w:spacing w:beforeLines="50" w:afterLines="50"/>
        <w:rPr>
          <w:rFonts w:cs="Times New Roman"/>
          <w:sz w:val="21"/>
          <w:szCs w:val="21"/>
        </w:rPr>
      </w:pPr>
      <w:r w:rsidRPr="006F710D">
        <w:rPr>
          <w:sz w:val="21"/>
          <w:szCs w:val="21"/>
        </w:rPr>
        <w:lastRenderedPageBreak/>
        <w:t>3</w:t>
      </w:r>
      <w:r w:rsidRPr="006F710D">
        <w:rPr>
          <w:rFonts w:hint="eastAsia"/>
          <w:sz w:val="21"/>
          <w:szCs w:val="21"/>
        </w:rPr>
        <w:t>．材料不齐全。</w:t>
      </w:r>
    </w:p>
    <w:p w:rsidR="00DA2F6F" w:rsidRPr="006F710D" w:rsidRDefault="00DA2F6F" w:rsidP="007E1452">
      <w:pPr>
        <w:pStyle w:val="ac"/>
        <w:spacing w:beforeLines="50" w:afterLines="50"/>
        <w:ind w:firstLineChars="0" w:firstLine="0"/>
        <w:jc w:val="left"/>
        <w:rPr>
          <w:rFonts w:ascii="黑体" w:eastAsia="黑体" w:hAnsi="黑体" w:cs="Times New Roman"/>
          <w:sz w:val="21"/>
          <w:szCs w:val="21"/>
        </w:rPr>
      </w:pPr>
      <w:r w:rsidRPr="006F710D">
        <w:rPr>
          <w:rFonts w:ascii="黑体" w:eastAsia="黑体" w:hAnsi="黑体" w:cs="黑体" w:hint="eastAsia"/>
          <w:sz w:val="21"/>
          <w:szCs w:val="21"/>
        </w:rPr>
        <w:t>八、申办材料</w:t>
      </w:r>
    </w:p>
    <w:p w:rsidR="00DA2F6F" w:rsidRDefault="00DA2F6F" w:rsidP="007E1452">
      <w:pPr>
        <w:pStyle w:val="ac"/>
        <w:spacing w:beforeLines="50" w:afterLines="50"/>
        <w:ind w:firstLineChars="202" w:firstLine="424"/>
        <w:rPr>
          <w:rFonts w:cs="Times New Roman"/>
          <w:sz w:val="21"/>
          <w:szCs w:val="21"/>
        </w:rPr>
      </w:pPr>
      <w:r w:rsidRPr="006F710D">
        <w:rPr>
          <w:rFonts w:hint="eastAsia"/>
          <w:sz w:val="21"/>
          <w:szCs w:val="21"/>
        </w:rPr>
        <w:t>申请人把下列申请资料（文件、物品）送交办理窗口：</w:t>
      </w:r>
    </w:p>
    <w:tbl>
      <w:tblPr>
        <w:tblW w:w="921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151"/>
        <w:gridCol w:w="1446"/>
        <w:gridCol w:w="1490"/>
        <w:gridCol w:w="1064"/>
        <w:gridCol w:w="1002"/>
        <w:gridCol w:w="1002"/>
        <w:gridCol w:w="1060"/>
      </w:tblGrid>
      <w:tr w:rsidR="00DA2F6F" w:rsidRPr="001850D2">
        <w:trPr>
          <w:trHeight w:val="750"/>
        </w:trPr>
        <w:tc>
          <w:tcPr>
            <w:tcW w:w="2171" w:type="dxa"/>
            <w:tcMar>
              <w:top w:w="120" w:type="dxa"/>
              <w:left w:w="225" w:type="dxa"/>
              <w:bottom w:w="120" w:type="dxa"/>
              <w:right w:w="225" w:type="dxa"/>
            </w:tcMar>
            <w:vAlign w:val="center"/>
          </w:tcPr>
          <w:p w:rsidR="00DA2F6F" w:rsidRPr="001850D2" w:rsidRDefault="00DA2F6F" w:rsidP="009C2B05">
            <w:pPr>
              <w:spacing w:line="420" w:lineRule="atLeast"/>
              <w:rPr>
                <w:rFonts w:ascii="宋体" w:cs="Times New Roman"/>
                <w:color w:val="000000"/>
              </w:rPr>
            </w:pPr>
            <w:r w:rsidRPr="001850D2">
              <w:rPr>
                <w:rFonts w:cs="宋体" w:hint="eastAsia"/>
                <w:color w:val="000000"/>
              </w:rPr>
              <w:t>材料名称</w:t>
            </w:r>
          </w:p>
        </w:tc>
        <w:tc>
          <w:tcPr>
            <w:tcW w:w="1456" w:type="dxa"/>
            <w:tcMar>
              <w:top w:w="120" w:type="dxa"/>
              <w:left w:w="225" w:type="dxa"/>
              <w:bottom w:w="120" w:type="dxa"/>
              <w:right w:w="225" w:type="dxa"/>
            </w:tcMar>
            <w:vAlign w:val="center"/>
          </w:tcPr>
          <w:p w:rsidR="00DA2F6F" w:rsidRPr="001850D2" w:rsidRDefault="00DA2F6F" w:rsidP="009C2B05">
            <w:pPr>
              <w:spacing w:line="420" w:lineRule="atLeast"/>
              <w:jc w:val="center"/>
              <w:rPr>
                <w:rFonts w:ascii="宋体" w:cs="Times New Roman"/>
                <w:color w:val="000000"/>
              </w:rPr>
            </w:pPr>
            <w:r w:rsidRPr="001850D2">
              <w:rPr>
                <w:rFonts w:cs="宋体" w:hint="eastAsia"/>
                <w:color w:val="000000"/>
              </w:rPr>
              <w:t>材料分类</w:t>
            </w:r>
          </w:p>
        </w:tc>
        <w:tc>
          <w:tcPr>
            <w:tcW w:w="1501" w:type="dxa"/>
            <w:tcMar>
              <w:top w:w="120" w:type="dxa"/>
              <w:left w:w="225" w:type="dxa"/>
              <w:bottom w:w="120" w:type="dxa"/>
              <w:right w:w="225" w:type="dxa"/>
            </w:tcMar>
            <w:vAlign w:val="center"/>
          </w:tcPr>
          <w:p w:rsidR="00DA2F6F" w:rsidRPr="001850D2" w:rsidRDefault="00DA2F6F" w:rsidP="009C2B05">
            <w:pPr>
              <w:spacing w:line="420" w:lineRule="atLeast"/>
              <w:rPr>
                <w:rFonts w:ascii="宋体" w:cs="Times New Roman"/>
                <w:color w:val="000000"/>
              </w:rPr>
            </w:pPr>
            <w:r w:rsidRPr="001850D2">
              <w:rPr>
                <w:rFonts w:cs="宋体" w:hint="eastAsia"/>
                <w:color w:val="000000"/>
              </w:rPr>
              <w:t>材料类型</w:t>
            </w:r>
          </w:p>
        </w:tc>
        <w:tc>
          <w:tcPr>
            <w:tcW w:w="1069" w:type="dxa"/>
            <w:tcMar>
              <w:top w:w="120" w:type="dxa"/>
              <w:left w:w="225" w:type="dxa"/>
              <w:bottom w:w="120" w:type="dxa"/>
              <w:right w:w="225" w:type="dxa"/>
            </w:tcMar>
            <w:vAlign w:val="center"/>
          </w:tcPr>
          <w:p w:rsidR="00DA2F6F" w:rsidRPr="001850D2" w:rsidRDefault="00DA2F6F" w:rsidP="009C2B05">
            <w:pPr>
              <w:spacing w:line="420" w:lineRule="atLeast"/>
              <w:jc w:val="center"/>
              <w:rPr>
                <w:rFonts w:ascii="宋体" w:cs="Times New Roman"/>
                <w:color w:val="000000"/>
              </w:rPr>
            </w:pPr>
            <w:r w:rsidRPr="001850D2">
              <w:rPr>
                <w:rFonts w:cs="宋体" w:hint="eastAsia"/>
                <w:color w:val="000000"/>
              </w:rPr>
              <w:t>来源渠道</w:t>
            </w:r>
          </w:p>
        </w:tc>
        <w:tc>
          <w:tcPr>
            <w:tcW w:w="1006" w:type="dxa"/>
            <w:tcMar>
              <w:top w:w="120" w:type="dxa"/>
              <w:left w:w="225" w:type="dxa"/>
              <w:bottom w:w="120" w:type="dxa"/>
              <w:right w:w="225" w:type="dxa"/>
            </w:tcMar>
            <w:vAlign w:val="center"/>
          </w:tcPr>
          <w:p w:rsidR="00DA2F6F" w:rsidRPr="001850D2" w:rsidRDefault="00DA2F6F" w:rsidP="009C2B05">
            <w:pPr>
              <w:spacing w:line="420" w:lineRule="atLeast"/>
              <w:jc w:val="center"/>
              <w:rPr>
                <w:rFonts w:ascii="宋体" w:cs="Times New Roman"/>
                <w:color w:val="000000"/>
              </w:rPr>
            </w:pPr>
            <w:r w:rsidRPr="001850D2">
              <w:rPr>
                <w:rFonts w:cs="宋体" w:hint="eastAsia"/>
                <w:color w:val="000000"/>
              </w:rPr>
              <w:t>原件份数</w:t>
            </w:r>
          </w:p>
        </w:tc>
        <w:tc>
          <w:tcPr>
            <w:tcW w:w="1006" w:type="dxa"/>
            <w:tcMar>
              <w:top w:w="120" w:type="dxa"/>
              <w:left w:w="225" w:type="dxa"/>
              <w:bottom w:w="120" w:type="dxa"/>
              <w:right w:w="225" w:type="dxa"/>
            </w:tcMar>
            <w:vAlign w:val="center"/>
          </w:tcPr>
          <w:p w:rsidR="00DA2F6F" w:rsidRPr="001850D2" w:rsidRDefault="00DA2F6F" w:rsidP="009C2B05">
            <w:pPr>
              <w:spacing w:line="420" w:lineRule="atLeast"/>
              <w:jc w:val="center"/>
              <w:rPr>
                <w:rFonts w:ascii="宋体" w:cs="Times New Roman"/>
                <w:color w:val="000000"/>
              </w:rPr>
            </w:pPr>
            <w:r w:rsidRPr="001850D2">
              <w:rPr>
                <w:rFonts w:cs="宋体" w:hint="eastAsia"/>
                <w:color w:val="000000"/>
              </w:rPr>
              <w:t>复印件份数</w:t>
            </w:r>
          </w:p>
        </w:tc>
        <w:tc>
          <w:tcPr>
            <w:tcW w:w="1006" w:type="dxa"/>
            <w:tcMar>
              <w:top w:w="120" w:type="dxa"/>
              <w:left w:w="225" w:type="dxa"/>
              <w:bottom w:w="120" w:type="dxa"/>
              <w:right w:w="225" w:type="dxa"/>
            </w:tcMar>
            <w:vAlign w:val="center"/>
          </w:tcPr>
          <w:p w:rsidR="00DA2F6F" w:rsidRPr="001850D2" w:rsidRDefault="00DA2F6F" w:rsidP="009C2B05">
            <w:pPr>
              <w:spacing w:line="420" w:lineRule="atLeast"/>
              <w:jc w:val="center"/>
              <w:rPr>
                <w:rFonts w:ascii="宋体" w:cs="Times New Roman"/>
                <w:color w:val="000000"/>
              </w:rPr>
            </w:pPr>
            <w:r w:rsidRPr="001850D2">
              <w:rPr>
                <w:rFonts w:cs="宋体" w:hint="eastAsia"/>
                <w:color w:val="000000"/>
              </w:rPr>
              <w:t>填报须知</w:t>
            </w:r>
          </w:p>
        </w:tc>
      </w:tr>
      <w:tr w:rsidR="00DA2F6F" w:rsidRPr="001850D2">
        <w:tc>
          <w:tcPr>
            <w:tcW w:w="2171" w:type="dxa"/>
            <w:vAlign w:val="center"/>
          </w:tcPr>
          <w:p w:rsidR="00DA2F6F" w:rsidRPr="001850D2" w:rsidRDefault="00DA2F6F" w:rsidP="009C2B05">
            <w:pPr>
              <w:rPr>
                <w:rFonts w:cs="Times New Roman"/>
                <w:color w:val="000000"/>
              </w:rPr>
            </w:pPr>
            <w:r w:rsidRPr="001850D2">
              <w:rPr>
                <w:rFonts w:cs="宋体" w:hint="eastAsia"/>
                <w:color w:val="000000"/>
              </w:rPr>
              <w:t>申请人身份证复印件</w:t>
            </w:r>
          </w:p>
          <w:p w:rsidR="00DA2F6F" w:rsidRPr="001850D2" w:rsidRDefault="00DA2F6F" w:rsidP="009C2B05">
            <w:pPr>
              <w:rPr>
                <w:rFonts w:ascii="宋体" w:cs="Times New Roman"/>
                <w:color w:val="000000"/>
              </w:rPr>
            </w:pPr>
            <w:r w:rsidRPr="001850D2">
              <w:rPr>
                <w:rFonts w:cs="宋体" w:hint="eastAsia"/>
                <w:color w:val="000000"/>
              </w:rPr>
              <w:t>下载：</w:t>
            </w:r>
            <w:hyperlink r:id="rId253" w:tgtFrame="_blank" w:history="1">
              <w:r w:rsidRPr="001850D2">
                <w:rPr>
                  <w:rStyle w:val="ab"/>
                  <w:color w:val="000000"/>
                </w:rPr>
                <w:t>[</w:t>
              </w:r>
              <w:r w:rsidRPr="001850D2">
                <w:rPr>
                  <w:rStyle w:val="ab"/>
                  <w:rFonts w:cs="宋体" w:hint="eastAsia"/>
                  <w:color w:val="000000"/>
                </w:rPr>
                <w:t>空白表格</w:t>
              </w:r>
              <w:r w:rsidRPr="001850D2">
                <w:rPr>
                  <w:rStyle w:val="ab"/>
                  <w:color w:val="000000"/>
                </w:rPr>
                <w:t>]</w:t>
              </w:r>
            </w:hyperlink>
          </w:p>
        </w:tc>
        <w:tc>
          <w:tcPr>
            <w:tcW w:w="1456" w:type="dxa"/>
            <w:vAlign w:val="center"/>
          </w:tcPr>
          <w:p w:rsidR="00DA2F6F" w:rsidRPr="001850D2" w:rsidRDefault="00DA2F6F" w:rsidP="009C2B05">
            <w:pPr>
              <w:rPr>
                <w:rFonts w:ascii="宋体" w:cs="Times New Roman"/>
                <w:color w:val="000000"/>
              </w:rPr>
            </w:pPr>
            <w:r w:rsidRPr="001850D2">
              <w:rPr>
                <w:rFonts w:cs="宋体" w:hint="eastAsia"/>
                <w:color w:val="000000"/>
              </w:rPr>
              <w:t>对城市轨道交通工程验收进行监督</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原件</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申请人自备</w:t>
            </w:r>
          </w:p>
        </w:tc>
        <w:tc>
          <w:tcPr>
            <w:tcW w:w="0" w:type="auto"/>
            <w:vAlign w:val="center"/>
          </w:tcPr>
          <w:p w:rsidR="00DA2F6F" w:rsidRPr="001850D2" w:rsidRDefault="00DA2F6F" w:rsidP="009C2B05">
            <w:pPr>
              <w:rPr>
                <w:rFonts w:ascii="宋体" w:cs="Times New Roman"/>
                <w:color w:val="000000"/>
              </w:rPr>
            </w:pPr>
            <w:r w:rsidRPr="001850D2">
              <w:rPr>
                <w:color w:val="000000"/>
              </w:rPr>
              <w:t>0</w:t>
            </w:r>
          </w:p>
        </w:tc>
        <w:tc>
          <w:tcPr>
            <w:tcW w:w="0" w:type="auto"/>
            <w:vAlign w:val="center"/>
          </w:tcPr>
          <w:p w:rsidR="00DA2F6F" w:rsidRPr="001850D2" w:rsidRDefault="00DA2F6F" w:rsidP="009C2B05">
            <w:pPr>
              <w:rPr>
                <w:rFonts w:ascii="宋体" w:cs="Times New Roman"/>
                <w:color w:val="000000"/>
              </w:rPr>
            </w:pPr>
            <w:r w:rsidRPr="001850D2">
              <w:rPr>
                <w:color w:val="000000"/>
              </w:rPr>
              <w:t>0</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申请人自备</w:t>
            </w:r>
          </w:p>
        </w:tc>
      </w:tr>
      <w:tr w:rsidR="00DA2F6F" w:rsidRPr="001850D2">
        <w:tc>
          <w:tcPr>
            <w:tcW w:w="2171" w:type="dxa"/>
            <w:vAlign w:val="center"/>
          </w:tcPr>
          <w:p w:rsidR="00DA2F6F" w:rsidRPr="001850D2" w:rsidRDefault="00DA2F6F" w:rsidP="009C2B05">
            <w:pPr>
              <w:rPr>
                <w:rFonts w:cs="Times New Roman"/>
                <w:color w:val="000000"/>
              </w:rPr>
            </w:pPr>
            <w:r w:rsidRPr="001850D2">
              <w:rPr>
                <w:rFonts w:cs="宋体" w:hint="eastAsia"/>
                <w:color w:val="000000"/>
              </w:rPr>
              <w:t>建筑工程施工许可证</w:t>
            </w:r>
          </w:p>
          <w:p w:rsidR="00DA2F6F" w:rsidRPr="001850D2" w:rsidRDefault="00DA2F6F" w:rsidP="009C2B05">
            <w:pPr>
              <w:rPr>
                <w:rFonts w:ascii="宋体" w:cs="Times New Roman"/>
                <w:color w:val="000000"/>
              </w:rPr>
            </w:pPr>
            <w:r w:rsidRPr="001850D2">
              <w:rPr>
                <w:rFonts w:cs="宋体" w:hint="eastAsia"/>
                <w:color w:val="000000"/>
              </w:rPr>
              <w:t>下载：</w:t>
            </w:r>
            <w:hyperlink r:id="rId254" w:tgtFrame="_blank" w:history="1">
              <w:r w:rsidRPr="001850D2">
                <w:rPr>
                  <w:rStyle w:val="ab"/>
                  <w:color w:val="000000"/>
                </w:rPr>
                <w:t>[</w:t>
              </w:r>
              <w:r w:rsidRPr="001850D2">
                <w:rPr>
                  <w:rStyle w:val="ab"/>
                  <w:rFonts w:cs="宋体" w:hint="eastAsia"/>
                  <w:color w:val="000000"/>
                </w:rPr>
                <w:t>空白表格</w:t>
              </w:r>
              <w:r w:rsidRPr="001850D2">
                <w:rPr>
                  <w:rStyle w:val="ab"/>
                  <w:color w:val="000000"/>
                </w:rPr>
                <w:t>]</w:t>
              </w:r>
            </w:hyperlink>
          </w:p>
        </w:tc>
        <w:tc>
          <w:tcPr>
            <w:tcW w:w="1456" w:type="dxa"/>
            <w:vAlign w:val="center"/>
          </w:tcPr>
          <w:p w:rsidR="00DA2F6F" w:rsidRPr="001850D2" w:rsidRDefault="00DA2F6F" w:rsidP="009C2B05">
            <w:pPr>
              <w:rPr>
                <w:rFonts w:ascii="宋体" w:cs="Times New Roman"/>
                <w:color w:val="000000"/>
              </w:rPr>
            </w:pPr>
            <w:r w:rsidRPr="001850D2">
              <w:rPr>
                <w:rFonts w:cs="宋体" w:hint="eastAsia"/>
                <w:color w:val="000000"/>
              </w:rPr>
              <w:t>对城市轨道交通工程验收进行监督</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原件或复印件</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申请人自备</w:t>
            </w:r>
          </w:p>
        </w:tc>
        <w:tc>
          <w:tcPr>
            <w:tcW w:w="0" w:type="auto"/>
            <w:vAlign w:val="center"/>
          </w:tcPr>
          <w:p w:rsidR="00DA2F6F" w:rsidRPr="001850D2" w:rsidRDefault="00DA2F6F" w:rsidP="009C2B05">
            <w:pPr>
              <w:rPr>
                <w:rFonts w:ascii="宋体" w:cs="Times New Roman"/>
                <w:color w:val="000000"/>
              </w:rPr>
            </w:pPr>
            <w:r w:rsidRPr="001850D2">
              <w:rPr>
                <w:color w:val="000000"/>
              </w:rPr>
              <w:t>1</w:t>
            </w:r>
          </w:p>
        </w:tc>
        <w:tc>
          <w:tcPr>
            <w:tcW w:w="0" w:type="auto"/>
            <w:vAlign w:val="center"/>
          </w:tcPr>
          <w:p w:rsidR="00DA2F6F" w:rsidRPr="001850D2" w:rsidRDefault="00DA2F6F" w:rsidP="009C2B05">
            <w:pPr>
              <w:rPr>
                <w:rFonts w:ascii="宋体" w:cs="Times New Roman"/>
                <w:color w:val="000000"/>
              </w:rPr>
            </w:pPr>
            <w:r w:rsidRPr="001850D2">
              <w:rPr>
                <w:color w:val="000000"/>
              </w:rPr>
              <w:t>3</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无</w:t>
            </w:r>
          </w:p>
        </w:tc>
      </w:tr>
      <w:tr w:rsidR="00DA2F6F" w:rsidRPr="001850D2">
        <w:tc>
          <w:tcPr>
            <w:tcW w:w="2171" w:type="dxa"/>
            <w:vAlign w:val="center"/>
          </w:tcPr>
          <w:p w:rsidR="00DA2F6F" w:rsidRPr="001850D2" w:rsidRDefault="00DA2F6F" w:rsidP="009C2B05">
            <w:pPr>
              <w:rPr>
                <w:rFonts w:cs="Times New Roman"/>
                <w:color w:val="000000"/>
              </w:rPr>
            </w:pPr>
            <w:r w:rsidRPr="001850D2">
              <w:rPr>
                <w:rFonts w:cs="宋体" w:hint="eastAsia"/>
                <w:color w:val="000000"/>
              </w:rPr>
              <w:t>施工图设计文件审查意见</w:t>
            </w:r>
          </w:p>
          <w:p w:rsidR="00DA2F6F" w:rsidRPr="001850D2" w:rsidRDefault="00DA2F6F" w:rsidP="009C2B05">
            <w:pPr>
              <w:rPr>
                <w:rFonts w:ascii="宋体" w:cs="Times New Roman"/>
                <w:color w:val="000000"/>
              </w:rPr>
            </w:pPr>
            <w:r w:rsidRPr="001850D2">
              <w:rPr>
                <w:rFonts w:cs="宋体" w:hint="eastAsia"/>
                <w:color w:val="000000"/>
              </w:rPr>
              <w:t>下载：</w:t>
            </w:r>
            <w:hyperlink r:id="rId255" w:tgtFrame="_blank" w:history="1">
              <w:r w:rsidRPr="001850D2">
                <w:rPr>
                  <w:rStyle w:val="ab"/>
                  <w:color w:val="000000"/>
                </w:rPr>
                <w:t>[</w:t>
              </w:r>
              <w:r w:rsidRPr="001850D2">
                <w:rPr>
                  <w:rStyle w:val="ab"/>
                  <w:rFonts w:cs="宋体" w:hint="eastAsia"/>
                  <w:color w:val="000000"/>
                </w:rPr>
                <w:t>空白表格</w:t>
              </w:r>
              <w:r w:rsidRPr="001850D2">
                <w:rPr>
                  <w:rStyle w:val="ab"/>
                  <w:color w:val="000000"/>
                </w:rPr>
                <w:t>]</w:t>
              </w:r>
            </w:hyperlink>
          </w:p>
        </w:tc>
        <w:tc>
          <w:tcPr>
            <w:tcW w:w="1456" w:type="dxa"/>
            <w:vAlign w:val="center"/>
          </w:tcPr>
          <w:p w:rsidR="00DA2F6F" w:rsidRPr="001850D2" w:rsidRDefault="00DA2F6F" w:rsidP="009C2B05">
            <w:pPr>
              <w:rPr>
                <w:rFonts w:ascii="宋体" w:cs="Times New Roman"/>
                <w:color w:val="000000"/>
              </w:rPr>
            </w:pPr>
            <w:r w:rsidRPr="001850D2">
              <w:rPr>
                <w:rFonts w:cs="宋体" w:hint="eastAsia"/>
                <w:color w:val="000000"/>
              </w:rPr>
              <w:t>对城市轨道交通工程验收进行监督</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原件或复印件</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申请人自备</w:t>
            </w:r>
          </w:p>
        </w:tc>
        <w:tc>
          <w:tcPr>
            <w:tcW w:w="0" w:type="auto"/>
            <w:vAlign w:val="center"/>
          </w:tcPr>
          <w:p w:rsidR="00DA2F6F" w:rsidRPr="001850D2" w:rsidRDefault="00DA2F6F" w:rsidP="009C2B05">
            <w:pPr>
              <w:rPr>
                <w:rFonts w:ascii="宋体" w:cs="Times New Roman"/>
                <w:color w:val="000000"/>
              </w:rPr>
            </w:pPr>
            <w:r w:rsidRPr="001850D2">
              <w:rPr>
                <w:color w:val="000000"/>
              </w:rPr>
              <w:t>1</w:t>
            </w:r>
          </w:p>
        </w:tc>
        <w:tc>
          <w:tcPr>
            <w:tcW w:w="0" w:type="auto"/>
            <w:vAlign w:val="center"/>
          </w:tcPr>
          <w:p w:rsidR="00DA2F6F" w:rsidRPr="001850D2" w:rsidRDefault="00DA2F6F" w:rsidP="009C2B05">
            <w:pPr>
              <w:rPr>
                <w:rFonts w:ascii="宋体" w:cs="Times New Roman"/>
                <w:color w:val="000000"/>
              </w:rPr>
            </w:pPr>
            <w:r w:rsidRPr="001850D2">
              <w:rPr>
                <w:color w:val="000000"/>
              </w:rPr>
              <w:t>3</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无</w:t>
            </w:r>
          </w:p>
        </w:tc>
      </w:tr>
      <w:tr w:rsidR="00DA2F6F" w:rsidRPr="001850D2">
        <w:tc>
          <w:tcPr>
            <w:tcW w:w="2171" w:type="dxa"/>
            <w:vAlign w:val="center"/>
          </w:tcPr>
          <w:p w:rsidR="00DA2F6F" w:rsidRPr="001850D2" w:rsidRDefault="00DA2F6F" w:rsidP="009C2B05">
            <w:pPr>
              <w:rPr>
                <w:rFonts w:cs="Times New Roman"/>
                <w:color w:val="000000"/>
              </w:rPr>
            </w:pPr>
            <w:r w:rsidRPr="001850D2">
              <w:rPr>
                <w:rFonts w:cs="宋体" w:hint="eastAsia"/>
                <w:color w:val="000000"/>
              </w:rPr>
              <w:t>《工程质量监督报告》</w:t>
            </w:r>
          </w:p>
          <w:p w:rsidR="00DA2F6F" w:rsidRPr="001850D2" w:rsidRDefault="00DA2F6F" w:rsidP="009C2B05">
            <w:pPr>
              <w:rPr>
                <w:rFonts w:ascii="宋体" w:cs="Times New Roman"/>
                <w:color w:val="000000"/>
              </w:rPr>
            </w:pPr>
            <w:r w:rsidRPr="001850D2">
              <w:rPr>
                <w:rFonts w:cs="宋体" w:hint="eastAsia"/>
                <w:color w:val="000000"/>
              </w:rPr>
              <w:t>下载：</w:t>
            </w:r>
            <w:hyperlink r:id="rId256" w:tgtFrame="_blank" w:history="1">
              <w:r w:rsidRPr="001850D2">
                <w:rPr>
                  <w:rStyle w:val="ab"/>
                  <w:color w:val="000000"/>
                </w:rPr>
                <w:t>[</w:t>
              </w:r>
              <w:r w:rsidRPr="001850D2">
                <w:rPr>
                  <w:rStyle w:val="ab"/>
                  <w:rFonts w:cs="宋体" w:hint="eastAsia"/>
                  <w:color w:val="000000"/>
                </w:rPr>
                <w:t>空白表格</w:t>
              </w:r>
              <w:r w:rsidRPr="001850D2">
                <w:rPr>
                  <w:rStyle w:val="ab"/>
                  <w:color w:val="000000"/>
                </w:rPr>
                <w:t>]</w:t>
              </w:r>
            </w:hyperlink>
          </w:p>
        </w:tc>
        <w:tc>
          <w:tcPr>
            <w:tcW w:w="1456" w:type="dxa"/>
            <w:vAlign w:val="center"/>
          </w:tcPr>
          <w:p w:rsidR="00DA2F6F" w:rsidRPr="001850D2" w:rsidRDefault="00DA2F6F" w:rsidP="009C2B05">
            <w:pPr>
              <w:rPr>
                <w:rFonts w:ascii="宋体" w:cs="Times New Roman"/>
                <w:color w:val="000000"/>
              </w:rPr>
            </w:pPr>
            <w:r w:rsidRPr="001850D2">
              <w:rPr>
                <w:rFonts w:cs="宋体" w:hint="eastAsia"/>
                <w:color w:val="000000"/>
              </w:rPr>
              <w:t>对城市轨道交通工程验收进行监督</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原件或复印件</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申请人自备</w:t>
            </w:r>
          </w:p>
        </w:tc>
        <w:tc>
          <w:tcPr>
            <w:tcW w:w="0" w:type="auto"/>
            <w:vAlign w:val="center"/>
          </w:tcPr>
          <w:p w:rsidR="00DA2F6F" w:rsidRPr="001850D2" w:rsidRDefault="00DA2F6F" w:rsidP="009C2B05">
            <w:pPr>
              <w:rPr>
                <w:rFonts w:ascii="宋体" w:cs="Times New Roman"/>
                <w:color w:val="000000"/>
              </w:rPr>
            </w:pPr>
            <w:r w:rsidRPr="001850D2">
              <w:rPr>
                <w:color w:val="000000"/>
              </w:rPr>
              <w:t>1</w:t>
            </w:r>
          </w:p>
        </w:tc>
        <w:tc>
          <w:tcPr>
            <w:tcW w:w="0" w:type="auto"/>
            <w:vAlign w:val="center"/>
          </w:tcPr>
          <w:p w:rsidR="00DA2F6F" w:rsidRPr="001850D2" w:rsidRDefault="00DA2F6F" w:rsidP="009C2B05">
            <w:pPr>
              <w:rPr>
                <w:rFonts w:ascii="宋体" w:cs="Times New Roman"/>
                <w:color w:val="000000"/>
              </w:rPr>
            </w:pPr>
            <w:r w:rsidRPr="001850D2">
              <w:rPr>
                <w:color w:val="000000"/>
              </w:rPr>
              <w:t>3</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无</w:t>
            </w:r>
          </w:p>
        </w:tc>
      </w:tr>
      <w:tr w:rsidR="00DA2F6F" w:rsidRPr="001850D2">
        <w:tc>
          <w:tcPr>
            <w:tcW w:w="2171" w:type="dxa"/>
            <w:vAlign w:val="center"/>
          </w:tcPr>
          <w:p w:rsidR="00DA2F6F" w:rsidRPr="001850D2" w:rsidRDefault="00DA2F6F" w:rsidP="009C2B05">
            <w:pPr>
              <w:rPr>
                <w:rFonts w:cs="Times New Roman"/>
                <w:color w:val="000000"/>
              </w:rPr>
            </w:pPr>
            <w:r w:rsidRPr="001850D2">
              <w:rPr>
                <w:rFonts w:cs="宋体" w:hint="eastAsia"/>
                <w:color w:val="000000"/>
              </w:rPr>
              <w:t>工程竣工验收报告原件原件或扫描件一份包括：</w:t>
            </w:r>
            <w:r w:rsidRPr="001850D2">
              <w:rPr>
                <w:color w:val="000000"/>
              </w:rPr>
              <w:t>1</w:t>
            </w:r>
            <w:r w:rsidRPr="001850D2">
              <w:rPr>
                <w:rFonts w:cs="宋体" w:hint="eastAsia"/>
                <w:color w:val="000000"/>
              </w:rPr>
              <w:t>、施工单位竣工报告；</w:t>
            </w:r>
            <w:r w:rsidRPr="001850D2">
              <w:rPr>
                <w:color w:val="000000"/>
              </w:rPr>
              <w:t>2</w:t>
            </w:r>
            <w:r w:rsidRPr="001850D2">
              <w:rPr>
                <w:rFonts w:cs="宋体" w:hint="eastAsia"/>
                <w:color w:val="000000"/>
              </w:rPr>
              <w:t>、监理单位工程质量评估报告；</w:t>
            </w:r>
            <w:r w:rsidRPr="001850D2">
              <w:rPr>
                <w:color w:val="000000"/>
              </w:rPr>
              <w:t>3</w:t>
            </w:r>
            <w:r w:rsidRPr="001850D2">
              <w:rPr>
                <w:rFonts w:cs="宋体" w:hint="eastAsia"/>
                <w:color w:val="000000"/>
              </w:rPr>
              <w:t>、勘察、设计单位质量检查报告；</w:t>
            </w:r>
            <w:r w:rsidRPr="001850D2">
              <w:rPr>
                <w:color w:val="000000"/>
              </w:rPr>
              <w:t>4</w:t>
            </w:r>
            <w:r w:rsidRPr="001850D2">
              <w:rPr>
                <w:rFonts w:cs="宋体" w:hint="eastAsia"/>
                <w:color w:val="000000"/>
              </w:rPr>
              <w:t>、工程竣工验收意见。</w:t>
            </w:r>
          </w:p>
          <w:p w:rsidR="00DA2F6F" w:rsidRPr="001850D2" w:rsidRDefault="00DA2F6F" w:rsidP="009C2B05">
            <w:pPr>
              <w:rPr>
                <w:rFonts w:ascii="宋体" w:cs="Times New Roman"/>
                <w:color w:val="000000"/>
              </w:rPr>
            </w:pPr>
            <w:r w:rsidRPr="001850D2">
              <w:rPr>
                <w:rFonts w:cs="宋体" w:hint="eastAsia"/>
                <w:color w:val="000000"/>
              </w:rPr>
              <w:t>下载：</w:t>
            </w:r>
            <w:hyperlink r:id="rId257" w:tgtFrame="_blank" w:history="1">
              <w:r w:rsidRPr="001850D2">
                <w:rPr>
                  <w:rStyle w:val="ab"/>
                  <w:color w:val="000000"/>
                </w:rPr>
                <w:t>[</w:t>
              </w:r>
              <w:r w:rsidRPr="001850D2">
                <w:rPr>
                  <w:rStyle w:val="ab"/>
                  <w:rFonts w:cs="宋体" w:hint="eastAsia"/>
                  <w:color w:val="000000"/>
                </w:rPr>
                <w:t>空白表格</w:t>
              </w:r>
              <w:r w:rsidRPr="001850D2">
                <w:rPr>
                  <w:rStyle w:val="ab"/>
                  <w:color w:val="000000"/>
                </w:rPr>
                <w:t>]</w:t>
              </w:r>
            </w:hyperlink>
            <w:hyperlink r:id="rId258" w:tgtFrame="_blank" w:history="1">
              <w:r w:rsidRPr="001850D2">
                <w:rPr>
                  <w:rStyle w:val="ab"/>
                  <w:color w:val="000000"/>
                </w:rPr>
                <w:t>[</w:t>
              </w:r>
              <w:r w:rsidRPr="001850D2">
                <w:rPr>
                  <w:rStyle w:val="ab"/>
                  <w:rFonts w:cs="宋体" w:hint="eastAsia"/>
                  <w:color w:val="000000"/>
                </w:rPr>
                <w:t>空白表格</w:t>
              </w:r>
              <w:r w:rsidRPr="001850D2">
                <w:rPr>
                  <w:rStyle w:val="ab"/>
                  <w:color w:val="000000"/>
                </w:rPr>
                <w:t>]</w:t>
              </w:r>
            </w:hyperlink>
            <w:hyperlink r:id="rId259" w:tgtFrame="_blank" w:history="1">
              <w:r w:rsidRPr="001850D2">
                <w:rPr>
                  <w:rStyle w:val="ab"/>
                  <w:color w:val="000000"/>
                </w:rPr>
                <w:t>[</w:t>
              </w:r>
              <w:r w:rsidRPr="001850D2">
                <w:rPr>
                  <w:rStyle w:val="ab"/>
                  <w:rFonts w:cs="宋体" w:hint="eastAsia"/>
                  <w:color w:val="000000"/>
                </w:rPr>
                <w:t>空白表格</w:t>
              </w:r>
              <w:r w:rsidRPr="001850D2">
                <w:rPr>
                  <w:rStyle w:val="ab"/>
                  <w:color w:val="000000"/>
                </w:rPr>
                <w:t>]</w:t>
              </w:r>
            </w:hyperlink>
          </w:p>
        </w:tc>
        <w:tc>
          <w:tcPr>
            <w:tcW w:w="1456" w:type="dxa"/>
            <w:vAlign w:val="center"/>
          </w:tcPr>
          <w:p w:rsidR="00DA2F6F" w:rsidRPr="001850D2" w:rsidRDefault="00DA2F6F" w:rsidP="009C2B05">
            <w:pPr>
              <w:rPr>
                <w:rFonts w:ascii="宋体" w:cs="Times New Roman"/>
                <w:color w:val="000000"/>
              </w:rPr>
            </w:pPr>
            <w:r w:rsidRPr="001850D2">
              <w:rPr>
                <w:rFonts w:cs="宋体" w:hint="eastAsia"/>
                <w:color w:val="000000"/>
              </w:rPr>
              <w:t>对城市轨道交通工程验收进行监督</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原件或复印件</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申请人自备</w:t>
            </w:r>
          </w:p>
        </w:tc>
        <w:tc>
          <w:tcPr>
            <w:tcW w:w="0" w:type="auto"/>
            <w:vAlign w:val="center"/>
          </w:tcPr>
          <w:p w:rsidR="00DA2F6F" w:rsidRPr="001850D2" w:rsidRDefault="00DA2F6F" w:rsidP="009C2B05">
            <w:pPr>
              <w:rPr>
                <w:rFonts w:ascii="宋体" w:cs="Times New Roman"/>
                <w:color w:val="000000"/>
              </w:rPr>
            </w:pPr>
            <w:r w:rsidRPr="001850D2">
              <w:rPr>
                <w:color w:val="000000"/>
              </w:rPr>
              <w:t>1</w:t>
            </w:r>
          </w:p>
        </w:tc>
        <w:tc>
          <w:tcPr>
            <w:tcW w:w="0" w:type="auto"/>
            <w:vAlign w:val="center"/>
          </w:tcPr>
          <w:p w:rsidR="00DA2F6F" w:rsidRPr="001850D2" w:rsidRDefault="00DA2F6F" w:rsidP="009C2B05">
            <w:pPr>
              <w:rPr>
                <w:rFonts w:ascii="宋体" w:cs="Times New Roman"/>
                <w:color w:val="000000"/>
              </w:rPr>
            </w:pPr>
            <w:r w:rsidRPr="001850D2">
              <w:rPr>
                <w:color w:val="000000"/>
              </w:rPr>
              <w:t>3</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无</w:t>
            </w:r>
          </w:p>
        </w:tc>
      </w:tr>
      <w:tr w:rsidR="00DA2F6F" w:rsidRPr="001850D2">
        <w:tc>
          <w:tcPr>
            <w:tcW w:w="2171" w:type="dxa"/>
            <w:vAlign w:val="center"/>
          </w:tcPr>
          <w:p w:rsidR="00DA2F6F" w:rsidRPr="001850D2" w:rsidRDefault="00DA2F6F" w:rsidP="009C2B05">
            <w:pPr>
              <w:rPr>
                <w:rFonts w:cs="Times New Roman"/>
                <w:color w:val="000000"/>
              </w:rPr>
            </w:pPr>
            <w:r w:rsidRPr="001850D2">
              <w:rPr>
                <w:rFonts w:cs="宋体" w:hint="eastAsia"/>
                <w:color w:val="000000"/>
              </w:rPr>
              <w:t>规划部门出具的认可文件或者准许使用文件</w:t>
            </w:r>
          </w:p>
          <w:p w:rsidR="00DA2F6F" w:rsidRPr="001850D2" w:rsidRDefault="00DA2F6F" w:rsidP="009C2B05">
            <w:pPr>
              <w:rPr>
                <w:rFonts w:ascii="宋体" w:cs="Times New Roman"/>
                <w:color w:val="000000"/>
              </w:rPr>
            </w:pPr>
            <w:r w:rsidRPr="001850D2">
              <w:rPr>
                <w:rFonts w:cs="宋体" w:hint="eastAsia"/>
                <w:color w:val="000000"/>
              </w:rPr>
              <w:t>下载：</w:t>
            </w:r>
            <w:hyperlink r:id="rId260" w:tgtFrame="_blank" w:history="1">
              <w:r w:rsidRPr="001850D2">
                <w:rPr>
                  <w:rStyle w:val="ab"/>
                  <w:color w:val="000000"/>
                </w:rPr>
                <w:t>[</w:t>
              </w:r>
              <w:r w:rsidRPr="001850D2">
                <w:rPr>
                  <w:rStyle w:val="ab"/>
                  <w:rFonts w:cs="宋体" w:hint="eastAsia"/>
                  <w:color w:val="000000"/>
                </w:rPr>
                <w:t>空白表格</w:t>
              </w:r>
              <w:r w:rsidRPr="001850D2">
                <w:rPr>
                  <w:rStyle w:val="ab"/>
                  <w:color w:val="000000"/>
                </w:rPr>
                <w:t>]</w:t>
              </w:r>
            </w:hyperlink>
          </w:p>
        </w:tc>
        <w:tc>
          <w:tcPr>
            <w:tcW w:w="1456" w:type="dxa"/>
            <w:vAlign w:val="center"/>
          </w:tcPr>
          <w:p w:rsidR="00DA2F6F" w:rsidRPr="001850D2" w:rsidRDefault="00DA2F6F" w:rsidP="009C2B05">
            <w:pPr>
              <w:rPr>
                <w:rFonts w:ascii="宋体" w:cs="Times New Roman"/>
                <w:color w:val="000000"/>
              </w:rPr>
            </w:pPr>
            <w:r w:rsidRPr="001850D2">
              <w:rPr>
                <w:rFonts w:cs="宋体" w:hint="eastAsia"/>
                <w:color w:val="000000"/>
              </w:rPr>
              <w:t>对城市轨道交通工程验收进行监督</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原件或复印件</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申请人自备</w:t>
            </w:r>
          </w:p>
        </w:tc>
        <w:tc>
          <w:tcPr>
            <w:tcW w:w="0" w:type="auto"/>
            <w:vAlign w:val="center"/>
          </w:tcPr>
          <w:p w:rsidR="00DA2F6F" w:rsidRPr="001850D2" w:rsidRDefault="00DA2F6F" w:rsidP="009C2B05">
            <w:pPr>
              <w:rPr>
                <w:rFonts w:ascii="宋体" w:cs="Times New Roman"/>
                <w:color w:val="000000"/>
              </w:rPr>
            </w:pPr>
            <w:r w:rsidRPr="001850D2">
              <w:rPr>
                <w:color w:val="000000"/>
              </w:rPr>
              <w:t>1</w:t>
            </w:r>
          </w:p>
        </w:tc>
        <w:tc>
          <w:tcPr>
            <w:tcW w:w="0" w:type="auto"/>
            <w:vAlign w:val="center"/>
          </w:tcPr>
          <w:p w:rsidR="00DA2F6F" w:rsidRPr="001850D2" w:rsidRDefault="00DA2F6F" w:rsidP="009C2B05">
            <w:pPr>
              <w:rPr>
                <w:rFonts w:ascii="宋体" w:cs="Times New Roman"/>
                <w:color w:val="000000"/>
              </w:rPr>
            </w:pPr>
            <w:r w:rsidRPr="001850D2">
              <w:rPr>
                <w:color w:val="000000"/>
              </w:rPr>
              <w:t>3</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无</w:t>
            </w:r>
          </w:p>
        </w:tc>
      </w:tr>
      <w:tr w:rsidR="00DA2F6F" w:rsidRPr="001850D2">
        <w:tc>
          <w:tcPr>
            <w:tcW w:w="2171" w:type="dxa"/>
            <w:vAlign w:val="center"/>
          </w:tcPr>
          <w:p w:rsidR="00DA2F6F" w:rsidRPr="001850D2" w:rsidRDefault="00DA2F6F" w:rsidP="009C2B05">
            <w:pPr>
              <w:rPr>
                <w:rFonts w:cs="Times New Roman"/>
                <w:color w:val="000000"/>
              </w:rPr>
            </w:pPr>
            <w:r w:rsidRPr="001850D2">
              <w:rPr>
                <w:rFonts w:cs="宋体" w:hint="eastAsia"/>
                <w:color w:val="000000"/>
              </w:rPr>
              <w:t>公安消防部门对大型人员密集场所和其他特殊建设工程验收合格的证明文件</w:t>
            </w:r>
          </w:p>
          <w:p w:rsidR="00DA2F6F" w:rsidRPr="001850D2" w:rsidRDefault="00DA2F6F" w:rsidP="009C2B05">
            <w:pPr>
              <w:rPr>
                <w:rFonts w:ascii="宋体" w:cs="Times New Roman"/>
                <w:color w:val="000000"/>
              </w:rPr>
            </w:pPr>
            <w:r w:rsidRPr="001850D2">
              <w:rPr>
                <w:rFonts w:cs="宋体" w:hint="eastAsia"/>
                <w:color w:val="000000"/>
              </w:rPr>
              <w:t>下载：</w:t>
            </w:r>
            <w:hyperlink r:id="rId261" w:tgtFrame="_blank" w:history="1">
              <w:r w:rsidRPr="001850D2">
                <w:rPr>
                  <w:rStyle w:val="ab"/>
                  <w:color w:val="000000"/>
                </w:rPr>
                <w:t>[</w:t>
              </w:r>
              <w:r w:rsidRPr="001850D2">
                <w:rPr>
                  <w:rStyle w:val="ab"/>
                  <w:rFonts w:cs="宋体" w:hint="eastAsia"/>
                  <w:color w:val="000000"/>
                </w:rPr>
                <w:t>空白表格</w:t>
              </w:r>
              <w:r w:rsidRPr="001850D2">
                <w:rPr>
                  <w:rStyle w:val="ab"/>
                  <w:color w:val="000000"/>
                </w:rPr>
                <w:t>]</w:t>
              </w:r>
            </w:hyperlink>
          </w:p>
        </w:tc>
        <w:tc>
          <w:tcPr>
            <w:tcW w:w="1456" w:type="dxa"/>
            <w:vAlign w:val="center"/>
          </w:tcPr>
          <w:p w:rsidR="00DA2F6F" w:rsidRPr="001850D2" w:rsidRDefault="00DA2F6F" w:rsidP="009C2B05">
            <w:pPr>
              <w:rPr>
                <w:rFonts w:ascii="宋体" w:cs="Times New Roman"/>
                <w:color w:val="000000"/>
              </w:rPr>
            </w:pPr>
            <w:r w:rsidRPr="001850D2">
              <w:rPr>
                <w:rFonts w:cs="宋体" w:hint="eastAsia"/>
                <w:color w:val="000000"/>
              </w:rPr>
              <w:t>对城市轨道交通工程验收进行监督</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原件或复印件</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申请人自备</w:t>
            </w:r>
          </w:p>
        </w:tc>
        <w:tc>
          <w:tcPr>
            <w:tcW w:w="0" w:type="auto"/>
            <w:vAlign w:val="center"/>
          </w:tcPr>
          <w:p w:rsidR="00DA2F6F" w:rsidRPr="001850D2" w:rsidRDefault="00DA2F6F" w:rsidP="009C2B05">
            <w:pPr>
              <w:rPr>
                <w:rFonts w:ascii="宋体" w:cs="Times New Roman"/>
                <w:color w:val="000000"/>
              </w:rPr>
            </w:pPr>
            <w:r w:rsidRPr="001850D2">
              <w:rPr>
                <w:color w:val="000000"/>
              </w:rPr>
              <w:t>1</w:t>
            </w:r>
          </w:p>
        </w:tc>
        <w:tc>
          <w:tcPr>
            <w:tcW w:w="0" w:type="auto"/>
            <w:vAlign w:val="center"/>
          </w:tcPr>
          <w:p w:rsidR="00DA2F6F" w:rsidRPr="001850D2" w:rsidRDefault="00DA2F6F" w:rsidP="009C2B05">
            <w:pPr>
              <w:rPr>
                <w:rFonts w:ascii="宋体" w:cs="Times New Roman"/>
                <w:color w:val="000000"/>
              </w:rPr>
            </w:pPr>
            <w:r w:rsidRPr="001850D2">
              <w:rPr>
                <w:color w:val="000000"/>
              </w:rPr>
              <w:t>3</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无</w:t>
            </w:r>
          </w:p>
        </w:tc>
      </w:tr>
      <w:tr w:rsidR="00DA2F6F" w:rsidRPr="001850D2">
        <w:tc>
          <w:tcPr>
            <w:tcW w:w="2171" w:type="dxa"/>
            <w:vAlign w:val="center"/>
          </w:tcPr>
          <w:p w:rsidR="00DA2F6F" w:rsidRPr="001850D2" w:rsidRDefault="00DA2F6F" w:rsidP="009C2B05">
            <w:pPr>
              <w:rPr>
                <w:rFonts w:cs="Times New Roman"/>
                <w:color w:val="000000"/>
              </w:rPr>
            </w:pPr>
            <w:r w:rsidRPr="001850D2">
              <w:rPr>
                <w:rFonts w:cs="宋体" w:hint="eastAsia"/>
                <w:color w:val="000000"/>
              </w:rPr>
              <w:t>环保验收意见</w:t>
            </w:r>
          </w:p>
          <w:p w:rsidR="00DA2F6F" w:rsidRPr="001850D2" w:rsidRDefault="00DA2F6F" w:rsidP="009C2B05">
            <w:pPr>
              <w:rPr>
                <w:rFonts w:ascii="宋体" w:cs="Times New Roman"/>
                <w:color w:val="000000"/>
              </w:rPr>
            </w:pPr>
            <w:r w:rsidRPr="001850D2">
              <w:rPr>
                <w:rFonts w:cs="宋体" w:hint="eastAsia"/>
                <w:color w:val="000000"/>
              </w:rPr>
              <w:t>下载：</w:t>
            </w:r>
            <w:hyperlink r:id="rId262" w:tgtFrame="_blank" w:history="1">
              <w:r w:rsidRPr="001850D2">
                <w:rPr>
                  <w:rStyle w:val="ab"/>
                  <w:color w:val="000000"/>
                </w:rPr>
                <w:t>[</w:t>
              </w:r>
              <w:r w:rsidRPr="001850D2">
                <w:rPr>
                  <w:rStyle w:val="ab"/>
                  <w:rFonts w:cs="宋体" w:hint="eastAsia"/>
                  <w:color w:val="000000"/>
                </w:rPr>
                <w:t>空白表格</w:t>
              </w:r>
              <w:r w:rsidRPr="001850D2">
                <w:rPr>
                  <w:rStyle w:val="ab"/>
                  <w:color w:val="000000"/>
                </w:rPr>
                <w:t>]</w:t>
              </w:r>
            </w:hyperlink>
          </w:p>
        </w:tc>
        <w:tc>
          <w:tcPr>
            <w:tcW w:w="1456" w:type="dxa"/>
            <w:vAlign w:val="center"/>
          </w:tcPr>
          <w:p w:rsidR="00DA2F6F" w:rsidRPr="001850D2" w:rsidRDefault="00DA2F6F" w:rsidP="009C2B05">
            <w:pPr>
              <w:rPr>
                <w:rFonts w:ascii="宋体" w:cs="Times New Roman"/>
                <w:color w:val="000000"/>
              </w:rPr>
            </w:pPr>
            <w:r w:rsidRPr="001850D2">
              <w:rPr>
                <w:rFonts w:cs="宋体" w:hint="eastAsia"/>
                <w:color w:val="000000"/>
              </w:rPr>
              <w:t>对城市轨道交通工程验收进行监督</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原件或复印件</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申请人自备</w:t>
            </w:r>
          </w:p>
        </w:tc>
        <w:tc>
          <w:tcPr>
            <w:tcW w:w="0" w:type="auto"/>
            <w:vAlign w:val="center"/>
          </w:tcPr>
          <w:p w:rsidR="00DA2F6F" w:rsidRPr="001850D2" w:rsidRDefault="00DA2F6F" w:rsidP="009C2B05">
            <w:pPr>
              <w:rPr>
                <w:rFonts w:ascii="宋体" w:cs="Times New Roman"/>
                <w:color w:val="000000"/>
              </w:rPr>
            </w:pPr>
            <w:r w:rsidRPr="001850D2">
              <w:rPr>
                <w:color w:val="000000"/>
              </w:rPr>
              <w:t>1</w:t>
            </w:r>
          </w:p>
        </w:tc>
        <w:tc>
          <w:tcPr>
            <w:tcW w:w="0" w:type="auto"/>
            <w:vAlign w:val="center"/>
          </w:tcPr>
          <w:p w:rsidR="00DA2F6F" w:rsidRPr="001850D2" w:rsidRDefault="00DA2F6F" w:rsidP="009C2B05">
            <w:pPr>
              <w:rPr>
                <w:rFonts w:ascii="宋体" w:cs="Times New Roman"/>
                <w:color w:val="000000"/>
              </w:rPr>
            </w:pPr>
            <w:r w:rsidRPr="001850D2">
              <w:rPr>
                <w:color w:val="000000"/>
              </w:rPr>
              <w:t>3</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真实有效</w:t>
            </w:r>
          </w:p>
        </w:tc>
      </w:tr>
      <w:tr w:rsidR="00DA2F6F" w:rsidRPr="001850D2">
        <w:tc>
          <w:tcPr>
            <w:tcW w:w="2171" w:type="dxa"/>
            <w:vAlign w:val="center"/>
          </w:tcPr>
          <w:p w:rsidR="00DA2F6F" w:rsidRPr="001850D2" w:rsidRDefault="00DA2F6F" w:rsidP="009C2B05">
            <w:pPr>
              <w:rPr>
                <w:rFonts w:cs="Times New Roman"/>
                <w:color w:val="000000"/>
              </w:rPr>
            </w:pPr>
            <w:r w:rsidRPr="001850D2">
              <w:rPr>
                <w:rFonts w:cs="宋体" w:hint="eastAsia"/>
                <w:color w:val="000000"/>
              </w:rPr>
              <w:t>施工单位签署的工程质</w:t>
            </w:r>
            <w:r w:rsidRPr="001850D2">
              <w:rPr>
                <w:rFonts w:cs="宋体" w:hint="eastAsia"/>
                <w:color w:val="000000"/>
              </w:rPr>
              <w:lastRenderedPageBreak/>
              <w:t>量保修书</w:t>
            </w:r>
          </w:p>
          <w:p w:rsidR="00DA2F6F" w:rsidRPr="001850D2" w:rsidRDefault="00DA2F6F" w:rsidP="009C2B05">
            <w:pPr>
              <w:rPr>
                <w:rFonts w:ascii="宋体" w:cs="Times New Roman"/>
                <w:color w:val="000000"/>
              </w:rPr>
            </w:pPr>
            <w:r w:rsidRPr="001850D2">
              <w:rPr>
                <w:rFonts w:cs="宋体" w:hint="eastAsia"/>
                <w:color w:val="000000"/>
              </w:rPr>
              <w:t>下载：</w:t>
            </w:r>
            <w:hyperlink r:id="rId263" w:tgtFrame="_blank" w:history="1">
              <w:r w:rsidRPr="001850D2">
                <w:rPr>
                  <w:rStyle w:val="ab"/>
                  <w:color w:val="000000"/>
                </w:rPr>
                <w:t>[</w:t>
              </w:r>
              <w:r w:rsidRPr="001850D2">
                <w:rPr>
                  <w:rStyle w:val="ab"/>
                  <w:rFonts w:cs="宋体" w:hint="eastAsia"/>
                  <w:color w:val="000000"/>
                </w:rPr>
                <w:t>空白表格</w:t>
              </w:r>
              <w:r w:rsidRPr="001850D2">
                <w:rPr>
                  <w:rStyle w:val="ab"/>
                  <w:color w:val="000000"/>
                </w:rPr>
                <w:t>]</w:t>
              </w:r>
            </w:hyperlink>
          </w:p>
        </w:tc>
        <w:tc>
          <w:tcPr>
            <w:tcW w:w="1456" w:type="dxa"/>
            <w:vAlign w:val="center"/>
          </w:tcPr>
          <w:p w:rsidR="00DA2F6F" w:rsidRPr="001850D2" w:rsidRDefault="00DA2F6F" w:rsidP="009C2B05">
            <w:pPr>
              <w:rPr>
                <w:rFonts w:ascii="宋体" w:cs="Times New Roman"/>
                <w:color w:val="000000"/>
              </w:rPr>
            </w:pPr>
            <w:r w:rsidRPr="001850D2">
              <w:rPr>
                <w:rFonts w:cs="宋体" w:hint="eastAsia"/>
                <w:color w:val="000000"/>
              </w:rPr>
              <w:lastRenderedPageBreak/>
              <w:t>对城市轨道交</w:t>
            </w:r>
            <w:r w:rsidRPr="001850D2">
              <w:rPr>
                <w:rFonts w:cs="宋体" w:hint="eastAsia"/>
                <w:color w:val="000000"/>
              </w:rPr>
              <w:lastRenderedPageBreak/>
              <w:t>通工程验收进行监督</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lastRenderedPageBreak/>
              <w:t>原件或复印件</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申请人自</w:t>
            </w:r>
            <w:r w:rsidRPr="001850D2">
              <w:rPr>
                <w:rFonts w:cs="宋体" w:hint="eastAsia"/>
                <w:color w:val="000000"/>
              </w:rPr>
              <w:lastRenderedPageBreak/>
              <w:t>备</w:t>
            </w:r>
          </w:p>
        </w:tc>
        <w:tc>
          <w:tcPr>
            <w:tcW w:w="0" w:type="auto"/>
            <w:vAlign w:val="center"/>
          </w:tcPr>
          <w:p w:rsidR="00DA2F6F" w:rsidRPr="001850D2" w:rsidRDefault="00DA2F6F" w:rsidP="009C2B05">
            <w:pPr>
              <w:rPr>
                <w:rFonts w:ascii="宋体" w:cs="Times New Roman"/>
                <w:color w:val="000000"/>
              </w:rPr>
            </w:pPr>
            <w:r w:rsidRPr="001850D2">
              <w:rPr>
                <w:color w:val="000000"/>
              </w:rPr>
              <w:lastRenderedPageBreak/>
              <w:t>1</w:t>
            </w:r>
          </w:p>
        </w:tc>
        <w:tc>
          <w:tcPr>
            <w:tcW w:w="0" w:type="auto"/>
            <w:vAlign w:val="center"/>
          </w:tcPr>
          <w:p w:rsidR="00DA2F6F" w:rsidRPr="001850D2" w:rsidRDefault="00DA2F6F" w:rsidP="009C2B05">
            <w:pPr>
              <w:rPr>
                <w:rFonts w:ascii="宋体" w:cs="Times New Roman"/>
                <w:color w:val="000000"/>
              </w:rPr>
            </w:pPr>
            <w:r w:rsidRPr="001850D2">
              <w:rPr>
                <w:color w:val="000000"/>
              </w:rPr>
              <w:t>3</w:t>
            </w:r>
          </w:p>
        </w:tc>
        <w:tc>
          <w:tcPr>
            <w:tcW w:w="0" w:type="auto"/>
            <w:vAlign w:val="center"/>
          </w:tcPr>
          <w:p w:rsidR="00DA2F6F" w:rsidRPr="001850D2" w:rsidRDefault="00DA2F6F" w:rsidP="009C2B05">
            <w:pPr>
              <w:rPr>
                <w:rFonts w:ascii="宋体" w:cs="Times New Roman"/>
                <w:color w:val="000000"/>
              </w:rPr>
            </w:pPr>
            <w:r w:rsidRPr="001850D2">
              <w:rPr>
                <w:rFonts w:cs="宋体" w:hint="eastAsia"/>
                <w:color w:val="000000"/>
              </w:rPr>
              <w:t>无</w:t>
            </w:r>
          </w:p>
        </w:tc>
      </w:tr>
    </w:tbl>
    <w:p w:rsidR="00DA2F6F" w:rsidRDefault="00DA2F6F" w:rsidP="00B6272A">
      <w:pPr>
        <w:rPr>
          <w:rFonts w:ascii="黑体" w:eastAsia="黑体" w:hAnsi="黑体" w:cs="Times New Roman"/>
        </w:rPr>
      </w:pPr>
    </w:p>
    <w:p w:rsidR="00DA2F6F" w:rsidRPr="004A1919" w:rsidRDefault="00DA2F6F" w:rsidP="002C739B">
      <w:pPr>
        <w:pStyle w:val="af2"/>
        <w:numPr>
          <w:ilvl w:val="0"/>
          <w:numId w:val="45"/>
        </w:numPr>
        <w:ind w:firstLineChars="0"/>
        <w:rPr>
          <w:rFonts w:ascii="黑体" w:eastAsia="黑体" w:hAnsi="黑体" w:cs="Times New Roman"/>
        </w:rPr>
      </w:pPr>
      <w:r w:rsidRPr="004A1919">
        <w:rPr>
          <w:rFonts w:ascii="黑体" w:eastAsia="黑体" w:hAnsi="黑体" w:cs="黑体" w:hint="eastAsia"/>
        </w:rPr>
        <w:t>受理方式</w:t>
      </w:r>
    </w:p>
    <w:p w:rsidR="00DA2F6F" w:rsidRDefault="00DA2F6F" w:rsidP="004A1919">
      <w:pPr>
        <w:pStyle w:val="af0"/>
        <w:widowControl/>
        <w:rPr>
          <w:rFonts w:hAnsi="宋体" w:cs="Times New Roman"/>
          <w:sz w:val="21"/>
          <w:szCs w:val="21"/>
        </w:rPr>
      </w:pPr>
      <w:r>
        <w:rPr>
          <w:rFonts w:hAnsi="宋体" w:hint="eastAsia"/>
          <w:sz w:val="21"/>
          <w:szCs w:val="21"/>
        </w:rPr>
        <w:t>（一）窗口受理：鲁山县行政服务中心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4A1919">
      <w:pPr>
        <w:pStyle w:val="af0"/>
        <w:widowControl/>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Pr="004A1919" w:rsidRDefault="00DA2F6F" w:rsidP="002C739B">
      <w:pPr>
        <w:pStyle w:val="af2"/>
        <w:numPr>
          <w:ilvl w:val="0"/>
          <w:numId w:val="45"/>
        </w:numPr>
        <w:ind w:firstLineChars="0"/>
        <w:rPr>
          <w:rFonts w:ascii="黑体" w:eastAsia="黑体" w:hAnsi="黑体" w:cs="Times New Roman"/>
        </w:rPr>
      </w:pPr>
      <w:r w:rsidRPr="004A1919">
        <w:rPr>
          <w:rFonts w:ascii="黑体" w:eastAsia="黑体" w:hAnsi="黑体" w:cs="黑体" w:hint="eastAsia"/>
        </w:rPr>
        <w:t>办理流程</w:t>
      </w:r>
    </w:p>
    <w:p w:rsidR="00DA2F6F" w:rsidRDefault="00DA2F6F" w:rsidP="004A1919">
      <w:pPr>
        <w:pStyle w:val="af1"/>
        <w:ind w:left="426"/>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421836">
      <w:pPr>
        <w:pStyle w:val="af1"/>
        <w:ind w:left="420"/>
        <w:rPr>
          <w:rFonts w:ascii="宋体" w:cs="宋体"/>
          <w:sz w:val="21"/>
          <w:szCs w:val="21"/>
        </w:rPr>
      </w:pPr>
      <w:r>
        <w:rPr>
          <w:rFonts w:ascii="宋体" w:hAnsi="宋体" w:cs="宋体"/>
          <w:sz w:val="21"/>
          <w:szCs w:val="21"/>
        </w:rPr>
        <w:t>(</w:t>
      </w:r>
      <w:r>
        <w:rPr>
          <w:rFonts w:ascii="宋体" w:hAnsi="宋体" w:cs="宋体" w:hint="eastAsia"/>
          <w:sz w:val="21"/>
          <w:szCs w:val="21"/>
        </w:rPr>
        <w:t>一</w:t>
      </w:r>
      <w:r>
        <w:rPr>
          <w:rFonts w:ascii="宋体" w:hAnsi="宋体" w:cs="宋体"/>
          <w:sz w:val="21"/>
          <w:szCs w:val="21"/>
        </w:rPr>
        <w:t>)</w:t>
      </w:r>
      <w:r>
        <w:rPr>
          <w:rFonts w:ascii="宋体" w:hAnsi="宋体" w:cs="宋体" w:hint="eastAsia"/>
          <w:sz w:val="21"/>
          <w:szCs w:val="21"/>
        </w:rPr>
        <w:t>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15</w:t>
      </w:r>
      <w:r>
        <w:rPr>
          <w:rFonts w:ascii="宋体" w:hAnsi="宋体" w:cs="宋体" w:hint="eastAsia"/>
          <w:sz w:val="21"/>
          <w:szCs w:val="21"/>
        </w:rPr>
        <w:t>个工作日</w:t>
      </w:r>
    </w:p>
    <w:p w:rsidR="00DA2F6F" w:rsidRDefault="00DA2F6F" w:rsidP="00421836">
      <w:pPr>
        <w:pStyle w:val="af1"/>
        <w:ind w:left="420"/>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15</w:t>
      </w:r>
      <w:r>
        <w:rPr>
          <w:rFonts w:ascii="宋体" w:hAnsi="宋体" w:cs="宋体" w:hint="eastAsia"/>
          <w:sz w:val="21"/>
          <w:szCs w:val="21"/>
        </w:rPr>
        <w:t>个工作日。</w:t>
      </w:r>
    </w:p>
    <w:p w:rsidR="00DA2F6F" w:rsidRDefault="00DA2F6F" w:rsidP="00B6272A">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不收费</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Pr="00104D27" w:rsidRDefault="00DA2F6F" w:rsidP="00B6272A">
      <w:pPr>
        <w:ind w:left="420"/>
        <w:rPr>
          <w:rFonts w:cs="Times New Roman"/>
          <w:color w:val="000000"/>
        </w:rPr>
      </w:pPr>
      <w:r w:rsidRPr="00104D27">
        <w:rPr>
          <w:rFonts w:cs="宋体" w:hint="eastAsia"/>
          <w:color w:val="000000"/>
        </w:rPr>
        <w:t>申请对象窗口领取</w:t>
      </w:r>
    </w:p>
    <w:p w:rsidR="00DA2F6F" w:rsidRDefault="00DA2F6F" w:rsidP="00B6272A">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CB013C">
      <w:pPr>
        <w:pStyle w:val="af1"/>
        <w:numPr>
          <w:ilvl w:val="0"/>
          <w:numId w:val="14"/>
        </w:numPr>
        <w:rPr>
          <w:rFonts w:ascii="宋体" w:cs="宋体"/>
          <w:sz w:val="21"/>
          <w:szCs w:val="21"/>
        </w:rPr>
      </w:pPr>
      <w:r>
        <w:rPr>
          <w:rFonts w:ascii="宋体" w:hAnsi="宋体" w:cs="宋体" w:hint="eastAsia"/>
          <w:sz w:val="21"/>
          <w:szCs w:val="21"/>
        </w:rPr>
        <w:t>申请人在申请行政许可过程中，依法享有陈述权、申辩权；</w:t>
      </w:r>
    </w:p>
    <w:p w:rsidR="00DA2F6F" w:rsidRDefault="00DA2F6F" w:rsidP="00CB013C">
      <w:pPr>
        <w:pStyle w:val="af1"/>
        <w:numPr>
          <w:ilvl w:val="0"/>
          <w:numId w:val="14"/>
        </w:numPr>
        <w:rPr>
          <w:rFonts w:ascii="宋体" w:cs="宋体"/>
          <w:sz w:val="21"/>
          <w:szCs w:val="21"/>
        </w:rPr>
      </w:pPr>
      <w:r>
        <w:rPr>
          <w:rFonts w:ascii="宋体" w:hAnsi="宋体" w:cs="宋体" w:hint="eastAsia"/>
          <w:sz w:val="21"/>
          <w:szCs w:val="21"/>
        </w:rPr>
        <w:t>申请人的行政许可申请被驳回的有权要求说明理由；</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272A">
      <w:pPr>
        <w:ind w:left="420"/>
        <w:rPr>
          <w:rFonts w:ascii="黑体" w:eastAsia="黑体" w:hAnsi="黑体" w:cs="Times New Roman"/>
        </w:rPr>
      </w:pPr>
      <w:r>
        <w:rPr>
          <w:rFonts w:ascii="黑体" w:eastAsia="黑体" w:hAnsi="黑体" w:cs="黑体" w:hint="eastAsia"/>
        </w:rPr>
        <w:t>十五、咨询方式</w:t>
      </w:r>
    </w:p>
    <w:p w:rsidR="00DA2F6F" w:rsidRDefault="00DA2F6F" w:rsidP="00421836">
      <w:pPr>
        <w:pStyle w:val="af1"/>
        <w:ind w:left="420"/>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421836">
      <w:pPr>
        <w:pStyle w:val="af1"/>
        <w:ind w:left="420"/>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421836">
      <w:pPr>
        <w:pStyle w:val="af1"/>
        <w:ind w:left="420"/>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264"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272A">
      <w:pPr>
        <w:ind w:left="420"/>
        <w:rPr>
          <w:rFonts w:ascii="黑体" w:eastAsia="黑体" w:hAnsi="黑体" w:cs="Times New Roman"/>
        </w:rPr>
      </w:pPr>
      <w:r>
        <w:rPr>
          <w:rFonts w:ascii="黑体" w:eastAsia="黑体" w:hAnsi="黑体" w:cs="黑体" w:hint="eastAsia"/>
        </w:rPr>
        <w:lastRenderedPageBreak/>
        <w:t>十六、监督投诉渠道</w:t>
      </w:r>
    </w:p>
    <w:p w:rsidR="00DA2F6F" w:rsidRDefault="00DA2F6F" w:rsidP="00421836">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421836">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265"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272A">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421836">
      <w:pPr>
        <w:pStyle w:val="af1"/>
        <w:ind w:left="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66"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67"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68"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69" w:history="1">
        <w:r w:rsidR="00DA2F6F">
          <w:rPr>
            <w:rFonts w:ascii="宋体" w:hAnsi="宋体" w:cs="宋体"/>
            <w:sz w:val="21"/>
            <w:szCs w:val="21"/>
          </w:rPr>
          <w:t>http://zwfw.pdslsspzx.gov.cn</w:t>
        </w:r>
      </w:hyperlink>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十九、办理结果样本</w:t>
      </w: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无</w:t>
      </w:r>
    </w:p>
    <w:p w:rsidR="00DA2F6F" w:rsidRDefault="00DA2F6F" w:rsidP="007E1452">
      <w:pPr>
        <w:pStyle w:val="ac"/>
        <w:spacing w:beforeLines="50" w:afterLines="50"/>
        <w:ind w:firstLineChars="0" w:firstLine="0"/>
        <w:jc w:val="left"/>
        <w:rPr>
          <w:rFonts w:ascii="黑体" w:eastAsia="黑体" w:hAnsi="黑体" w:cs="Times New Roman"/>
        </w:rPr>
      </w:pPr>
    </w:p>
    <w:p w:rsidR="00E63290" w:rsidRDefault="00E63290" w:rsidP="007E1452">
      <w:pPr>
        <w:pStyle w:val="ac"/>
        <w:spacing w:beforeLines="50" w:afterLines="50"/>
        <w:ind w:firstLineChars="0" w:firstLine="0"/>
        <w:jc w:val="left"/>
        <w:rPr>
          <w:rFonts w:ascii="黑体" w:eastAsia="黑体" w:hAnsi="黑体" w:cs="Times New Roman"/>
        </w:rPr>
      </w:pPr>
    </w:p>
    <w:p w:rsidR="00E63290" w:rsidRDefault="00E63290" w:rsidP="007E1452">
      <w:pPr>
        <w:pStyle w:val="ac"/>
        <w:spacing w:beforeLines="50" w:afterLines="50"/>
        <w:ind w:firstLineChars="0" w:firstLine="0"/>
        <w:jc w:val="left"/>
        <w:rPr>
          <w:rFonts w:ascii="黑体" w:eastAsia="黑体" w:hAnsi="黑体" w:cs="Times New Roman"/>
        </w:rPr>
      </w:pPr>
    </w:p>
    <w:p w:rsidR="00E63290" w:rsidRDefault="00E63290" w:rsidP="007E1452">
      <w:pPr>
        <w:pStyle w:val="ac"/>
        <w:spacing w:beforeLines="50" w:afterLines="50"/>
        <w:ind w:firstLineChars="0" w:firstLine="0"/>
        <w:jc w:val="left"/>
        <w:rPr>
          <w:rFonts w:ascii="黑体" w:eastAsia="黑体" w:hAnsi="黑体" w:cs="Times New Roman"/>
        </w:rPr>
      </w:pPr>
    </w:p>
    <w:p w:rsidR="00E63290" w:rsidRDefault="00E63290" w:rsidP="007E1452">
      <w:pPr>
        <w:pStyle w:val="ac"/>
        <w:spacing w:beforeLines="50" w:afterLines="50"/>
        <w:ind w:firstLineChars="0" w:firstLine="0"/>
        <w:jc w:val="left"/>
        <w:rPr>
          <w:rFonts w:ascii="黑体" w:eastAsia="黑体" w:hAnsi="黑体" w:cs="Times New Roman"/>
        </w:rPr>
      </w:pPr>
    </w:p>
    <w:p w:rsidR="00E63290" w:rsidRDefault="00E63290" w:rsidP="007E1452">
      <w:pPr>
        <w:pStyle w:val="ac"/>
        <w:spacing w:beforeLines="50" w:afterLines="50"/>
        <w:ind w:firstLineChars="0" w:firstLine="0"/>
        <w:jc w:val="left"/>
        <w:rPr>
          <w:rFonts w:ascii="黑体" w:eastAsia="黑体" w:hAnsi="黑体" w:cs="Times New Roman"/>
        </w:rPr>
      </w:pPr>
    </w:p>
    <w:p w:rsidR="00E63290" w:rsidRDefault="00E63290" w:rsidP="007E1452">
      <w:pPr>
        <w:pStyle w:val="ac"/>
        <w:spacing w:beforeLines="50" w:afterLines="50"/>
        <w:ind w:firstLineChars="0" w:firstLine="0"/>
        <w:jc w:val="left"/>
        <w:rPr>
          <w:rFonts w:ascii="黑体" w:eastAsia="黑体" w:hAnsi="黑体" w:cs="Times New Roman"/>
        </w:rPr>
      </w:pPr>
    </w:p>
    <w:p w:rsidR="00E63290" w:rsidRDefault="00E63290" w:rsidP="007E1452">
      <w:pPr>
        <w:pStyle w:val="ac"/>
        <w:spacing w:beforeLines="50" w:afterLines="50"/>
        <w:ind w:firstLineChars="0" w:firstLine="0"/>
        <w:jc w:val="left"/>
        <w:rPr>
          <w:rFonts w:ascii="黑体" w:eastAsia="黑体" w:hAnsi="黑体" w:cs="黑体"/>
        </w:rPr>
      </w:pPr>
    </w:p>
    <w:p w:rsidR="00E63290" w:rsidRDefault="00E63290" w:rsidP="007E1452">
      <w:pPr>
        <w:pStyle w:val="ac"/>
        <w:spacing w:beforeLines="50" w:afterLines="50"/>
        <w:ind w:firstLineChars="0" w:firstLine="0"/>
        <w:jc w:val="left"/>
        <w:rPr>
          <w:rFonts w:ascii="黑体" w:eastAsia="黑体" w:hAnsi="黑体" w:cs="黑体"/>
        </w:rPr>
      </w:pPr>
    </w:p>
    <w:p w:rsidR="00DA2F6F" w:rsidRDefault="00DA2F6F" w:rsidP="007E1452">
      <w:pPr>
        <w:pStyle w:val="ac"/>
        <w:spacing w:beforeLines="50" w:afterLines="50"/>
        <w:ind w:firstLineChars="0" w:firstLine="0"/>
        <w:jc w:val="left"/>
        <w:rPr>
          <w:rFonts w:ascii="黑体" w:eastAsia="黑体" w:hAnsi="黑体" w:cs="Times New Roman"/>
        </w:rPr>
      </w:pPr>
      <w:r>
        <w:rPr>
          <w:rFonts w:ascii="黑体" w:eastAsia="黑体" w:hAnsi="黑体" w:cs="黑体" w:hint="eastAsia"/>
        </w:rPr>
        <w:t>二十、附件</w:t>
      </w:r>
    </w:p>
    <w:p w:rsidR="00DA2F6F" w:rsidRDefault="00DA2F6F" w:rsidP="007E1452">
      <w:pPr>
        <w:pStyle w:val="ac"/>
        <w:spacing w:beforeLines="50" w:afterLines="50"/>
        <w:ind w:firstLineChars="135" w:firstLine="270"/>
        <w:rPr>
          <w:rFonts w:cs="Times New Roman"/>
        </w:rPr>
      </w:pPr>
      <w:r>
        <w:rPr>
          <w:rFonts w:hint="eastAsia"/>
        </w:rPr>
        <w:t>附件</w:t>
      </w:r>
      <w:r>
        <w:t>1</w:t>
      </w:r>
      <w:r>
        <w:rPr>
          <w:rFonts w:hint="eastAsia"/>
        </w:rPr>
        <w:t>：办理流程图</w:t>
      </w:r>
    </w:p>
    <w:p w:rsidR="00DA2F6F" w:rsidRDefault="00E63290" w:rsidP="007E1452">
      <w:pPr>
        <w:pStyle w:val="ac"/>
        <w:spacing w:beforeLines="50" w:afterLines="50"/>
        <w:ind w:firstLineChars="0" w:firstLine="0"/>
        <w:jc w:val="left"/>
        <w:rPr>
          <w:rFonts w:cs="Times New Roman"/>
        </w:rPr>
      </w:pPr>
      <w:r w:rsidRPr="00151534">
        <w:rPr>
          <w:rFonts w:cs="Times New Roman"/>
        </w:rPr>
        <w:object w:dxaOrig="8786" w:dyaOrig="10572">
          <v:shape id="_x0000_i1064" type="#_x0000_t75" style="width:413.25pt;height:497.25pt" o:ole="">
            <v:imagedata r:id="rId153" o:title=""/>
          </v:shape>
          <o:OLEObject Type="Embed" ProgID="Msxml2.SAXXMLReader.5.0" ShapeID="_x0000_i1064" DrawAspect="Content" ObjectID="_1625075621" r:id="rId270"/>
        </w:object>
      </w:r>
    </w:p>
    <w:p w:rsidR="00E63290" w:rsidRDefault="00E63290" w:rsidP="007E1452">
      <w:pPr>
        <w:pStyle w:val="ac"/>
        <w:spacing w:beforeLines="50" w:afterLines="50"/>
        <w:ind w:firstLineChars="0" w:firstLine="0"/>
        <w:jc w:val="left"/>
        <w:rPr>
          <w:rFonts w:cs="Times New Roman"/>
        </w:rPr>
      </w:pPr>
    </w:p>
    <w:p w:rsidR="00E63290" w:rsidRPr="000252C6" w:rsidRDefault="00E63290" w:rsidP="007E1452">
      <w:pPr>
        <w:pStyle w:val="ac"/>
        <w:spacing w:beforeLines="50" w:afterLines="50"/>
        <w:ind w:firstLineChars="0" w:firstLine="0"/>
        <w:jc w:val="left"/>
        <w:rPr>
          <w:rFonts w:ascii="黑体" w:eastAsia="黑体" w:hAnsi="黑体" w:cs="Times New Roman"/>
        </w:rPr>
      </w:pPr>
    </w:p>
    <w:p w:rsidR="00DA2F6F" w:rsidRDefault="00DA2F6F" w:rsidP="007E1452">
      <w:pPr>
        <w:pStyle w:val="ac"/>
        <w:spacing w:beforeLines="50" w:afterLines="50"/>
        <w:ind w:firstLineChars="0" w:firstLine="0"/>
        <w:jc w:val="center"/>
        <w:rPr>
          <w:rFonts w:ascii="黑体" w:eastAsia="黑体" w:hAnsi="黑体" w:cs="Times New Roman"/>
        </w:rPr>
      </w:pPr>
    </w:p>
    <w:p w:rsidR="00DA2F6F" w:rsidRDefault="00DA2F6F" w:rsidP="007E1452">
      <w:pPr>
        <w:pStyle w:val="ac"/>
        <w:spacing w:beforeLines="50" w:afterLines="50"/>
        <w:ind w:firstLineChars="0" w:firstLine="0"/>
        <w:rPr>
          <w:rFonts w:ascii="黑体" w:eastAsia="黑体" w:hAnsi="黑体" w:cs="Times New Roman"/>
        </w:rPr>
      </w:pPr>
    </w:p>
    <w:p w:rsidR="00DA2F6F" w:rsidRDefault="00DA2F6F" w:rsidP="0094640B">
      <w:pPr>
        <w:widowControl/>
        <w:tabs>
          <w:tab w:val="center" w:pos="4201"/>
          <w:tab w:val="right" w:leader="dot" w:pos="9298"/>
        </w:tabs>
        <w:autoSpaceDE w:val="0"/>
        <w:autoSpaceDN w:val="0"/>
        <w:ind w:firstLineChars="200" w:firstLine="560"/>
        <w:jc w:val="right"/>
        <w:rPr>
          <w:rFonts w:ascii="黑体" w:eastAsia="黑体" w:hAnsi="黑体" w:cs="Times New Roman"/>
          <w:kern w:val="0"/>
          <w:sz w:val="28"/>
          <w:szCs w:val="28"/>
        </w:rPr>
      </w:pPr>
    </w:p>
    <w:p w:rsidR="00DA2F6F" w:rsidRDefault="00DA2F6F" w:rsidP="00B6272A">
      <w:pPr>
        <w:widowControl/>
        <w:tabs>
          <w:tab w:val="center" w:pos="4201"/>
          <w:tab w:val="right" w:leader="dot" w:pos="9298"/>
        </w:tabs>
        <w:autoSpaceDE w:val="0"/>
        <w:autoSpaceDN w:val="0"/>
        <w:jc w:val="right"/>
        <w:rPr>
          <w:rFonts w:ascii="黑体" w:eastAsia="黑体" w:hAnsi="黑体" w:cs="Times New Roman"/>
          <w:kern w:val="0"/>
          <w:sz w:val="52"/>
          <w:szCs w:val="52"/>
        </w:rPr>
      </w:pPr>
      <w:r>
        <w:rPr>
          <w:rFonts w:ascii="黑体" w:eastAsia="黑体" w:hAnsi="黑体" w:cs="黑体"/>
          <w:kern w:val="0"/>
          <w:sz w:val="28"/>
          <w:szCs w:val="28"/>
        </w:rPr>
        <w:t>FWZN-11410423MB13186946400011701500001</w:t>
      </w:r>
    </w:p>
    <w:p w:rsidR="00DA2F6F" w:rsidRDefault="00DA2F6F" w:rsidP="00B6272A">
      <w:pPr>
        <w:widowControl/>
        <w:tabs>
          <w:tab w:val="center" w:pos="4201"/>
          <w:tab w:val="right" w:leader="dot" w:pos="9298"/>
        </w:tabs>
        <w:autoSpaceDE w:val="0"/>
        <w:autoSpaceDN w:val="0"/>
        <w:rPr>
          <w:rFonts w:ascii="黑体" w:eastAsia="黑体" w:hAnsi="黑体" w:cs="Times New Roman"/>
          <w:kern w:val="0"/>
          <w:sz w:val="52"/>
          <w:szCs w:val="52"/>
        </w:rPr>
      </w:pPr>
    </w:p>
    <w:p w:rsidR="00DA2F6F" w:rsidRDefault="00DA2F6F" w:rsidP="00B6272A">
      <w:pPr>
        <w:widowControl/>
        <w:tabs>
          <w:tab w:val="center" w:pos="4201"/>
          <w:tab w:val="right" w:leader="dot" w:pos="9298"/>
        </w:tabs>
        <w:autoSpaceDE w:val="0"/>
        <w:autoSpaceDN w:val="0"/>
        <w:rPr>
          <w:rFonts w:ascii="黑体" w:eastAsia="黑体" w:hAnsi="黑体" w:cs="Times New Roman"/>
          <w:kern w:val="0"/>
          <w:sz w:val="52"/>
          <w:szCs w:val="52"/>
        </w:rPr>
      </w:pPr>
    </w:p>
    <w:p w:rsidR="00DA2F6F" w:rsidRDefault="00DA2F6F" w:rsidP="00B6272A">
      <w:pPr>
        <w:widowControl/>
        <w:tabs>
          <w:tab w:val="center" w:pos="4201"/>
          <w:tab w:val="right" w:leader="dot" w:pos="9298"/>
        </w:tabs>
        <w:autoSpaceDE w:val="0"/>
        <w:autoSpaceDN w:val="0"/>
        <w:jc w:val="center"/>
        <w:rPr>
          <w:rFonts w:ascii="黑体" w:eastAsia="黑体" w:hAnsi="黑体" w:cs="Times New Roman"/>
          <w:kern w:val="0"/>
          <w:sz w:val="52"/>
          <w:szCs w:val="52"/>
        </w:rPr>
      </w:pPr>
      <w:r>
        <w:rPr>
          <w:rFonts w:ascii="黑体" w:eastAsia="黑体" w:hAnsi="黑体" w:cs="黑体" w:hint="eastAsia"/>
          <w:kern w:val="0"/>
          <w:sz w:val="52"/>
          <w:szCs w:val="52"/>
        </w:rPr>
        <w:t>城镇污水排入排水管网许可</w:t>
      </w:r>
    </w:p>
    <w:p w:rsidR="00DA2F6F" w:rsidRDefault="00DA2F6F" w:rsidP="00B6272A">
      <w:pPr>
        <w:widowControl/>
        <w:tabs>
          <w:tab w:val="center" w:pos="4201"/>
          <w:tab w:val="right" w:leader="dot" w:pos="9298"/>
        </w:tabs>
        <w:autoSpaceDE w:val="0"/>
        <w:autoSpaceDN w:val="0"/>
        <w:jc w:val="center"/>
        <w:rPr>
          <w:rFonts w:ascii="黑体" w:eastAsia="黑体" w:hAnsi="黑体" w:cs="Times New Roman"/>
          <w:kern w:val="0"/>
          <w:sz w:val="52"/>
          <w:szCs w:val="52"/>
        </w:rPr>
      </w:pPr>
      <w:r>
        <w:rPr>
          <w:rFonts w:ascii="黑体" w:eastAsia="黑体" w:hAnsi="黑体" w:cs="黑体" w:hint="eastAsia"/>
          <w:kern w:val="0"/>
          <w:sz w:val="52"/>
          <w:szCs w:val="52"/>
        </w:rPr>
        <w:t>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B6272A">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E63290" w:rsidRDefault="00DA2F6F" w:rsidP="00E63290">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r>
        <w:rPr>
          <w:rFonts w:ascii="黑体" w:eastAsia="黑体" w:hAnsi="黑体" w:cs="Times New Roman"/>
          <w:kern w:val="0"/>
          <w:sz w:val="28"/>
          <w:szCs w:val="28"/>
        </w:rPr>
        <w:br w:type="page"/>
      </w:r>
    </w:p>
    <w:p w:rsidR="00DA2F6F" w:rsidRDefault="00DA2F6F" w:rsidP="00E63290">
      <w:pPr>
        <w:widowControl/>
        <w:tabs>
          <w:tab w:val="center" w:pos="4201"/>
          <w:tab w:val="right" w:leader="dot" w:pos="9298"/>
        </w:tabs>
        <w:autoSpaceDE w:val="0"/>
        <w:autoSpaceDN w:val="0"/>
        <w:ind w:firstLineChars="200" w:firstLine="640"/>
        <w:jc w:val="center"/>
        <w:rPr>
          <w:rFonts w:ascii="黑体" w:eastAsia="黑体" w:hAnsi="黑体" w:cs="Times New Roman"/>
          <w:kern w:val="0"/>
          <w:sz w:val="32"/>
          <w:szCs w:val="32"/>
        </w:rPr>
      </w:pPr>
      <w:r>
        <w:rPr>
          <w:rFonts w:ascii="黑体" w:eastAsia="黑体" w:hAnsi="黑体" w:cs="黑体" w:hint="eastAsia"/>
          <w:kern w:val="0"/>
          <w:sz w:val="32"/>
          <w:szCs w:val="32"/>
        </w:rPr>
        <w:t>城镇污水排入排水管网许可服务指南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一、事项编码</w:t>
      </w:r>
    </w:p>
    <w:p w:rsidR="00DA2F6F" w:rsidRPr="000C0FB8" w:rsidRDefault="00DA2F6F" w:rsidP="007E1452">
      <w:pPr>
        <w:widowControl/>
        <w:tabs>
          <w:tab w:val="center" w:pos="4201"/>
          <w:tab w:val="right" w:leader="dot" w:pos="9298"/>
        </w:tabs>
        <w:autoSpaceDE w:val="0"/>
        <w:autoSpaceDN w:val="0"/>
        <w:spacing w:beforeLines="50" w:afterLines="50"/>
        <w:jc w:val="left"/>
        <w:rPr>
          <w:rFonts w:ascii="黑体" w:eastAsia="黑体" w:hAnsi="黑体" w:cs="黑体"/>
          <w:kern w:val="0"/>
        </w:rPr>
      </w:pPr>
      <w:r w:rsidRPr="000C0FB8">
        <w:rPr>
          <w:rFonts w:ascii="黑体" w:eastAsia="黑体" w:hAnsi="黑体" w:cs="黑体"/>
          <w:kern w:val="0"/>
        </w:rPr>
        <w:t>11410423MB13186946400011701500001</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二、适用范围</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个人，法人。</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三、事项类型</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行政许可</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四、设立依据</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kern w:val="0"/>
        </w:rPr>
        <w:t>1.</w:t>
      </w:r>
      <w:r>
        <w:rPr>
          <w:rFonts w:ascii="宋体" w:hAnsi="Times New Roman" w:cs="宋体" w:hint="eastAsia"/>
          <w:kern w:val="0"/>
        </w:rPr>
        <w:t>《城镇排水与污水处理条例》（</w:t>
      </w:r>
      <w:r>
        <w:rPr>
          <w:rFonts w:ascii="宋体" w:hAnsi="Times New Roman" w:cs="宋体"/>
          <w:kern w:val="0"/>
        </w:rPr>
        <w:t>2013</w:t>
      </w:r>
      <w:r>
        <w:rPr>
          <w:rFonts w:ascii="宋体" w:hAnsi="Times New Roman" w:cs="宋体" w:hint="eastAsia"/>
          <w:kern w:val="0"/>
        </w:rPr>
        <w:t>年</w:t>
      </w:r>
      <w:r>
        <w:rPr>
          <w:rFonts w:ascii="宋体" w:hAnsi="Times New Roman" w:cs="宋体"/>
          <w:kern w:val="0"/>
        </w:rPr>
        <w:t>10</w:t>
      </w:r>
      <w:r>
        <w:rPr>
          <w:rFonts w:ascii="宋体" w:hAnsi="Times New Roman" w:cs="宋体" w:hint="eastAsia"/>
          <w:kern w:val="0"/>
        </w:rPr>
        <w:t>月</w:t>
      </w:r>
      <w:r>
        <w:rPr>
          <w:rFonts w:ascii="宋体" w:hAnsi="Times New Roman" w:cs="宋体"/>
          <w:kern w:val="0"/>
        </w:rPr>
        <w:t>2</w:t>
      </w:r>
      <w:r>
        <w:rPr>
          <w:rFonts w:ascii="宋体" w:hAnsi="Times New Roman" w:cs="宋体" w:hint="eastAsia"/>
          <w:kern w:val="0"/>
        </w:rPr>
        <w:t>日中华人民共和国国务院令第</w:t>
      </w:r>
      <w:r>
        <w:rPr>
          <w:rFonts w:ascii="宋体" w:hAnsi="Times New Roman" w:cs="宋体"/>
          <w:kern w:val="0"/>
        </w:rPr>
        <w:t>641</w:t>
      </w:r>
      <w:r>
        <w:rPr>
          <w:rFonts w:ascii="宋体" w:hAnsi="Times New Roman" w:cs="宋体" w:hint="eastAsia"/>
          <w:kern w:val="0"/>
        </w:rPr>
        <w:t>号公布）第二十一条。</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kern w:val="0"/>
        </w:rPr>
        <w:t xml:space="preserve"> 2.</w:t>
      </w:r>
      <w:r>
        <w:rPr>
          <w:rFonts w:ascii="宋体" w:hAnsi="Times New Roman" w:cs="宋体" w:hint="eastAsia"/>
          <w:kern w:val="0"/>
        </w:rPr>
        <w:t>《国务院对确需保留的行政审批项目设定行政许可的决定》（</w:t>
      </w:r>
      <w:r>
        <w:rPr>
          <w:rFonts w:ascii="宋体" w:hAnsi="Times New Roman" w:cs="宋体"/>
          <w:kern w:val="0"/>
        </w:rPr>
        <w:t>2004</w:t>
      </w:r>
      <w:r>
        <w:rPr>
          <w:rFonts w:ascii="宋体" w:hAnsi="Times New Roman" w:cs="宋体" w:hint="eastAsia"/>
          <w:kern w:val="0"/>
        </w:rPr>
        <w:t>年</w:t>
      </w:r>
      <w:r>
        <w:rPr>
          <w:rFonts w:ascii="宋体" w:hAnsi="Times New Roman" w:cs="宋体"/>
          <w:kern w:val="0"/>
        </w:rPr>
        <w:t>6</w:t>
      </w:r>
      <w:r>
        <w:rPr>
          <w:rFonts w:ascii="宋体" w:hAnsi="Times New Roman" w:cs="宋体" w:hint="eastAsia"/>
          <w:kern w:val="0"/>
        </w:rPr>
        <w:t>月</w:t>
      </w:r>
      <w:r>
        <w:rPr>
          <w:rFonts w:ascii="宋体" w:hAnsi="Times New Roman" w:cs="宋体"/>
          <w:kern w:val="0"/>
        </w:rPr>
        <w:t>29</w:t>
      </w:r>
      <w:r>
        <w:rPr>
          <w:rFonts w:ascii="宋体" w:hAnsi="Times New Roman" w:cs="宋体" w:hint="eastAsia"/>
          <w:kern w:val="0"/>
        </w:rPr>
        <w:t>日中华人民共和国国务院令第</w:t>
      </w:r>
      <w:r>
        <w:rPr>
          <w:rFonts w:ascii="宋体" w:hAnsi="Times New Roman" w:cs="宋体"/>
          <w:kern w:val="0"/>
        </w:rPr>
        <w:t>412</w:t>
      </w:r>
      <w:r>
        <w:rPr>
          <w:rFonts w:ascii="宋体" w:hAnsi="Times New Roman" w:cs="宋体" w:hint="eastAsia"/>
          <w:kern w:val="0"/>
        </w:rPr>
        <w:t>号公布）第</w:t>
      </w:r>
      <w:r>
        <w:rPr>
          <w:rFonts w:ascii="宋体" w:hAnsi="Times New Roman" w:cs="宋体"/>
          <w:kern w:val="0"/>
        </w:rPr>
        <w:t>103</w:t>
      </w:r>
      <w:r>
        <w:rPr>
          <w:rFonts w:ascii="宋体" w:hAnsi="Times New Roman" w:cs="宋体" w:hint="eastAsia"/>
          <w:kern w:val="0"/>
        </w:rPr>
        <w:t>项名称。</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kern w:val="0"/>
        </w:rPr>
        <w:t>3.</w:t>
      </w:r>
      <w:r>
        <w:rPr>
          <w:rFonts w:ascii="宋体" w:hAnsi="Times New Roman" w:cs="宋体" w:hint="eastAsia"/>
          <w:kern w:val="0"/>
        </w:rPr>
        <w:t>《城镇污水排入排水管网许可管理办法》（</w:t>
      </w:r>
      <w:r>
        <w:rPr>
          <w:rFonts w:ascii="宋体" w:hAnsi="Times New Roman" w:cs="宋体"/>
          <w:kern w:val="0"/>
        </w:rPr>
        <w:t>2015</w:t>
      </w:r>
      <w:r>
        <w:rPr>
          <w:rFonts w:ascii="宋体" w:hAnsi="Times New Roman" w:cs="宋体" w:hint="eastAsia"/>
          <w:kern w:val="0"/>
        </w:rPr>
        <w:t>年</w:t>
      </w:r>
      <w:r>
        <w:rPr>
          <w:rFonts w:ascii="宋体" w:hAnsi="Times New Roman" w:cs="宋体"/>
          <w:kern w:val="0"/>
        </w:rPr>
        <w:t>1</w:t>
      </w:r>
      <w:r>
        <w:rPr>
          <w:rFonts w:ascii="宋体" w:hAnsi="Times New Roman" w:cs="宋体" w:hint="eastAsia"/>
          <w:kern w:val="0"/>
        </w:rPr>
        <w:t>月</w:t>
      </w:r>
      <w:r>
        <w:rPr>
          <w:rFonts w:ascii="宋体" w:hAnsi="Times New Roman" w:cs="宋体"/>
          <w:kern w:val="0"/>
        </w:rPr>
        <w:t>22</w:t>
      </w:r>
      <w:r>
        <w:rPr>
          <w:rFonts w:ascii="宋体" w:hAnsi="Times New Roman" w:cs="宋体" w:hint="eastAsia"/>
          <w:kern w:val="0"/>
        </w:rPr>
        <w:t>日中华人民共和国住房和城乡建设部令第</w:t>
      </w:r>
      <w:r>
        <w:rPr>
          <w:rFonts w:ascii="宋体" w:hAnsi="Times New Roman" w:cs="宋体"/>
          <w:kern w:val="0"/>
        </w:rPr>
        <w:t>21</w:t>
      </w:r>
      <w:r>
        <w:rPr>
          <w:rFonts w:ascii="宋体" w:hAnsi="Times New Roman" w:cs="宋体" w:hint="eastAsia"/>
          <w:kern w:val="0"/>
        </w:rPr>
        <w:t>号发布）第三条、第七条。</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五、受理机构</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鲁山县行政服务中心</w:t>
      </w:r>
      <w:r w:rsidR="000F1FFD">
        <w:rPr>
          <w:rFonts w:ascii="宋体" w:hAnsi="Times New Roman" w:cs="宋体" w:hint="eastAsia"/>
          <w:kern w:val="0"/>
        </w:rPr>
        <w:t>一楼综合</w:t>
      </w:r>
      <w:r>
        <w:rPr>
          <w:rFonts w:ascii="宋体" w:hAnsi="Times New Roman" w:cs="宋体" w:hint="eastAsia"/>
          <w:kern w:val="0"/>
        </w:rPr>
        <w:t>窗口</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六、决定机构</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鲁山县住房和城乡建设局</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七、办理条件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（一）准予批准的条件：</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申请单位具有合法的身份（法人和其他组织出示登记证件）；</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申请项目符合《城镇排水与污水处理条例》、《国务院对确需保留的行政审批项目设定行政许可的决定》、《城镇污水排入排水管网许可管理办法》相关要求；</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申请材料齐全。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（二）不准予批准的情形：</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．申请单位不具有合法的身份；</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．申请项目不符合《城镇排水与污水处理条例》、《国务院对确需保留的行政审批项目设定行政许可的决定》、《城镇污水排入排水管网许可管理办法》相关要求；</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lastRenderedPageBreak/>
        <w:t>3</w:t>
      </w:r>
      <w:r>
        <w:rPr>
          <w:rFonts w:ascii="宋体" w:hAnsi="Times New Roman" w:cs="宋体" w:hint="eastAsia"/>
          <w:kern w:val="0"/>
        </w:rPr>
        <w:t>．申请材料不齐全。</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八、申办材料</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申请人把下列申请资料（文件、物品）送交办理窗口：</w:t>
      </w:r>
    </w:p>
    <w:tbl>
      <w:tblPr>
        <w:tblW w:w="8764" w:type="dxa"/>
        <w:tblInd w:w="-13" w:type="dxa"/>
        <w:tblLayout w:type="fixed"/>
        <w:tblCellMar>
          <w:top w:w="15" w:type="dxa"/>
          <w:left w:w="15" w:type="dxa"/>
          <w:bottom w:w="15" w:type="dxa"/>
          <w:right w:w="15" w:type="dxa"/>
        </w:tblCellMar>
        <w:tblLook w:val="00A0"/>
      </w:tblPr>
      <w:tblGrid>
        <w:gridCol w:w="695"/>
        <w:gridCol w:w="2165"/>
        <w:gridCol w:w="1146"/>
        <w:gridCol w:w="1201"/>
        <w:gridCol w:w="1061"/>
        <w:gridCol w:w="2496"/>
      </w:tblGrid>
      <w:tr w:rsidR="00DA2F6F">
        <w:trPr>
          <w:trHeight w:val="668"/>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Times New Roman"/>
                <w:b/>
                <w:bCs/>
                <w:snapToGrid w:val="0"/>
                <w:color w:val="000000"/>
              </w:rPr>
            </w:pPr>
            <w:r w:rsidRPr="000C0FB8">
              <w:rPr>
                <w:rFonts w:ascii="宋体" w:hAnsi="宋体" w:cs="宋体" w:hint="eastAsia"/>
                <w:b/>
                <w:bCs/>
                <w:snapToGrid w:val="0"/>
                <w:color w:val="000000"/>
                <w:kern w:val="0"/>
              </w:rPr>
              <w:t>序号</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Times New Roman"/>
                <w:b/>
                <w:bCs/>
                <w:snapToGrid w:val="0"/>
                <w:color w:val="000000"/>
              </w:rPr>
            </w:pPr>
            <w:r w:rsidRPr="000C0FB8">
              <w:rPr>
                <w:rFonts w:ascii="宋体" w:hAnsi="宋体" w:cs="宋体" w:hint="eastAsia"/>
                <w:b/>
                <w:bCs/>
                <w:snapToGrid w:val="0"/>
                <w:color w:val="000000"/>
                <w:kern w:val="0"/>
              </w:rPr>
              <w:t>材料名称</w:t>
            </w:r>
            <w:r w:rsidRPr="000C0FB8">
              <w:rPr>
                <w:rFonts w:ascii="宋体" w:hAnsi="宋体" w:cs="宋体"/>
                <w:b/>
                <w:bCs/>
                <w:snapToGrid w:val="0"/>
                <w:color w:val="000000"/>
                <w:kern w:val="0"/>
              </w:rPr>
              <w:t xml:space="preserve">                     </w:t>
            </w:r>
          </w:p>
        </w:tc>
        <w:tc>
          <w:tcPr>
            <w:tcW w:w="1146"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Times New Roman"/>
                <w:b/>
                <w:bCs/>
                <w:snapToGrid w:val="0"/>
                <w:color w:val="000000"/>
              </w:rPr>
            </w:pPr>
            <w:r w:rsidRPr="000C0FB8">
              <w:rPr>
                <w:rFonts w:ascii="宋体" w:hAnsi="宋体" w:cs="宋体" w:hint="eastAsia"/>
                <w:b/>
                <w:bCs/>
                <w:snapToGrid w:val="0"/>
                <w:color w:val="000000"/>
                <w:kern w:val="0"/>
              </w:rPr>
              <w:t>材料类型</w:t>
            </w:r>
            <w:r w:rsidRPr="000C0FB8">
              <w:rPr>
                <w:rFonts w:ascii="宋体" w:hAnsi="宋体" w:cs="宋体"/>
                <w:b/>
                <w:bCs/>
                <w:snapToGrid w:val="0"/>
                <w:color w:val="000000"/>
                <w:kern w:val="0"/>
              </w:rPr>
              <w:t xml:space="preserve">            </w:t>
            </w:r>
          </w:p>
        </w:tc>
        <w:tc>
          <w:tcPr>
            <w:tcW w:w="1201"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Times New Roman"/>
                <w:b/>
                <w:bCs/>
                <w:snapToGrid w:val="0"/>
                <w:color w:val="000000"/>
              </w:rPr>
            </w:pPr>
            <w:r w:rsidRPr="000C0FB8">
              <w:rPr>
                <w:rFonts w:ascii="宋体" w:hAnsi="宋体" w:cs="宋体" w:hint="eastAsia"/>
                <w:b/>
                <w:bCs/>
                <w:snapToGrid w:val="0"/>
                <w:color w:val="000000"/>
                <w:kern w:val="0"/>
              </w:rPr>
              <w:t>来源渠道</w:t>
            </w:r>
            <w:r w:rsidRPr="000C0FB8">
              <w:rPr>
                <w:rFonts w:ascii="宋体" w:hAnsi="宋体" w:cs="宋体"/>
                <w:b/>
                <w:bCs/>
                <w:snapToGrid w:val="0"/>
                <w:color w:val="000000"/>
                <w:kern w:val="0"/>
              </w:rP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Times New Roman"/>
                <w:b/>
                <w:bCs/>
                <w:snapToGrid w:val="0"/>
                <w:color w:val="000000"/>
              </w:rPr>
            </w:pPr>
            <w:r w:rsidRPr="000C0FB8">
              <w:rPr>
                <w:rFonts w:ascii="宋体" w:hAnsi="宋体" w:cs="宋体" w:hint="eastAsia"/>
                <w:b/>
                <w:bCs/>
                <w:snapToGrid w:val="0"/>
                <w:color w:val="000000"/>
                <w:kern w:val="0"/>
              </w:rPr>
              <w:t>受理标准</w:t>
            </w:r>
            <w:r w:rsidRPr="000C0FB8">
              <w:rPr>
                <w:rFonts w:ascii="宋体" w:hAnsi="宋体" w:cs="宋体"/>
                <w:b/>
                <w:bCs/>
                <w:snapToGrid w:val="0"/>
                <w:color w:val="000000"/>
                <w:kern w:val="0"/>
              </w:rPr>
              <w:t xml:space="preserve">         </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Times New Roman"/>
                <w:b/>
                <w:bCs/>
                <w:snapToGrid w:val="0"/>
                <w:color w:val="000000"/>
              </w:rPr>
            </w:pPr>
            <w:r w:rsidRPr="000C0FB8">
              <w:rPr>
                <w:rFonts w:ascii="宋体" w:hAnsi="宋体" w:cs="宋体" w:hint="eastAsia"/>
                <w:b/>
                <w:bCs/>
                <w:snapToGrid w:val="0"/>
                <w:color w:val="000000"/>
                <w:kern w:val="0"/>
              </w:rPr>
              <w:t>材料要求</w:t>
            </w:r>
            <w:r w:rsidRPr="000C0FB8">
              <w:rPr>
                <w:rFonts w:ascii="宋体" w:hAnsi="宋体" w:cs="宋体"/>
                <w:b/>
                <w:bCs/>
                <w:snapToGrid w:val="0"/>
                <w:color w:val="000000"/>
                <w:kern w:val="0"/>
              </w:rPr>
              <w:t xml:space="preserve">      </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snapToGrid w:val="0"/>
                <w:color w:val="000000"/>
                <w:kern w:val="0"/>
              </w:rPr>
              <w:t>1</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spacing w:line="375" w:lineRule="atLeast"/>
              <w:jc w:val="left"/>
              <w:rPr>
                <w:rFonts w:ascii="宋体" w:cs="宋体"/>
                <w:snapToGrid w:val="0"/>
              </w:rPr>
            </w:pPr>
            <w:r w:rsidRPr="000C0FB8">
              <w:rPr>
                <w:rFonts w:ascii="宋体" w:hAnsi="宋体" w:cs="宋体" w:hint="eastAsia"/>
                <w:snapToGrid w:val="0"/>
              </w:rPr>
              <w:t>污水排入城镇排水管网许可申请表</w:t>
            </w:r>
          </w:p>
        </w:tc>
        <w:tc>
          <w:tcPr>
            <w:tcW w:w="1146"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hint="eastAsia"/>
                <w:snapToGrid w:val="0"/>
                <w:color w:val="000000"/>
                <w:kern w:val="0"/>
              </w:rPr>
              <w:t>纸质表格</w:t>
            </w:r>
          </w:p>
        </w:tc>
        <w:tc>
          <w:tcPr>
            <w:tcW w:w="1201"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hint="eastAsia"/>
                <w:snapToGrid w:val="0"/>
                <w:color w:val="000000"/>
                <w:kern w:val="0"/>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left"/>
              <w:textAlignment w:val="center"/>
              <w:rPr>
                <w:rFonts w:ascii="宋体" w:cs="宋体"/>
                <w:snapToGrid w:val="0"/>
                <w:color w:val="000000"/>
              </w:rPr>
            </w:pPr>
            <w:r w:rsidRPr="000C0FB8">
              <w:rPr>
                <w:rFonts w:ascii="宋体" w:hAnsi="宋体" w:cs="宋体" w:hint="eastAsia"/>
                <w:snapToGrid w:val="0"/>
                <w:color w:val="000000"/>
                <w:kern w:val="0"/>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hint="eastAsia"/>
                <w:snapToGrid w:val="0"/>
                <w:color w:val="000000"/>
                <w:kern w:val="0"/>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snapToGrid w:val="0"/>
                <w:color w:val="000000"/>
                <w:kern w:val="0"/>
              </w:rPr>
              <w:t>2</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spacing w:line="375" w:lineRule="atLeast"/>
              <w:jc w:val="left"/>
              <w:rPr>
                <w:rFonts w:ascii="宋体" w:cs="宋体"/>
                <w:snapToGrid w:val="0"/>
              </w:rPr>
            </w:pPr>
            <w:r w:rsidRPr="000C0FB8">
              <w:rPr>
                <w:rFonts w:ascii="宋体" w:hAnsi="宋体" w:cs="宋体" w:hint="eastAsia"/>
                <w:snapToGrid w:val="0"/>
              </w:rPr>
              <w:t>排水户内部排水管网、专用检测井、污水排放口位置和口径的图纸及说明等材料</w:t>
            </w:r>
          </w:p>
        </w:tc>
        <w:tc>
          <w:tcPr>
            <w:tcW w:w="1146"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hint="eastAsia"/>
                <w:snapToGrid w:val="0"/>
                <w:color w:val="000000"/>
                <w:kern w:val="0"/>
              </w:rPr>
              <w:t>原件</w:t>
            </w:r>
          </w:p>
        </w:tc>
        <w:tc>
          <w:tcPr>
            <w:tcW w:w="1201"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hint="eastAsia"/>
                <w:snapToGrid w:val="0"/>
                <w:color w:val="000000"/>
                <w:kern w:val="0"/>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left"/>
              <w:textAlignment w:val="center"/>
              <w:rPr>
                <w:rFonts w:ascii="宋体" w:cs="宋体"/>
                <w:snapToGrid w:val="0"/>
                <w:color w:val="000000"/>
              </w:rPr>
            </w:pPr>
            <w:r w:rsidRPr="000C0FB8">
              <w:rPr>
                <w:rFonts w:ascii="宋体" w:hAnsi="宋体" w:cs="宋体" w:hint="eastAsia"/>
                <w:snapToGrid w:val="0"/>
                <w:color w:val="000000"/>
                <w:kern w:val="0"/>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hint="eastAsia"/>
                <w:snapToGrid w:val="0"/>
                <w:color w:val="000000"/>
                <w:kern w:val="0"/>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snapToGrid w:val="0"/>
                <w:color w:val="000000"/>
                <w:kern w:val="0"/>
              </w:rPr>
              <w:t>3</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spacing w:line="375" w:lineRule="atLeast"/>
              <w:jc w:val="left"/>
              <w:rPr>
                <w:rFonts w:ascii="宋体" w:cs="宋体"/>
                <w:snapToGrid w:val="0"/>
              </w:rPr>
            </w:pPr>
            <w:r w:rsidRPr="000C0FB8">
              <w:rPr>
                <w:rFonts w:ascii="宋体" w:hAnsi="宋体" w:cs="宋体" w:hint="eastAsia"/>
                <w:snapToGrid w:val="0"/>
              </w:rPr>
              <w:t>按规定建设污水预处理设施的材料</w:t>
            </w:r>
          </w:p>
        </w:tc>
        <w:tc>
          <w:tcPr>
            <w:tcW w:w="1146"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hint="eastAsia"/>
                <w:snapToGrid w:val="0"/>
              </w:rPr>
              <w:t>原件和复印件</w:t>
            </w:r>
          </w:p>
        </w:tc>
        <w:tc>
          <w:tcPr>
            <w:tcW w:w="1201"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hint="eastAsia"/>
                <w:snapToGrid w:val="0"/>
                <w:color w:val="000000"/>
                <w:kern w:val="0"/>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left"/>
              <w:textAlignment w:val="center"/>
              <w:rPr>
                <w:rFonts w:ascii="宋体" w:cs="宋体"/>
                <w:snapToGrid w:val="0"/>
                <w:color w:val="000000"/>
              </w:rPr>
            </w:pPr>
            <w:r w:rsidRPr="000C0FB8">
              <w:rPr>
                <w:rFonts w:ascii="宋体" w:hAnsi="宋体" w:cs="宋体" w:hint="eastAsia"/>
                <w:snapToGrid w:val="0"/>
                <w:color w:val="000000"/>
                <w:kern w:val="0"/>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hint="eastAsia"/>
                <w:snapToGrid w:val="0"/>
                <w:color w:val="000000"/>
                <w:kern w:val="0"/>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snapToGrid w:val="0"/>
                <w:color w:val="000000"/>
                <w:kern w:val="0"/>
              </w:rPr>
              <w:t>4</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spacing w:line="375" w:lineRule="atLeast"/>
              <w:jc w:val="left"/>
              <w:rPr>
                <w:rFonts w:ascii="宋体" w:cs="宋体"/>
                <w:snapToGrid w:val="0"/>
              </w:rPr>
            </w:pPr>
            <w:r w:rsidRPr="000C0FB8">
              <w:rPr>
                <w:rFonts w:ascii="宋体" w:hAnsi="宋体" w:cs="宋体" w:hint="eastAsia"/>
                <w:snapToGrid w:val="0"/>
              </w:rPr>
              <w:t>排水隐蔽工程竣工报告</w:t>
            </w:r>
          </w:p>
        </w:tc>
        <w:tc>
          <w:tcPr>
            <w:tcW w:w="1146"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hint="eastAsia"/>
                <w:snapToGrid w:val="0"/>
              </w:rPr>
              <w:t>原件和复印件</w:t>
            </w:r>
          </w:p>
        </w:tc>
        <w:tc>
          <w:tcPr>
            <w:tcW w:w="1201"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hint="eastAsia"/>
                <w:snapToGrid w:val="0"/>
                <w:color w:val="000000"/>
                <w:kern w:val="0"/>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left"/>
              <w:textAlignment w:val="center"/>
              <w:rPr>
                <w:rFonts w:ascii="宋体" w:cs="宋体"/>
                <w:snapToGrid w:val="0"/>
                <w:color w:val="000000"/>
              </w:rPr>
            </w:pPr>
            <w:r w:rsidRPr="000C0FB8">
              <w:rPr>
                <w:rFonts w:ascii="宋体" w:hAnsi="宋体" w:cs="宋体" w:hint="eastAsia"/>
                <w:snapToGrid w:val="0"/>
                <w:color w:val="000000"/>
                <w:kern w:val="0"/>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hint="eastAsia"/>
                <w:snapToGrid w:val="0"/>
                <w:color w:val="000000"/>
                <w:kern w:val="0"/>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snapToGrid w:val="0"/>
                <w:color w:val="000000"/>
                <w:kern w:val="0"/>
              </w:rPr>
              <w:t>5</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spacing w:line="375" w:lineRule="atLeast"/>
              <w:jc w:val="left"/>
              <w:rPr>
                <w:rFonts w:ascii="宋体" w:cs="宋体"/>
                <w:snapToGrid w:val="0"/>
              </w:rPr>
            </w:pPr>
            <w:r w:rsidRPr="000C0FB8">
              <w:rPr>
                <w:rFonts w:ascii="宋体" w:hAnsi="宋体" w:cs="宋体" w:hint="eastAsia"/>
                <w:snapToGrid w:val="0"/>
              </w:rPr>
              <w:t>列入重点排污单位名录的排水户应当提供已安装的主要水污染物排放自动监测设备材料</w:t>
            </w:r>
          </w:p>
        </w:tc>
        <w:tc>
          <w:tcPr>
            <w:tcW w:w="1146"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hint="eastAsia"/>
                <w:snapToGrid w:val="0"/>
              </w:rPr>
              <w:t>原件和复印件</w:t>
            </w:r>
          </w:p>
        </w:tc>
        <w:tc>
          <w:tcPr>
            <w:tcW w:w="1201"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hint="eastAsia"/>
                <w:snapToGrid w:val="0"/>
                <w:color w:val="000000"/>
                <w:kern w:val="0"/>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left"/>
              <w:textAlignment w:val="center"/>
              <w:rPr>
                <w:rFonts w:ascii="宋体" w:cs="宋体"/>
                <w:snapToGrid w:val="0"/>
                <w:color w:val="000000"/>
              </w:rPr>
            </w:pPr>
            <w:r w:rsidRPr="000C0FB8">
              <w:rPr>
                <w:rFonts w:ascii="宋体" w:hAnsi="宋体" w:cs="宋体" w:hint="eastAsia"/>
                <w:snapToGrid w:val="0"/>
                <w:color w:val="000000"/>
                <w:kern w:val="0"/>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Pr="000C0FB8" w:rsidRDefault="00DA2F6F" w:rsidP="009C2B05">
            <w:pPr>
              <w:widowControl/>
              <w:jc w:val="center"/>
              <w:textAlignment w:val="center"/>
              <w:rPr>
                <w:rFonts w:ascii="宋体" w:cs="宋体"/>
                <w:snapToGrid w:val="0"/>
                <w:color w:val="000000"/>
              </w:rPr>
            </w:pPr>
            <w:r w:rsidRPr="000C0FB8">
              <w:rPr>
                <w:rFonts w:ascii="宋体" w:hAnsi="宋体" w:cs="宋体" w:hint="eastAsia"/>
                <w:snapToGrid w:val="0"/>
                <w:color w:val="000000"/>
                <w:kern w:val="0"/>
              </w:rPr>
              <w:t>材料真实有效，内容填写、签章完整，无涂改，复印件加盖申请人单位公章。</w:t>
            </w:r>
          </w:p>
        </w:tc>
      </w:tr>
    </w:tbl>
    <w:p w:rsidR="00DA2F6F" w:rsidRDefault="00DA2F6F" w:rsidP="00B6272A">
      <w:pPr>
        <w:rPr>
          <w:rFonts w:ascii="黑体" w:eastAsia="黑体" w:hAnsi="黑体" w:cs="Times New Roman"/>
        </w:rPr>
      </w:pPr>
      <w:r>
        <w:rPr>
          <w:rFonts w:ascii="黑体" w:eastAsia="黑体" w:hAnsi="黑体" w:cs="黑体" w:hint="eastAsia"/>
        </w:rPr>
        <w:t>九、受理方式</w:t>
      </w:r>
    </w:p>
    <w:p w:rsidR="00DA2F6F" w:rsidRDefault="00DA2F6F" w:rsidP="00CB013C">
      <w:pPr>
        <w:pStyle w:val="af0"/>
        <w:widowControl/>
        <w:numPr>
          <w:ilvl w:val="0"/>
          <w:numId w:val="15"/>
        </w:numPr>
        <w:rPr>
          <w:rFonts w:hAnsi="宋体" w:cs="Times New Roman"/>
          <w:sz w:val="21"/>
          <w:szCs w:val="21"/>
        </w:rPr>
      </w:pPr>
      <w:r>
        <w:rPr>
          <w:rFonts w:hAnsi="宋体" w:hint="eastAsia"/>
          <w:sz w:val="21"/>
          <w:szCs w:val="21"/>
        </w:rPr>
        <w:t>窗口受理：鲁山县行政服务中心</w:t>
      </w:r>
      <w:r w:rsidR="000F1FFD">
        <w:rPr>
          <w:rFonts w:hAnsi="宋体" w:hint="eastAsia"/>
          <w:sz w:val="21"/>
          <w:szCs w:val="21"/>
        </w:rPr>
        <w:t>一楼综合</w:t>
      </w:r>
      <w:r>
        <w:rPr>
          <w:rFonts w:hAnsi="宋体" w:hint="eastAsia"/>
          <w:sz w:val="21"/>
          <w:szCs w:val="21"/>
        </w:rPr>
        <w:t>窗口。</w:t>
      </w:r>
    </w:p>
    <w:p w:rsidR="00DA2F6F" w:rsidRDefault="00DA2F6F" w:rsidP="0094640B">
      <w:pPr>
        <w:pStyle w:val="af0"/>
        <w:widowControl/>
        <w:ind w:firstLineChars="200" w:firstLine="420"/>
        <w:rPr>
          <w:rFonts w:hAnsi="宋体" w:cs="Times New Roman"/>
          <w:sz w:val="21"/>
          <w:szCs w:val="21"/>
        </w:rPr>
      </w:pPr>
      <w:r>
        <w:rPr>
          <w:rFonts w:hAnsi="宋体" w:hint="eastAsia"/>
          <w:sz w:val="21"/>
          <w:szCs w:val="21"/>
        </w:rPr>
        <w:t>（二）网上申报：进入河南政务服务网（</w:t>
      </w:r>
      <w:r>
        <w:rPr>
          <w:rFonts w:hAnsi="宋体"/>
          <w:sz w:val="21"/>
          <w:szCs w:val="21"/>
        </w:rPr>
        <w:t>http://pdsls.hnzwfw.gov.cn/</w:t>
      </w:r>
      <w:r>
        <w:rPr>
          <w:rFonts w:hAnsi="宋体" w:hint="eastAsia"/>
          <w:sz w:val="21"/>
          <w:szCs w:val="21"/>
        </w:rPr>
        <w:t>）按照提示进行网上申报。</w:t>
      </w:r>
    </w:p>
    <w:p w:rsidR="00DA2F6F" w:rsidRDefault="00DA2F6F" w:rsidP="00B6272A">
      <w:pPr>
        <w:rPr>
          <w:rFonts w:ascii="黑体" w:eastAsia="黑体" w:hAnsi="黑体" w:cs="Times New Roman"/>
        </w:rPr>
      </w:pPr>
      <w:r>
        <w:rPr>
          <w:rFonts w:ascii="黑体" w:eastAsia="黑体" w:hAnsi="黑体" w:cs="黑体" w:hint="eastAsia"/>
        </w:rPr>
        <w:t>十、办理流程</w:t>
      </w:r>
    </w:p>
    <w:p w:rsidR="00DA2F6F" w:rsidRDefault="00DA2F6F" w:rsidP="00421836">
      <w:pPr>
        <w:pStyle w:val="af1"/>
        <w:ind w:left="420"/>
        <w:rPr>
          <w:rFonts w:ascii="宋体" w:cs="宋体"/>
          <w:sz w:val="21"/>
          <w:szCs w:val="21"/>
        </w:rPr>
      </w:pPr>
      <w:r>
        <w:rPr>
          <w:rFonts w:ascii="宋体" w:hAnsi="宋体" w:cs="宋体" w:hint="eastAsia"/>
          <w:sz w:val="21"/>
          <w:szCs w:val="21"/>
        </w:rPr>
        <w:t>（一）申请</w:t>
      </w:r>
    </w:p>
    <w:p w:rsidR="00DA2F6F" w:rsidRDefault="00DA2F6F" w:rsidP="0094640B">
      <w:pPr>
        <w:pStyle w:val="af1"/>
        <w:ind w:leftChars="200" w:left="420"/>
        <w:rPr>
          <w:rFonts w:ascii="宋体" w:cs="宋体"/>
          <w:sz w:val="21"/>
          <w:szCs w:val="21"/>
        </w:rPr>
      </w:pPr>
      <w:r>
        <w:rPr>
          <w:rFonts w:ascii="宋体" w:hAnsi="宋体" w:cs="宋体" w:hint="eastAsia"/>
          <w:sz w:val="21"/>
          <w:szCs w:val="21"/>
        </w:rPr>
        <w:t>申请单位应按照要求</w:t>
      </w:r>
      <w:r>
        <w:rPr>
          <w:rFonts w:ascii="宋体" w:hAnsi="宋体" w:cs="宋体"/>
          <w:sz w:val="21"/>
          <w:szCs w:val="21"/>
        </w:rPr>
        <w:t>,</w:t>
      </w:r>
      <w:r>
        <w:rPr>
          <w:rFonts w:ascii="宋体" w:hAnsi="宋体" w:cs="宋体" w:hint="eastAsia"/>
          <w:sz w:val="21"/>
          <w:szCs w:val="21"/>
        </w:rPr>
        <w:t>准备相关申请村料，按照许可权限，向许可机关提出许可申请。</w:t>
      </w:r>
      <w:r>
        <w:rPr>
          <w:rFonts w:ascii="宋体" w:cs="宋体"/>
          <w:sz w:val="21"/>
          <w:szCs w:val="21"/>
        </w:rPr>
        <w:br/>
      </w:r>
      <w:r>
        <w:rPr>
          <w:rFonts w:ascii="宋体" w:hAnsi="宋体" w:cs="宋体" w:hint="eastAsia"/>
          <w:sz w:val="21"/>
          <w:szCs w:val="21"/>
        </w:rPr>
        <w:t>（二）受理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hAnsi="宋体" w:cs="宋体"/>
          <w:sz w:val="21"/>
          <w:szCs w:val="21"/>
        </w:rPr>
        <w:t>,</w:t>
      </w:r>
      <w:r>
        <w:rPr>
          <w:rFonts w:ascii="宋体" w:hAnsi="宋体" w:cs="宋体" w:hint="eastAsia"/>
          <w:sz w:val="21"/>
          <w:szCs w:val="21"/>
        </w:rPr>
        <w:t>许可机关予以受理</w:t>
      </w:r>
      <w:r>
        <w:rPr>
          <w:rFonts w:ascii="宋体" w:hAnsi="宋体" w:cs="宋体"/>
          <w:sz w:val="21"/>
          <w:szCs w:val="21"/>
        </w:rPr>
        <w:t>,</w:t>
      </w:r>
      <w:r>
        <w:rPr>
          <w:rFonts w:ascii="宋体" w:hAnsi="宋体" w:cs="宋体" w:hint="eastAsia"/>
          <w:sz w:val="21"/>
          <w:szCs w:val="21"/>
        </w:rPr>
        <w:t>出具《受理通知书》。申请材料不齐全的</w:t>
      </w:r>
      <w:r>
        <w:rPr>
          <w:rFonts w:ascii="宋体" w:hAnsi="宋体" w:cs="宋体"/>
          <w:sz w:val="21"/>
          <w:szCs w:val="21"/>
        </w:rPr>
        <w:t>,</w:t>
      </w:r>
      <w:r>
        <w:rPr>
          <w:rFonts w:ascii="宋体" w:hAnsi="宋体" w:cs="宋体" w:hint="eastAsia"/>
          <w:sz w:val="21"/>
          <w:szCs w:val="21"/>
        </w:rPr>
        <w:t>应一次告知申请人需要补正的全部内容</w:t>
      </w:r>
      <w:r>
        <w:rPr>
          <w:rFonts w:ascii="宋体" w:hAnsi="宋体" w:cs="宋体"/>
          <w:sz w:val="21"/>
          <w:szCs w:val="21"/>
        </w:rPr>
        <w:t>,</w:t>
      </w:r>
      <w:r>
        <w:rPr>
          <w:rFonts w:ascii="宋体" w:hAnsi="宋体" w:cs="宋体" w:hint="eastAsia"/>
          <w:sz w:val="21"/>
          <w:szCs w:val="21"/>
        </w:rPr>
        <w:t>出具《行政许可申请材料补正告知书。</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（三）核查</w:t>
      </w:r>
    </w:p>
    <w:p w:rsidR="00DA2F6F" w:rsidRDefault="00DA2F6F" w:rsidP="0094640B">
      <w:pPr>
        <w:pStyle w:val="af1"/>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hAnsi="宋体" w:cs="宋体"/>
          <w:sz w:val="21"/>
          <w:szCs w:val="21"/>
        </w:rPr>
        <w:t>,</w:t>
      </w:r>
      <w:r>
        <w:rPr>
          <w:rFonts w:ascii="宋体" w:hAnsi="宋体" w:cs="宋体" w:hint="eastAsia"/>
          <w:sz w:val="21"/>
          <w:szCs w:val="21"/>
        </w:rPr>
        <w:t>申请材料受理后</w:t>
      </w:r>
      <w:r>
        <w:rPr>
          <w:rFonts w:ascii="宋体" w:hAnsi="宋体" w:cs="宋体"/>
          <w:sz w:val="21"/>
          <w:szCs w:val="21"/>
        </w:rPr>
        <w:t>,</w:t>
      </w:r>
      <w:r>
        <w:rPr>
          <w:rFonts w:ascii="宋体" w:hAnsi="宋体" w:cs="宋体" w:hint="eastAsia"/>
          <w:sz w:val="21"/>
          <w:szCs w:val="21"/>
        </w:rPr>
        <w:t>行政许可机关应当指派</w:t>
      </w:r>
      <w:r>
        <w:rPr>
          <w:rFonts w:ascii="宋体" w:hAnsi="宋体" w:cs="宋体"/>
          <w:sz w:val="21"/>
          <w:szCs w:val="21"/>
        </w:rPr>
        <w:t>2</w:t>
      </w:r>
      <w:r>
        <w:rPr>
          <w:rFonts w:ascii="宋体" w:hAnsi="宋体" w:cs="宋体" w:hint="eastAsia"/>
          <w:sz w:val="21"/>
          <w:szCs w:val="21"/>
        </w:rPr>
        <w:t>名以上工作人员对申请材料的实质内容进行实地核查。申请材料不实、不符合法定条件的</w:t>
      </w:r>
      <w:r>
        <w:rPr>
          <w:rFonts w:ascii="宋体" w:hAns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lastRenderedPageBreak/>
        <w:t>申请材料符合法定条件的</w:t>
      </w:r>
      <w:r>
        <w:rPr>
          <w:rFonts w:ascii="宋体" w:hAnsi="宋体" w:cs="宋体"/>
          <w:sz w:val="21"/>
          <w:szCs w:val="21"/>
        </w:rPr>
        <w:t>,</w:t>
      </w:r>
      <w:r>
        <w:rPr>
          <w:rFonts w:ascii="宋体" w:hAnsi="宋体" w:cs="宋体" w:hint="eastAsia"/>
          <w:sz w:val="21"/>
          <w:szCs w:val="21"/>
        </w:rPr>
        <w:t>现场核查无误的</w:t>
      </w:r>
      <w:r>
        <w:rPr>
          <w:rFonts w:ascii="宋体" w:hAnsi="宋体" w:cs="宋体"/>
          <w:sz w:val="21"/>
          <w:szCs w:val="21"/>
        </w:rPr>
        <w:t>,</w:t>
      </w:r>
      <w:r>
        <w:rPr>
          <w:rFonts w:ascii="宋体" w:hAnsi="宋体" w:cs="宋体" w:hint="eastAsia"/>
          <w:sz w:val="21"/>
          <w:szCs w:val="21"/>
        </w:rPr>
        <w:t>许可机关填写行政许可决定审批表</w:t>
      </w:r>
      <w:r>
        <w:rPr>
          <w:rFonts w:ascii="宋体" w:hAnsi="宋体" w:cs="宋体"/>
          <w:sz w:val="21"/>
          <w:szCs w:val="21"/>
        </w:rPr>
        <w:t>,</w:t>
      </w:r>
      <w:r>
        <w:rPr>
          <w:rFonts w:ascii="宋体" w:hAnsi="宋体" w:cs="宋体" w:hint="eastAsia"/>
          <w:sz w:val="21"/>
          <w:szCs w:val="21"/>
        </w:rPr>
        <w:t>经初审、复审、审定</w:t>
      </w:r>
      <w:r>
        <w:rPr>
          <w:rFonts w:ascii="宋体" w:hAnsi="宋体" w:cs="宋体"/>
          <w:sz w:val="21"/>
          <w:szCs w:val="21"/>
        </w:rPr>
        <w:t>,</w:t>
      </w:r>
      <w:r>
        <w:rPr>
          <w:rFonts w:ascii="宋体" w:hAnsi="宋体" w:cs="宋体" w:hint="eastAsia"/>
          <w:sz w:val="21"/>
          <w:szCs w:val="21"/>
        </w:rPr>
        <w:t>依法作出准予行政许可的书面决定。</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十一、办理时限</w:t>
      </w:r>
    </w:p>
    <w:p w:rsidR="00DA2F6F" w:rsidRDefault="00DA2F6F" w:rsidP="00421836">
      <w:pPr>
        <w:pStyle w:val="af1"/>
        <w:ind w:left="426"/>
        <w:rPr>
          <w:rFonts w:ascii="宋体" w:cs="宋体"/>
          <w:sz w:val="21"/>
          <w:szCs w:val="21"/>
        </w:rPr>
      </w:pPr>
      <w:r>
        <w:rPr>
          <w:rFonts w:ascii="宋体" w:hAnsi="宋体" w:cs="宋体" w:hint="eastAsia"/>
          <w:sz w:val="21"/>
          <w:szCs w:val="21"/>
        </w:rPr>
        <w:t>（一）法定时限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20</w:t>
      </w:r>
      <w:r>
        <w:rPr>
          <w:rFonts w:ascii="宋体" w:hAnsi="宋体" w:cs="宋体" w:hint="eastAsia"/>
          <w:sz w:val="21"/>
          <w:szCs w:val="21"/>
        </w:rPr>
        <w:t>个工作日（</w:t>
      </w:r>
      <w:r>
        <w:rPr>
          <w:rFonts w:ascii="宋体" w:hAnsi="宋体" w:cs="宋体"/>
          <w:sz w:val="21"/>
          <w:szCs w:val="21"/>
        </w:rPr>
        <w:t>20</w:t>
      </w:r>
      <w:r>
        <w:rPr>
          <w:rFonts w:ascii="宋体" w:hAnsi="宋体" w:cs="宋体" w:hint="eastAsia"/>
          <w:sz w:val="21"/>
          <w:szCs w:val="21"/>
        </w:rPr>
        <w:t>个工作日内不能作出决定的，经本行政机关负责人批准，可延长</w:t>
      </w:r>
      <w:r>
        <w:rPr>
          <w:rFonts w:ascii="宋体" w:hAnsi="宋体" w:cs="宋体"/>
          <w:sz w:val="21"/>
          <w:szCs w:val="21"/>
        </w:rPr>
        <w:t>20</w:t>
      </w:r>
      <w:r>
        <w:rPr>
          <w:rFonts w:ascii="宋体" w:hAnsi="宋体" w:cs="宋体" w:hint="eastAsia"/>
          <w:sz w:val="21"/>
          <w:szCs w:val="21"/>
        </w:rPr>
        <w:t>个工作日，并应当将延长期限的理由告知申请人）。</w:t>
      </w:r>
    </w:p>
    <w:p w:rsidR="00DA2F6F" w:rsidRDefault="00DA2F6F" w:rsidP="00421836">
      <w:pPr>
        <w:pStyle w:val="af1"/>
        <w:ind w:left="426"/>
        <w:rPr>
          <w:rFonts w:ascii="宋体" w:cs="宋体"/>
          <w:sz w:val="21"/>
          <w:szCs w:val="21"/>
        </w:rPr>
      </w:pPr>
      <w:r>
        <w:rPr>
          <w:rFonts w:ascii="宋体" w:hAnsi="宋体" w:cs="宋体" w:hint="eastAsia"/>
          <w:sz w:val="21"/>
          <w:szCs w:val="21"/>
        </w:rPr>
        <w:t>（二）承诺时限</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10</w:t>
      </w:r>
      <w:r>
        <w:rPr>
          <w:rFonts w:ascii="宋体" w:hAnsi="宋体" w:cs="宋体" w:hint="eastAsia"/>
          <w:sz w:val="21"/>
          <w:szCs w:val="21"/>
        </w:rPr>
        <w:t>个工作日。</w:t>
      </w:r>
    </w:p>
    <w:p w:rsidR="00DA2F6F" w:rsidRDefault="00DA2F6F" w:rsidP="00B6272A">
      <w:pPr>
        <w:ind w:left="420"/>
        <w:rPr>
          <w:rFonts w:ascii="黑体" w:eastAsia="黑体" w:hAnsi="黑体" w:cs="Times New Roman"/>
        </w:rPr>
      </w:pPr>
      <w:r>
        <w:rPr>
          <w:rFonts w:ascii="黑体" w:eastAsia="黑体" w:hAnsi="黑体" w:cs="黑体" w:hint="eastAsia"/>
        </w:rPr>
        <w:t>十二、收费依据及标准</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无</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十三、结果送达</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10</w:t>
      </w:r>
      <w:r>
        <w:rPr>
          <w:rFonts w:ascii="宋体" w:hAnsi="宋体" w:cs="宋体" w:hint="eastAsia"/>
          <w:sz w:val="21"/>
          <w:szCs w:val="21"/>
        </w:rPr>
        <w:t>个工作日内直接送达。</w:t>
      </w:r>
    </w:p>
    <w:p w:rsidR="00DA2F6F" w:rsidRDefault="00DA2F6F" w:rsidP="00B6272A">
      <w:pPr>
        <w:ind w:left="420"/>
        <w:rPr>
          <w:rFonts w:ascii="黑体" w:eastAsia="黑体" w:hAnsi="黑体" w:cs="Times New Roman"/>
        </w:rPr>
      </w:pPr>
      <w:r>
        <w:rPr>
          <w:rFonts w:ascii="黑体" w:eastAsia="黑体" w:hAnsi="黑体" w:cs="黑体" w:hint="eastAsia"/>
        </w:rPr>
        <w:t>十四、行政救济途径与方式</w:t>
      </w:r>
    </w:p>
    <w:p w:rsidR="00DA2F6F" w:rsidRDefault="00DA2F6F" w:rsidP="00CB013C">
      <w:pPr>
        <w:pStyle w:val="af1"/>
        <w:numPr>
          <w:ilvl w:val="0"/>
          <w:numId w:val="16"/>
        </w:numPr>
        <w:rPr>
          <w:rFonts w:ascii="宋体" w:cs="宋体"/>
          <w:sz w:val="21"/>
          <w:szCs w:val="21"/>
        </w:rPr>
      </w:pPr>
      <w:r>
        <w:rPr>
          <w:rFonts w:ascii="宋体" w:hAnsi="宋体" w:cs="宋体" w:hint="eastAsia"/>
          <w:sz w:val="21"/>
          <w:szCs w:val="21"/>
        </w:rPr>
        <w:t>申请人在申请行政许可过程中，依法享有陈述权、申辩权；</w:t>
      </w:r>
    </w:p>
    <w:p w:rsidR="00DA2F6F" w:rsidRDefault="00DA2F6F" w:rsidP="0094640B">
      <w:pPr>
        <w:pStyle w:val="af1"/>
        <w:ind w:leftChars="-1" w:left="-2" w:firstLineChars="202" w:firstLine="424"/>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421836">
      <w:pPr>
        <w:pStyle w:val="af1"/>
        <w:ind w:firstLine="426"/>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272A">
      <w:pPr>
        <w:ind w:left="420"/>
        <w:rPr>
          <w:rFonts w:ascii="黑体" w:eastAsia="黑体" w:hAnsi="黑体" w:cs="Times New Roman"/>
        </w:rPr>
      </w:pPr>
      <w:r>
        <w:rPr>
          <w:rFonts w:ascii="黑体" w:eastAsia="黑体" w:hAnsi="黑体" w:cs="黑体" w:hint="eastAsia"/>
        </w:rPr>
        <w:t>十五、咨询方式</w:t>
      </w:r>
    </w:p>
    <w:p w:rsidR="00DA2F6F" w:rsidRDefault="00DA2F6F" w:rsidP="00421836">
      <w:pPr>
        <w:pStyle w:val="af1"/>
        <w:ind w:left="420"/>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421836">
      <w:pPr>
        <w:pStyle w:val="af1"/>
        <w:ind w:left="420"/>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421836">
      <w:pPr>
        <w:pStyle w:val="af1"/>
        <w:ind w:left="420"/>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271"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272A">
      <w:pPr>
        <w:ind w:left="420"/>
        <w:rPr>
          <w:rFonts w:ascii="黑体" w:eastAsia="黑体" w:hAnsi="黑体" w:cs="Times New Roman"/>
        </w:rPr>
      </w:pPr>
      <w:r>
        <w:rPr>
          <w:rFonts w:ascii="黑体" w:eastAsia="黑体" w:hAnsi="黑体" w:cs="黑体" w:hint="eastAsia"/>
        </w:rPr>
        <w:t>十六、监督投诉渠道</w:t>
      </w:r>
    </w:p>
    <w:p w:rsidR="00DA2F6F" w:rsidRDefault="00DA2F6F" w:rsidP="00421836">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421836">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272"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272A">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lastRenderedPageBreak/>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73"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74"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75"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76" w:history="1">
        <w:r w:rsidR="00DA2F6F">
          <w:rPr>
            <w:rFonts w:ascii="宋体" w:hAnsi="宋体" w:cs="宋体"/>
            <w:sz w:val="21"/>
            <w:szCs w:val="21"/>
          </w:rPr>
          <w:t>http://zwfw.pdslsspzx.gov.cn</w:t>
        </w:r>
      </w:hyperlink>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十九、办理结果样本</w:t>
      </w:r>
    </w:p>
    <w:p w:rsidR="00DA2F6F" w:rsidRDefault="007E1452" w:rsidP="007E1452">
      <w:pPr>
        <w:widowControl/>
        <w:tabs>
          <w:tab w:val="center" w:pos="4201"/>
          <w:tab w:val="right" w:leader="dot" w:pos="9298"/>
        </w:tabs>
        <w:autoSpaceDE w:val="0"/>
        <w:autoSpaceDN w:val="0"/>
        <w:spacing w:beforeLines="50" w:afterLines="50"/>
        <w:rPr>
          <w:rFonts w:ascii="宋体" w:hAnsi="Times New Roman" w:cs="Times New Roman"/>
          <w:kern w:val="0"/>
        </w:rPr>
      </w:pPr>
      <w:r w:rsidRPr="00C179C4">
        <w:rPr>
          <w:rFonts w:ascii="宋体" w:hAnsi="Times New Roman" w:cs="Times New Roman"/>
          <w:noProof/>
          <w:kern w:val="0"/>
        </w:rPr>
        <w:pict>
          <v:shape id="图片框 1797" o:spid="_x0000_i1065" type="#_x0000_t75" style="width:414.75pt;height:286.5pt;visibility:visible">
            <v:imagedata r:id="rId277" o:title=""/>
          </v:shape>
        </w:pic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lastRenderedPageBreak/>
        <w:t>二十、附件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1</w:t>
      </w:r>
      <w:r>
        <w:rPr>
          <w:rFonts w:ascii="宋体" w:hAnsi="Times New Roman" w:cs="宋体" w:hint="eastAsia"/>
          <w:kern w:val="0"/>
        </w:rPr>
        <w:t>：城镇污水排入排水管网许可申请表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2</w:t>
      </w:r>
      <w:r>
        <w:rPr>
          <w:rFonts w:ascii="宋体" w:hAnsi="Times New Roman" w:cs="宋体" w:hint="eastAsia"/>
          <w:kern w:val="0"/>
        </w:rPr>
        <w:t>：办理流程图</w:t>
      </w:r>
    </w:p>
    <w:p w:rsidR="00DA2F6F" w:rsidRDefault="00DA2F6F" w:rsidP="007E1452">
      <w:pPr>
        <w:widowControl/>
        <w:tabs>
          <w:tab w:val="center" w:pos="4201"/>
          <w:tab w:val="right" w:leader="dot" w:pos="9298"/>
        </w:tabs>
        <w:autoSpaceDE w:val="0"/>
        <w:autoSpaceDN w:val="0"/>
        <w:spacing w:beforeLines="50" w:afterLines="50"/>
        <w:rPr>
          <w:rFonts w:ascii="宋体" w:hAnsi="Times New Roman" w:cs="Times New Roman"/>
          <w:kern w:val="0"/>
        </w:rPr>
      </w:pPr>
      <w:r>
        <w:rPr>
          <w:rFonts w:ascii="宋体" w:hAnsi="Times New Roman" w:cs="Times New Roman"/>
          <w:kern w:val="0"/>
        </w:rPr>
        <w:br w:type="page"/>
      </w:r>
      <w:r>
        <w:rPr>
          <w:rFonts w:ascii="黑体" w:eastAsia="黑体" w:hAnsi="黑体" w:cs="黑体" w:hint="eastAsia"/>
          <w:kern w:val="0"/>
        </w:rPr>
        <w:lastRenderedPageBreak/>
        <w:t>附件</w:t>
      </w:r>
      <w:r>
        <w:rPr>
          <w:rFonts w:ascii="黑体" w:eastAsia="黑体" w:hAnsi="黑体" w:cs="黑体"/>
          <w:kern w:val="0"/>
        </w:rPr>
        <w:t xml:space="preserve">1 </w:t>
      </w:r>
      <w:r>
        <w:rPr>
          <w:rFonts w:ascii="黑体" w:eastAsia="黑体" w:hAnsi="黑体" w:cs="黑体" w:hint="eastAsia"/>
          <w:kern w:val="0"/>
        </w:rPr>
        <w:t>城镇污水排入排水管网许可申请表</w:t>
      </w:r>
    </w:p>
    <w:p w:rsidR="00DA2F6F" w:rsidRDefault="00DA2F6F" w:rsidP="007E1452">
      <w:pPr>
        <w:widowControl/>
        <w:tabs>
          <w:tab w:val="center" w:pos="4201"/>
          <w:tab w:val="right" w:leader="dot" w:pos="9298"/>
        </w:tabs>
        <w:autoSpaceDE w:val="0"/>
        <w:autoSpaceDN w:val="0"/>
        <w:spacing w:beforeLines="50" w:afterLines="50"/>
        <w:rPr>
          <w:rFonts w:ascii="宋体" w:hAnsi="Times New Roman" w:cs="Times New Roman"/>
          <w:kern w:val="0"/>
          <w:sz w:val="28"/>
          <w:szCs w:val="28"/>
        </w:rPr>
      </w:pPr>
    </w:p>
    <w:p w:rsidR="00DA2F6F" w:rsidRDefault="00DA2F6F" w:rsidP="00B6272A">
      <w:pPr>
        <w:tabs>
          <w:tab w:val="left" w:pos="900"/>
          <w:tab w:val="left" w:pos="2160"/>
          <w:tab w:val="left" w:pos="7560"/>
        </w:tabs>
        <w:jc w:val="center"/>
        <w:rPr>
          <w:rFonts w:ascii="仿宋" w:eastAsia="仿宋" w:hAnsi="仿宋" w:cs="Times New Roman"/>
          <w:b/>
          <w:bCs/>
          <w:snapToGrid w:val="0"/>
          <w:sz w:val="52"/>
          <w:szCs w:val="52"/>
        </w:rPr>
      </w:pPr>
      <w:r>
        <w:rPr>
          <w:rFonts w:ascii="仿宋" w:eastAsia="仿宋" w:hAnsi="仿宋" w:cs="仿宋" w:hint="eastAsia"/>
          <w:b/>
          <w:bCs/>
          <w:snapToGrid w:val="0"/>
          <w:sz w:val="52"/>
          <w:szCs w:val="52"/>
        </w:rPr>
        <w:t>城镇污水排入排水管网许可</w:t>
      </w:r>
    </w:p>
    <w:p w:rsidR="00DA2F6F" w:rsidRDefault="00DA2F6F" w:rsidP="00B6272A">
      <w:pPr>
        <w:tabs>
          <w:tab w:val="left" w:pos="900"/>
          <w:tab w:val="left" w:pos="2160"/>
          <w:tab w:val="left" w:pos="7560"/>
        </w:tabs>
        <w:jc w:val="center"/>
        <w:rPr>
          <w:rFonts w:ascii="仿宋" w:eastAsia="仿宋" w:hAnsi="仿宋" w:cs="Times New Roman"/>
          <w:b/>
          <w:bCs/>
          <w:snapToGrid w:val="0"/>
          <w:sz w:val="52"/>
          <w:szCs w:val="52"/>
        </w:rPr>
      </w:pPr>
      <w:r>
        <w:rPr>
          <w:rFonts w:ascii="仿宋" w:eastAsia="仿宋" w:hAnsi="仿宋" w:cs="仿宋" w:hint="eastAsia"/>
          <w:b/>
          <w:bCs/>
          <w:snapToGrid w:val="0"/>
          <w:sz w:val="52"/>
          <w:szCs w:val="52"/>
        </w:rPr>
        <w:t>申请表</w:t>
      </w:r>
    </w:p>
    <w:p w:rsidR="00DA2F6F" w:rsidRDefault="00DA2F6F" w:rsidP="00B6272A">
      <w:pPr>
        <w:rPr>
          <w:rFonts w:ascii="仿宋" w:eastAsia="仿宋" w:hAnsi="仿宋" w:cs="Times New Roman"/>
          <w:snapToGrid w:val="0"/>
          <w:sz w:val="28"/>
          <w:szCs w:val="28"/>
        </w:rPr>
      </w:pPr>
    </w:p>
    <w:p w:rsidR="00DA2F6F" w:rsidRDefault="00DA2F6F" w:rsidP="00B6272A">
      <w:pPr>
        <w:rPr>
          <w:rFonts w:ascii="仿宋" w:eastAsia="仿宋" w:hAnsi="仿宋" w:cs="Times New Roman"/>
          <w:snapToGrid w:val="0"/>
          <w:sz w:val="28"/>
          <w:szCs w:val="28"/>
        </w:rPr>
      </w:pPr>
    </w:p>
    <w:p w:rsidR="00DA2F6F" w:rsidRDefault="00DA2F6F" w:rsidP="00B6272A">
      <w:pPr>
        <w:rPr>
          <w:rFonts w:ascii="仿宋" w:eastAsia="仿宋" w:hAnsi="仿宋" w:cs="Times New Roman"/>
          <w:snapToGrid w:val="0"/>
          <w:sz w:val="28"/>
          <w:szCs w:val="28"/>
        </w:rPr>
      </w:pPr>
    </w:p>
    <w:p w:rsidR="00DA2F6F" w:rsidRDefault="00DA2F6F" w:rsidP="00B6272A">
      <w:pPr>
        <w:rPr>
          <w:rFonts w:ascii="仿宋" w:eastAsia="仿宋" w:hAnsi="仿宋" w:cs="Times New Roman"/>
          <w:snapToGrid w:val="0"/>
          <w:sz w:val="28"/>
          <w:szCs w:val="28"/>
        </w:rPr>
      </w:pPr>
    </w:p>
    <w:p w:rsidR="00DA2F6F" w:rsidRDefault="00DA2F6F" w:rsidP="00B6272A">
      <w:pPr>
        <w:rPr>
          <w:rFonts w:ascii="仿宋" w:eastAsia="仿宋" w:hAnsi="仿宋" w:cs="Times New Roman"/>
          <w:snapToGrid w:val="0"/>
          <w:sz w:val="28"/>
          <w:szCs w:val="28"/>
        </w:rPr>
      </w:pPr>
    </w:p>
    <w:p w:rsidR="00DA2F6F" w:rsidRDefault="00DA2F6F" w:rsidP="00B6272A">
      <w:pPr>
        <w:rPr>
          <w:rFonts w:ascii="仿宋" w:eastAsia="仿宋" w:hAnsi="仿宋" w:cs="Times New Roman"/>
          <w:snapToGrid w:val="0"/>
          <w:sz w:val="28"/>
          <w:szCs w:val="28"/>
        </w:rPr>
      </w:pPr>
    </w:p>
    <w:p w:rsidR="00DA2F6F" w:rsidRPr="003409D0" w:rsidRDefault="00DA2F6F" w:rsidP="0094640B">
      <w:pPr>
        <w:ind w:firstLineChars="300" w:firstLine="843"/>
        <w:rPr>
          <w:rFonts w:ascii="仿宋" w:eastAsia="仿宋" w:hAnsi="仿宋" w:cs="Times New Roman"/>
          <w:b/>
          <w:bCs/>
          <w:snapToGrid w:val="0"/>
          <w:sz w:val="28"/>
          <w:szCs w:val="28"/>
          <w:u w:val="single"/>
        </w:rPr>
      </w:pPr>
      <w:r>
        <w:rPr>
          <w:rFonts w:ascii="仿宋" w:eastAsia="仿宋" w:hAnsi="仿宋" w:cs="仿宋" w:hint="eastAsia"/>
          <w:b/>
          <w:bCs/>
          <w:snapToGrid w:val="0"/>
          <w:sz w:val="28"/>
          <w:szCs w:val="28"/>
        </w:rPr>
        <w:t>申请单位（章）</w:t>
      </w:r>
      <w:r>
        <w:rPr>
          <w:rFonts w:ascii="仿宋" w:eastAsia="仿宋" w:hAnsi="仿宋" w:cs="仿宋"/>
          <w:b/>
          <w:bCs/>
          <w:snapToGrid w:val="0"/>
          <w:sz w:val="28"/>
          <w:szCs w:val="28"/>
        </w:rPr>
        <w:t xml:space="preserve">  </w:t>
      </w:r>
      <w:r>
        <w:rPr>
          <w:rFonts w:ascii="仿宋" w:eastAsia="仿宋" w:hAnsi="仿宋" w:cs="仿宋"/>
          <w:b/>
          <w:bCs/>
          <w:snapToGrid w:val="0"/>
          <w:sz w:val="28"/>
          <w:szCs w:val="28"/>
          <w:u w:val="single"/>
        </w:rPr>
        <w:t xml:space="preserve">                               </w:t>
      </w:r>
    </w:p>
    <w:p w:rsidR="00DA2F6F" w:rsidRDefault="00DA2F6F" w:rsidP="0094640B">
      <w:pPr>
        <w:ind w:firstLineChars="300" w:firstLine="843"/>
        <w:rPr>
          <w:rFonts w:ascii="仿宋" w:eastAsia="仿宋" w:hAnsi="仿宋" w:cs="Times New Roman"/>
          <w:b/>
          <w:bCs/>
          <w:snapToGrid w:val="0"/>
          <w:sz w:val="28"/>
          <w:szCs w:val="28"/>
        </w:rPr>
      </w:pPr>
    </w:p>
    <w:p w:rsidR="00DA2F6F" w:rsidRDefault="00DA2F6F" w:rsidP="0094640B">
      <w:pPr>
        <w:ind w:firstLineChars="300" w:firstLine="843"/>
        <w:rPr>
          <w:rFonts w:ascii="仿宋" w:eastAsia="仿宋" w:hAnsi="仿宋" w:cs="Times New Roman"/>
          <w:b/>
          <w:bCs/>
          <w:snapToGrid w:val="0"/>
          <w:sz w:val="28"/>
          <w:szCs w:val="28"/>
        </w:rPr>
      </w:pPr>
      <w:r>
        <w:rPr>
          <w:rFonts w:ascii="仿宋" w:eastAsia="仿宋" w:hAnsi="仿宋" w:cs="仿宋" w:hint="eastAsia"/>
          <w:b/>
          <w:bCs/>
          <w:snapToGrid w:val="0"/>
          <w:sz w:val="28"/>
          <w:szCs w:val="28"/>
        </w:rPr>
        <w:t>排</w:t>
      </w:r>
      <w:r>
        <w:rPr>
          <w:rFonts w:ascii="仿宋" w:eastAsia="仿宋" w:hAnsi="仿宋" w:cs="仿宋"/>
          <w:b/>
          <w:bCs/>
          <w:snapToGrid w:val="0"/>
          <w:sz w:val="28"/>
          <w:szCs w:val="28"/>
        </w:rPr>
        <w:t xml:space="preserve">  </w:t>
      </w:r>
      <w:r>
        <w:rPr>
          <w:rFonts w:ascii="仿宋" w:eastAsia="仿宋" w:hAnsi="仿宋" w:cs="仿宋" w:hint="eastAsia"/>
          <w:b/>
          <w:bCs/>
          <w:snapToGrid w:val="0"/>
          <w:sz w:val="28"/>
          <w:szCs w:val="28"/>
        </w:rPr>
        <w:t>水</w:t>
      </w:r>
      <w:r>
        <w:rPr>
          <w:rFonts w:ascii="仿宋" w:eastAsia="仿宋" w:hAnsi="仿宋" w:cs="仿宋"/>
          <w:b/>
          <w:bCs/>
          <w:snapToGrid w:val="0"/>
          <w:sz w:val="28"/>
          <w:szCs w:val="28"/>
        </w:rPr>
        <w:t xml:space="preserve">  </w:t>
      </w:r>
      <w:r>
        <w:rPr>
          <w:rFonts w:ascii="仿宋" w:eastAsia="仿宋" w:hAnsi="仿宋" w:cs="仿宋" w:hint="eastAsia"/>
          <w:b/>
          <w:bCs/>
          <w:snapToGrid w:val="0"/>
          <w:sz w:val="28"/>
          <w:szCs w:val="28"/>
        </w:rPr>
        <w:t>户</w:t>
      </w:r>
      <w:r>
        <w:rPr>
          <w:rFonts w:ascii="仿宋" w:eastAsia="仿宋" w:hAnsi="仿宋" w:cs="仿宋"/>
          <w:b/>
          <w:bCs/>
          <w:snapToGrid w:val="0"/>
          <w:sz w:val="28"/>
          <w:szCs w:val="28"/>
        </w:rPr>
        <w:t xml:space="preserve">      </w:t>
      </w:r>
      <w:r>
        <w:rPr>
          <w:rFonts w:ascii="仿宋" w:eastAsia="仿宋" w:hAnsi="仿宋" w:cs="仿宋"/>
          <w:b/>
          <w:bCs/>
          <w:snapToGrid w:val="0"/>
          <w:sz w:val="28"/>
          <w:szCs w:val="28"/>
          <w:u w:val="single"/>
        </w:rPr>
        <w:t xml:space="preserve">                               </w:t>
      </w:r>
    </w:p>
    <w:p w:rsidR="00DA2F6F" w:rsidRDefault="00DA2F6F" w:rsidP="0094640B">
      <w:pPr>
        <w:ind w:firstLineChars="300" w:firstLine="843"/>
        <w:rPr>
          <w:rFonts w:ascii="仿宋" w:eastAsia="仿宋" w:hAnsi="仿宋" w:cs="Times New Roman"/>
          <w:b/>
          <w:bCs/>
          <w:snapToGrid w:val="0"/>
          <w:sz w:val="28"/>
          <w:szCs w:val="28"/>
        </w:rPr>
      </w:pPr>
    </w:p>
    <w:p w:rsidR="00DA2F6F" w:rsidRDefault="00DA2F6F" w:rsidP="0094640B">
      <w:pPr>
        <w:ind w:firstLineChars="300" w:firstLine="843"/>
        <w:rPr>
          <w:rFonts w:ascii="仿宋" w:eastAsia="仿宋" w:hAnsi="仿宋" w:cs="Times New Roman"/>
          <w:snapToGrid w:val="0"/>
          <w:sz w:val="32"/>
          <w:szCs w:val="32"/>
        </w:rPr>
      </w:pPr>
      <w:r>
        <w:rPr>
          <w:rFonts w:ascii="仿宋" w:eastAsia="仿宋" w:hAnsi="仿宋" w:cs="仿宋" w:hint="eastAsia"/>
          <w:b/>
          <w:bCs/>
          <w:snapToGrid w:val="0"/>
          <w:sz w:val="28"/>
          <w:szCs w:val="28"/>
        </w:rPr>
        <w:t>填</w:t>
      </w:r>
      <w:r>
        <w:rPr>
          <w:rFonts w:ascii="仿宋" w:eastAsia="仿宋" w:hAnsi="仿宋" w:cs="仿宋"/>
          <w:b/>
          <w:bCs/>
          <w:snapToGrid w:val="0"/>
          <w:sz w:val="28"/>
          <w:szCs w:val="28"/>
        </w:rPr>
        <w:t xml:space="preserve"> </w:t>
      </w:r>
      <w:r>
        <w:rPr>
          <w:rFonts w:ascii="仿宋" w:eastAsia="仿宋" w:hAnsi="仿宋" w:cs="仿宋" w:hint="eastAsia"/>
          <w:b/>
          <w:bCs/>
          <w:snapToGrid w:val="0"/>
          <w:sz w:val="28"/>
          <w:szCs w:val="28"/>
        </w:rPr>
        <w:t>表</w:t>
      </w:r>
      <w:r>
        <w:rPr>
          <w:rFonts w:ascii="仿宋" w:eastAsia="仿宋" w:hAnsi="仿宋" w:cs="仿宋"/>
          <w:b/>
          <w:bCs/>
          <w:snapToGrid w:val="0"/>
          <w:sz w:val="28"/>
          <w:szCs w:val="28"/>
        </w:rPr>
        <w:t xml:space="preserve"> </w:t>
      </w:r>
      <w:r>
        <w:rPr>
          <w:rFonts w:ascii="仿宋" w:eastAsia="仿宋" w:hAnsi="仿宋" w:cs="仿宋" w:hint="eastAsia"/>
          <w:b/>
          <w:bCs/>
          <w:snapToGrid w:val="0"/>
          <w:sz w:val="28"/>
          <w:szCs w:val="28"/>
        </w:rPr>
        <w:t>日</w:t>
      </w:r>
      <w:r>
        <w:rPr>
          <w:rFonts w:ascii="仿宋" w:eastAsia="仿宋" w:hAnsi="仿宋" w:cs="仿宋"/>
          <w:b/>
          <w:bCs/>
          <w:snapToGrid w:val="0"/>
          <w:sz w:val="28"/>
          <w:szCs w:val="28"/>
        </w:rPr>
        <w:t xml:space="preserve"> </w:t>
      </w:r>
      <w:r>
        <w:rPr>
          <w:rFonts w:ascii="仿宋" w:eastAsia="仿宋" w:hAnsi="仿宋" w:cs="仿宋" w:hint="eastAsia"/>
          <w:b/>
          <w:bCs/>
          <w:snapToGrid w:val="0"/>
          <w:sz w:val="28"/>
          <w:szCs w:val="28"/>
        </w:rPr>
        <w:t>期</w:t>
      </w:r>
      <w:r>
        <w:rPr>
          <w:rFonts w:ascii="仿宋" w:eastAsia="仿宋" w:hAnsi="仿宋" w:cs="仿宋"/>
          <w:b/>
          <w:bCs/>
          <w:snapToGrid w:val="0"/>
          <w:sz w:val="28"/>
          <w:szCs w:val="28"/>
        </w:rPr>
        <w:t xml:space="preserve">     </w:t>
      </w:r>
      <w:r>
        <w:rPr>
          <w:rFonts w:ascii="仿宋" w:eastAsia="仿宋" w:hAnsi="仿宋" w:cs="仿宋"/>
          <w:b/>
          <w:bCs/>
          <w:snapToGrid w:val="0"/>
          <w:sz w:val="28"/>
          <w:szCs w:val="28"/>
          <w:u w:val="single"/>
        </w:rPr>
        <w:t xml:space="preserve">                               </w:t>
      </w:r>
    </w:p>
    <w:p w:rsidR="00DA2F6F" w:rsidRDefault="00DA2F6F" w:rsidP="0094640B">
      <w:pPr>
        <w:ind w:firstLineChars="300" w:firstLine="843"/>
        <w:rPr>
          <w:rFonts w:ascii="仿宋" w:eastAsia="仿宋" w:hAnsi="仿宋" w:cs="Times New Roman"/>
          <w:b/>
          <w:bCs/>
          <w:snapToGrid w:val="0"/>
          <w:sz w:val="28"/>
          <w:szCs w:val="28"/>
        </w:rPr>
      </w:pPr>
    </w:p>
    <w:p w:rsidR="00DA2F6F" w:rsidRDefault="00DA2F6F" w:rsidP="0094640B">
      <w:pPr>
        <w:ind w:firstLineChars="300" w:firstLine="843"/>
        <w:rPr>
          <w:rFonts w:ascii="仿宋" w:eastAsia="仿宋" w:hAnsi="仿宋" w:cs="Times New Roman"/>
          <w:b/>
          <w:bCs/>
          <w:snapToGrid w:val="0"/>
          <w:sz w:val="28"/>
          <w:szCs w:val="28"/>
        </w:rPr>
      </w:pPr>
      <w:r>
        <w:rPr>
          <w:rFonts w:ascii="仿宋" w:eastAsia="仿宋" w:hAnsi="仿宋" w:cs="仿宋" w:hint="eastAsia"/>
          <w:b/>
          <w:bCs/>
          <w:snapToGrid w:val="0"/>
          <w:sz w:val="28"/>
          <w:szCs w:val="28"/>
        </w:rPr>
        <w:t>申</w:t>
      </w:r>
      <w:r>
        <w:rPr>
          <w:rFonts w:ascii="仿宋" w:eastAsia="仿宋" w:hAnsi="仿宋" w:cs="仿宋"/>
          <w:b/>
          <w:bCs/>
          <w:snapToGrid w:val="0"/>
          <w:sz w:val="28"/>
          <w:szCs w:val="28"/>
        </w:rPr>
        <w:t xml:space="preserve"> </w:t>
      </w:r>
      <w:r>
        <w:rPr>
          <w:rFonts w:ascii="仿宋" w:eastAsia="仿宋" w:hAnsi="仿宋" w:cs="仿宋" w:hint="eastAsia"/>
          <w:b/>
          <w:bCs/>
          <w:snapToGrid w:val="0"/>
          <w:sz w:val="28"/>
          <w:szCs w:val="28"/>
        </w:rPr>
        <w:t>请</w:t>
      </w:r>
      <w:r>
        <w:rPr>
          <w:rFonts w:ascii="仿宋" w:eastAsia="仿宋" w:hAnsi="仿宋" w:cs="仿宋"/>
          <w:b/>
          <w:bCs/>
          <w:snapToGrid w:val="0"/>
          <w:sz w:val="28"/>
          <w:szCs w:val="28"/>
        </w:rPr>
        <w:t xml:space="preserve"> </w:t>
      </w:r>
      <w:r>
        <w:rPr>
          <w:rFonts w:ascii="仿宋" w:eastAsia="仿宋" w:hAnsi="仿宋" w:cs="仿宋" w:hint="eastAsia"/>
          <w:b/>
          <w:bCs/>
          <w:snapToGrid w:val="0"/>
          <w:sz w:val="28"/>
          <w:szCs w:val="28"/>
        </w:rPr>
        <w:t>类</w:t>
      </w:r>
      <w:r>
        <w:rPr>
          <w:rFonts w:ascii="仿宋" w:eastAsia="仿宋" w:hAnsi="仿宋" w:cs="仿宋"/>
          <w:b/>
          <w:bCs/>
          <w:snapToGrid w:val="0"/>
          <w:sz w:val="28"/>
          <w:szCs w:val="28"/>
        </w:rPr>
        <w:t xml:space="preserve"> </w:t>
      </w:r>
      <w:r>
        <w:rPr>
          <w:rFonts w:ascii="仿宋" w:eastAsia="仿宋" w:hAnsi="仿宋" w:cs="仿宋" w:hint="eastAsia"/>
          <w:b/>
          <w:bCs/>
          <w:snapToGrid w:val="0"/>
          <w:sz w:val="28"/>
          <w:szCs w:val="28"/>
        </w:rPr>
        <w:t>别：首次申请〔</w:t>
      </w:r>
      <w:r>
        <w:rPr>
          <w:rFonts w:ascii="仿宋" w:eastAsia="仿宋" w:hAnsi="仿宋" w:cs="仿宋"/>
          <w:b/>
          <w:bCs/>
          <w:snapToGrid w:val="0"/>
          <w:sz w:val="28"/>
          <w:szCs w:val="28"/>
        </w:rPr>
        <w:t xml:space="preserve">  </w:t>
      </w:r>
      <w:r>
        <w:rPr>
          <w:rFonts w:ascii="仿宋" w:eastAsia="仿宋" w:hAnsi="仿宋" w:cs="仿宋" w:hint="eastAsia"/>
          <w:b/>
          <w:bCs/>
          <w:snapToGrid w:val="0"/>
          <w:sz w:val="28"/>
          <w:szCs w:val="28"/>
        </w:rPr>
        <w:t>〕变更申请〔</w:t>
      </w:r>
      <w:r>
        <w:rPr>
          <w:rFonts w:ascii="仿宋" w:eastAsia="仿宋" w:hAnsi="仿宋" w:cs="仿宋"/>
          <w:b/>
          <w:bCs/>
          <w:snapToGrid w:val="0"/>
          <w:sz w:val="28"/>
          <w:szCs w:val="28"/>
        </w:rPr>
        <w:t xml:space="preserve">  </w:t>
      </w:r>
      <w:r>
        <w:rPr>
          <w:rFonts w:ascii="仿宋" w:eastAsia="仿宋" w:hAnsi="仿宋" w:cs="仿宋" w:hint="eastAsia"/>
          <w:b/>
          <w:bCs/>
          <w:snapToGrid w:val="0"/>
          <w:sz w:val="28"/>
          <w:szCs w:val="28"/>
        </w:rPr>
        <w:t>〕</w:t>
      </w:r>
      <w:r>
        <w:rPr>
          <w:rFonts w:ascii="仿宋" w:eastAsia="仿宋" w:hAnsi="仿宋" w:cs="仿宋"/>
          <w:b/>
          <w:bCs/>
          <w:snapToGrid w:val="0"/>
          <w:sz w:val="28"/>
          <w:szCs w:val="28"/>
        </w:rPr>
        <w:t xml:space="preserve"> </w:t>
      </w:r>
      <w:r>
        <w:rPr>
          <w:rFonts w:ascii="仿宋" w:eastAsia="仿宋" w:hAnsi="仿宋" w:cs="仿宋" w:hint="eastAsia"/>
          <w:b/>
          <w:bCs/>
          <w:snapToGrid w:val="0"/>
          <w:sz w:val="28"/>
          <w:szCs w:val="28"/>
        </w:rPr>
        <w:t>延期申请〔</w:t>
      </w:r>
      <w:r>
        <w:rPr>
          <w:rFonts w:ascii="仿宋" w:eastAsia="仿宋" w:hAnsi="仿宋" w:cs="仿宋"/>
          <w:b/>
          <w:bCs/>
          <w:snapToGrid w:val="0"/>
          <w:sz w:val="28"/>
          <w:szCs w:val="28"/>
        </w:rPr>
        <w:t xml:space="preserve">  </w:t>
      </w:r>
      <w:r>
        <w:rPr>
          <w:rFonts w:ascii="仿宋" w:eastAsia="仿宋" w:hAnsi="仿宋" w:cs="仿宋" w:hint="eastAsia"/>
          <w:b/>
          <w:bCs/>
          <w:snapToGrid w:val="0"/>
          <w:sz w:val="28"/>
          <w:szCs w:val="28"/>
        </w:rPr>
        <w:t>〕</w:t>
      </w:r>
    </w:p>
    <w:p w:rsidR="00DA2F6F" w:rsidRDefault="00DA2F6F" w:rsidP="00B6272A">
      <w:pPr>
        <w:pageBreakBefore/>
        <w:jc w:val="center"/>
        <w:rPr>
          <w:rFonts w:ascii="仿宋" w:eastAsia="仿宋" w:hAnsi="仿宋" w:cs="Times New Roman"/>
          <w:b/>
          <w:bCs/>
          <w:snapToGrid w:val="0"/>
          <w:sz w:val="28"/>
          <w:szCs w:val="28"/>
        </w:rPr>
      </w:pPr>
      <w:r>
        <w:rPr>
          <w:rFonts w:ascii="仿宋" w:eastAsia="仿宋" w:hAnsi="仿宋" w:cs="仿宋" w:hint="eastAsia"/>
          <w:b/>
          <w:bCs/>
          <w:snapToGrid w:val="0"/>
          <w:sz w:val="28"/>
          <w:szCs w:val="28"/>
        </w:rPr>
        <w:lastRenderedPageBreak/>
        <w:t>填写说明</w:t>
      </w:r>
    </w:p>
    <w:p w:rsidR="00DA2F6F" w:rsidRDefault="00DA2F6F" w:rsidP="00B6272A">
      <w:pPr>
        <w:jc w:val="center"/>
        <w:rPr>
          <w:rFonts w:ascii="仿宋" w:eastAsia="仿宋" w:hAnsi="仿宋" w:cs="Times New Roman"/>
          <w:b/>
          <w:bCs/>
          <w:snapToGrid w:val="0"/>
          <w:sz w:val="28"/>
          <w:szCs w:val="28"/>
        </w:rPr>
      </w:pPr>
    </w:p>
    <w:p w:rsidR="00DA2F6F" w:rsidRDefault="00DA2F6F" w:rsidP="0094640B">
      <w:pPr>
        <w:ind w:firstLineChars="200" w:firstLine="480"/>
        <w:rPr>
          <w:rFonts w:ascii="仿宋" w:eastAsia="仿宋" w:hAnsi="宋体" w:cs="Times New Roman"/>
          <w:snapToGrid w:val="0"/>
          <w:sz w:val="24"/>
          <w:szCs w:val="24"/>
        </w:rPr>
      </w:pPr>
      <w:r>
        <w:rPr>
          <w:rFonts w:ascii="仿宋" w:eastAsia="仿宋" w:hAnsi="仿宋" w:cs="仿宋"/>
          <w:snapToGrid w:val="0"/>
          <w:sz w:val="24"/>
          <w:szCs w:val="24"/>
        </w:rPr>
        <w:t>1</w:t>
      </w:r>
      <w:r>
        <w:rPr>
          <w:rFonts w:ascii="仿宋" w:eastAsia="仿宋" w:hAnsi="宋体" w:cs="仿宋" w:hint="eastAsia"/>
          <w:snapToGrid w:val="0"/>
          <w:sz w:val="24"/>
          <w:szCs w:val="24"/>
        </w:rPr>
        <w:t>、本表一式两份，申请人一份，归档一份。</w:t>
      </w:r>
    </w:p>
    <w:p w:rsidR="00DA2F6F" w:rsidRDefault="00DA2F6F" w:rsidP="0094640B">
      <w:pPr>
        <w:ind w:firstLineChars="200" w:firstLine="480"/>
        <w:rPr>
          <w:rFonts w:ascii="仿宋" w:eastAsia="仿宋" w:hAnsi="宋体" w:cs="Times New Roman"/>
          <w:snapToGrid w:val="0"/>
          <w:sz w:val="24"/>
          <w:szCs w:val="24"/>
        </w:rPr>
      </w:pPr>
      <w:r>
        <w:rPr>
          <w:rFonts w:ascii="仿宋" w:eastAsia="仿宋" w:hAnsi="宋体" w:cs="仿宋"/>
          <w:snapToGrid w:val="0"/>
          <w:sz w:val="24"/>
          <w:szCs w:val="24"/>
        </w:rPr>
        <w:t>2</w:t>
      </w:r>
      <w:r>
        <w:rPr>
          <w:rFonts w:ascii="仿宋" w:eastAsia="仿宋" w:hAnsi="宋体" w:cs="仿宋" w:hint="eastAsia"/>
          <w:snapToGrid w:val="0"/>
          <w:sz w:val="24"/>
          <w:szCs w:val="24"/>
        </w:rPr>
        <w:t>、表格使用黑色钢笔或签字笔填写，也可用计算机打印，字迹工整，不得涂改，申请表封面应加盖申请单位公章。</w:t>
      </w:r>
    </w:p>
    <w:p w:rsidR="00DA2F6F" w:rsidRDefault="00DA2F6F" w:rsidP="0094640B">
      <w:pPr>
        <w:ind w:firstLineChars="200" w:firstLine="480"/>
        <w:rPr>
          <w:rFonts w:ascii="仿宋" w:eastAsia="仿宋" w:hAnsi="宋体" w:cs="Times New Roman"/>
          <w:snapToGrid w:val="0"/>
          <w:sz w:val="24"/>
          <w:szCs w:val="24"/>
        </w:rPr>
      </w:pPr>
      <w:r>
        <w:rPr>
          <w:rFonts w:ascii="仿宋" w:eastAsia="仿宋" w:hAnsi="仿宋" w:cs="仿宋"/>
          <w:snapToGrid w:val="0"/>
          <w:sz w:val="24"/>
          <w:szCs w:val="24"/>
        </w:rPr>
        <w:t>3</w:t>
      </w:r>
      <w:r>
        <w:rPr>
          <w:rFonts w:ascii="仿宋" w:eastAsia="仿宋" w:hAnsi="宋体" w:cs="仿宋" w:hint="eastAsia"/>
          <w:snapToGrid w:val="0"/>
          <w:sz w:val="24"/>
          <w:szCs w:val="24"/>
        </w:rPr>
        <w:t>、本表“一、基本情况”和“二、排水管网情况”、“三、排水水质情况”的内容由排水户（申请单位）真实、准确、完整、全面地填写。</w:t>
      </w:r>
    </w:p>
    <w:p w:rsidR="00DA2F6F" w:rsidRDefault="00DA2F6F" w:rsidP="0094640B">
      <w:pPr>
        <w:ind w:firstLineChars="200" w:firstLine="480"/>
        <w:rPr>
          <w:rFonts w:ascii="仿宋" w:eastAsia="仿宋" w:hAnsi="宋体" w:cs="Times New Roman"/>
          <w:snapToGrid w:val="0"/>
          <w:sz w:val="24"/>
          <w:szCs w:val="24"/>
        </w:rPr>
      </w:pPr>
      <w:r>
        <w:rPr>
          <w:rFonts w:ascii="仿宋" w:eastAsia="仿宋" w:hAnsi="宋体" w:cs="仿宋"/>
          <w:snapToGrid w:val="0"/>
          <w:sz w:val="24"/>
          <w:szCs w:val="24"/>
        </w:rPr>
        <w:t>4</w:t>
      </w:r>
      <w:r>
        <w:rPr>
          <w:rFonts w:ascii="仿宋" w:eastAsia="仿宋" w:hAnsi="宋体" w:cs="仿宋" w:hint="eastAsia"/>
          <w:snapToGrid w:val="0"/>
          <w:sz w:val="24"/>
          <w:szCs w:val="24"/>
        </w:rPr>
        <w:t>、本表一律用中文填写，数字均使用阿拉伯数字。</w:t>
      </w:r>
    </w:p>
    <w:p w:rsidR="00DA2F6F" w:rsidRDefault="00DA2F6F" w:rsidP="0094640B">
      <w:pPr>
        <w:ind w:firstLineChars="200" w:firstLine="480"/>
        <w:rPr>
          <w:rFonts w:ascii="仿宋" w:eastAsia="仿宋" w:hAnsi="仿宋" w:cs="Times New Roman"/>
          <w:snapToGrid w:val="0"/>
          <w:sz w:val="24"/>
          <w:szCs w:val="24"/>
        </w:rPr>
      </w:pPr>
      <w:r>
        <w:rPr>
          <w:rFonts w:ascii="仿宋" w:eastAsia="仿宋" w:hAnsi="宋体" w:cs="仿宋"/>
          <w:snapToGrid w:val="0"/>
          <w:sz w:val="24"/>
          <w:szCs w:val="24"/>
        </w:rPr>
        <w:t>5</w:t>
      </w:r>
      <w:r>
        <w:rPr>
          <w:rFonts w:ascii="仿宋" w:eastAsia="仿宋" w:hAnsi="宋体" w:cs="仿宋" w:hint="eastAsia"/>
          <w:snapToGrid w:val="0"/>
          <w:sz w:val="24"/>
          <w:szCs w:val="24"/>
        </w:rPr>
        <w:t>、本表封面的“申请类别”一栏，申请人如果是首次申请，请在</w:t>
      </w:r>
      <w:r>
        <w:rPr>
          <w:rFonts w:ascii="仿宋" w:eastAsia="仿宋" w:hAnsi="仿宋" w:cs="仿宋" w:hint="eastAsia"/>
          <w:snapToGrid w:val="0"/>
          <w:sz w:val="24"/>
          <w:szCs w:val="24"/>
        </w:rPr>
        <w:t>“</w:t>
      </w:r>
      <w:r>
        <w:rPr>
          <w:rFonts w:ascii="仿宋" w:eastAsia="仿宋" w:hAnsi="宋体" w:cs="仿宋" w:hint="eastAsia"/>
          <w:snapToGrid w:val="0"/>
          <w:sz w:val="24"/>
          <w:szCs w:val="24"/>
        </w:rPr>
        <w:t>首次申请</w:t>
      </w:r>
      <w:r>
        <w:rPr>
          <w:rFonts w:ascii="仿宋" w:eastAsia="仿宋" w:hAnsi="仿宋" w:cs="仿宋" w:hint="eastAsia"/>
          <w:snapToGrid w:val="0"/>
          <w:sz w:val="24"/>
          <w:szCs w:val="24"/>
        </w:rPr>
        <w:t>”</w:t>
      </w:r>
      <w:r>
        <w:rPr>
          <w:rFonts w:ascii="仿宋" w:eastAsia="仿宋" w:hAnsi="宋体" w:cs="仿宋" w:hint="eastAsia"/>
          <w:snapToGrid w:val="0"/>
          <w:sz w:val="24"/>
          <w:szCs w:val="24"/>
        </w:rPr>
        <w:t>后的方括号内打勾；如果是由于排水口数量和位置、排水量、污染物项目或浓度等许可内容变更重新申请，请在“变更申请”后的方括号内打勾；如果是延期申请，请在</w:t>
      </w:r>
      <w:r>
        <w:rPr>
          <w:rFonts w:ascii="仿宋" w:eastAsia="仿宋" w:hAnsi="仿宋" w:cs="仿宋"/>
          <w:snapToGrid w:val="0"/>
          <w:sz w:val="24"/>
          <w:szCs w:val="24"/>
        </w:rPr>
        <w:t>?</w:t>
      </w:r>
      <w:r>
        <w:rPr>
          <w:rFonts w:ascii="仿宋" w:eastAsia="仿宋" w:hAnsi="仿宋" w:cs="仿宋" w:hint="eastAsia"/>
          <w:snapToGrid w:val="0"/>
          <w:sz w:val="24"/>
          <w:szCs w:val="24"/>
        </w:rPr>
        <w:t>°</w:t>
      </w:r>
      <w:r>
        <w:rPr>
          <w:rFonts w:ascii="仿宋" w:eastAsia="仿宋" w:hAnsi="宋体" w:cs="仿宋" w:hint="eastAsia"/>
          <w:snapToGrid w:val="0"/>
          <w:sz w:val="24"/>
          <w:szCs w:val="24"/>
        </w:rPr>
        <w:t>延期申请</w:t>
      </w:r>
      <w:r>
        <w:rPr>
          <w:rFonts w:ascii="仿宋" w:eastAsia="仿宋" w:hAnsi="仿宋" w:cs="仿宋"/>
          <w:snapToGrid w:val="0"/>
          <w:sz w:val="24"/>
          <w:szCs w:val="24"/>
        </w:rPr>
        <w:t>?</w:t>
      </w:r>
      <w:r>
        <w:rPr>
          <w:rFonts w:ascii="仿宋" w:eastAsia="仿宋" w:hAnsi="仿宋" w:cs="仿宋" w:hint="eastAsia"/>
          <w:snapToGrid w:val="0"/>
          <w:sz w:val="24"/>
          <w:szCs w:val="24"/>
        </w:rPr>
        <w:t>±</w:t>
      </w:r>
      <w:r>
        <w:rPr>
          <w:rFonts w:ascii="仿宋" w:eastAsia="仿宋" w:hAnsi="宋体" w:cs="仿宋" w:hint="eastAsia"/>
          <w:snapToGrid w:val="0"/>
          <w:sz w:val="24"/>
          <w:szCs w:val="24"/>
        </w:rPr>
        <w:t>后的方括号内打勾。“基本情况”部分</w:t>
      </w:r>
      <w:r>
        <w:rPr>
          <w:rFonts w:ascii="仿宋" w:eastAsia="仿宋" w:hAnsi="仿宋" w:cs="仿宋" w:hint="eastAsia"/>
          <w:snapToGrid w:val="0"/>
          <w:sz w:val="24"/>
          <w:szCs w:val="24"/>
        </w:rPr>
        <w:t>“</w:t>
      </w:r>
      <w:r>
        <w:rPr>
          <w:rFonts w:ascii="仿宋" w:eastAsia="仿宋" w:hAnsi="宋体" w:cs="仿宋" w:hint="eastAsia"/>
          <w:snapToGrid w:val="0"/>
          <w:sz w:val="24"/>
          <w:szCs w:val="24"/>
        </w:rPr>
        <w:t>用水量”、“排水量”需提供相关依据，“污水预处理方式”如是委托处理，在相应的方框内打勾即可，如是自行处理，还需注明污水处理工艺。</w:t>
      </w:r>
    </w:p>
    <w:p w:rsidR="00DA2F6F" w:rsidRDefault="00DA2F6F" w:rsidP="0094640B">
      <w:pPr>
        <w:ind w:firstLineChars="200" w:firstLine="480"/>
        <w:rPr>
          <w:rFonts w:ascii="仿宋" w:eastAsia="仿宋" w:hAnsi="宋体" w:cs="Times New Roman"/>
          <w:snapToGrid w:val="0"/>
          <w:sz w:val="24"/>
          <w:szCs w:val="24"/>
        </w:rPr>
      </w:pPr>
      <w:r>
        <w:rPr>
          <w:rFonts w:ascii="仿宋" w:eastAsia="仿宋" w:hAnsi="仿宋" w:cs="仿宋"/>
          <w:snapToGrid w:val="0"/>
          <w:sz w:val="24"/>
          <w:szCs w:val="24"/>
        </w:rPr>
        <w:t>6</w:t>
      </w:r>
      <w:r>
        <w:rPr>
          <w:rFonts w:ascii="仿宋" w:eastAsia="仿宋" w:hAnsi="宋体" w:cs="仿宋" w:hint="eastAsia"/>
          <w:snapToGrid w:val="0"/>
          <w:sz w:val="24"/>
          <w:szCs w:val="24"/>
        </w:rPr>
        <w:t>、“排水管网情况”需填写所有排水口设置情况，雨水排放口不需要填写“排水量”及“有无在线监测装置及检测项目类型”项。</w:t>
      </w:r>
    </w:p>
    <w:p w:rsidR="00DA2F6F" w:rsidRDefault="00DA2F6F" w:rsidP="0094640B">
      <w:pPr>
        <w:ind w:firstLineChars="200" w:firstLine="480"/>
        <w:rPr>
          <w:rFonts w:ascii="仿宋" w:eastAsia="仿宋" w:hAnsi="宋体" w:cs="Times New Roman"/>
          <w:snapToGrid w:val="0"/>
          <w:sz w:val="24"/>
          <w:szCs w:val="24"/>
        </w:rPr>
      </w:pPr>
      <w:r>
        <w:rPr>
          <w:rFonts w:ascii="仿宋" w:eastAsia="仿宋" w:hAnsi="宋体" w:cs="仿宋"/>
          <w:snapToGrid w:val="0"/>
          <w:sz w:val="24"/>
          <w:szCs w:val="24"/>
        </w:rPr>
        <w:t>7</w:t>
      </w:r>
      <w:r>
        <w:rPr>
          <w:rFonts w:ascii="仿宋" w:eastAsia="仿宋" w:hAnsi="宋体" w:cs="仿宋" w:hint="eastAsia"/>
          <w:snapToGrid w:val="0"/>
          <w:sz w:val="24"/>
          <w:szCs w:val="24"/>
        </w:rPr>
        <w:t>、“排水水质情况”应按照由具有计量认证资质的排水监测机构出具的排水水质检测报告填写；</w:t>
      </w:r>
      <w:r>
        <w:rPr>
          <w:rFonts w:ascii="仿宋" w:eastAsia="仿宋" w:hAnsi="仿宋" w:cs="仿宋" w:hint="eastAsia"/>
          <w:snapToGrid w:val="0"/>
          <w:sz w:val="24"/>
          <w:szCs w:val="24"/>
        </w:rPr>
        <w:t>拟排放污水的新排水户应附水质、水量预测报告</w:t>
      </w:r>
      <w:r>
        <w:rPr>
          <w:rFonts w:ascii="仿宋" w:eastAsia="仿宋" w:hAnsi="宋体" w:cs="仿宋" w:hint="eastAsia"/>
          <w:snapToGrid w:val="0"/>
          <w:sz w:val="24"/>
          <w:szCs w:val="24"/>
        </w:rPr>
        <w:t>。</w:t>
      </w:r>
    </w:p>
    <w:p w:rsidR="00DA2F6F" w:rsidRDefault="00DA2F6F" w:rsidP="0094640B">
      <w:pPr>
        <w:ind w:firstLineChars="200" w:firstLine="480"/>
        <w:rPr>
          <w:rFonts w:ascii="仿宋" w:eastAsia="仿宋" w:hAnsi="宋体" w:cs="Times New Roman"/>
          <w:snapToGrid w:val="0"/>
          <w:sz w:val="24"/>
          <w:szCs w:val="24"/>
        </w:rPr>
      </w:pPr>
      <w:r>
        <w:rPr>
          <w:rFonts w:ascii="仿宋" w:eastAsia="仿宋" w:hAnsi="仿宋" w:cs="仿宋"/>
          <w:snapToGrid w:val="0"/>
          <w:sz w:val="24"/>
          <w:szCs w:val="24"/>
        </w:rPr>
        <w:t>8</w:t>
      </w:r>
      <w:r>
        <w:rPr>
          <w:rFonts w:ascii="仿宋" w:eastAsia="仿宋" w:hAnsi="宋体" w:cs="仿宋" w:hint="eastAsia"/>
          <w:snapToGrid w:val="0"/>
          <w:sz w:val="24"/>
          <w:szCs w:val="24"/>
        </w:rPr>
        <w:t>、本表在填写时如需加页，一律使用</w:t>
      </w:r>
      <w:r>
        <w:rPr>
          <w:rFonts w:ascii="仿宋" w:eastAsia="仿宋" w:hAnsi="仿宋" w:cs="仿宋"/>
          <w:snapToGrid w:val="0"/>
          <w:sz w:val="24"/>
          <w:szCs w:val="24"/>
        </w:rPr>
        <w:t>A4</w:t>
      </w:r>
      <w:r>
        <w:rPr>
          <w:rFonts w:ascii="仿宋" w:eastAsia="仿宋" w:hAnsi="宋体" w:cs="仿宋" w:hint="eastAsia"/>
          <w:snapToGrid w:val="0"/>
          <w:sz w:val="24"/>
          <w:szCs w:val="24"/>
        </w:rPr>
        <w:t>型纸。</w:t>
      </w:r>
    </w:p>
    <w:p w:rsidR="00DA2F6F" w:rsidRDefault="00DA2F6F" w:rsidP="0094640B">
      <w:pPr>
        <w:ind w:firstLineChars="200" w:firstLine="480"/>
        <w:rPr>
          <w:rFonts w:ascii="仿宋" w:eastAsia="仿宋" w:hAnsi="宋体" w:cs="Times New Roman"/>
          <w:snapToGrid w:val="0"/>
          <w:sz w:val="24"/>
          <w:szCs w:val="24"/>
        </w:rPr>
      </w:pPr>
      <w:r>
        <w:rPr>
          <w:rFonts w:ascii="仿宋" w:eastAsia="仿宋" w:hAnsi="仿宋" w:cs="仿宋"/>
          <w:snapToGrid w:val="0"/>
          <w:sz w:val="24"/>
          <w:szCs w:val="24"/>
        </w:rPr>
        <w:t>9</w:t>
      </w:r>
      <w:r>
        <w:rPr>
          <w:rFonts w:ascii="仿宋" w:eastAsia="仿宋" w:hAnsi="宋体" w:cs="仿宋" w:hint="eastAsia"/>
          <w:snapToGrid w:val="0"/>
          <w:sz w:val="24"/>
          <w:szCs w:val="24"/>
        </w:rPr>
        <w:t>、复印件需加盖公章或法人签名。</w:t>
      </w:r>
    </w:p>
    <w:p w:rsidR="00DA2F6F" w:rsidRDefault="00DA2F6F" w:rsidP="00B6272A">
      <w:pPr>
        <w:rPr>
          <w:rFonts w:ascii="仿宋" w:eastAsia="仿宋" w:hAnsi="仿宋" w:cs="Times New Roman"/>
          <w:b/>
          <w:bCs/>
          <w:snapToGrid w:val="0"/>
          <w:sz w:val="28"/>
          <w:szCs w:val="28"/>
        </w:rPr>
      </w:pPr>
    </w:p>
    <w:p w:rsidR="00DA2F6F" w:rsidRDefault="00DA2F6F" w:rsidP="00B6272A">
      <w:pPr>
        <w:pageBreakBefore/>
        <w:outlineLvl w:val="0"/>
        <w:rPr>
          <w:rFonts w:ascii="仿宋" w:eastAsia="仿宋" w:hAnsi="仿宋" w:cs="Times New Roman"/>
          <w:b/>
          <w:bCs/>
          <w:snapToGrid w:val="0"/>
          <w:sz w:val="24"/>
          <w:szCs w:val="24"/>
        </w:rPr>
      </w:pPr>
      <w:r>
        <w:rPr>
          <w:rFonts w:ascii="仿宋" w:eastAsia="仿宋" w:hAnsi="仿宋" w:cs="仿宋" w:hint="eastAsia"/>
          <w:b/>
          <w:bCs/>
          <w:snapToGrid w:val="0"/>
          <w:sz w:val="24"/>
          <w:szCs w:val="24"/>
        </w:rPr>
        <w:lastRenderedPageBreak/>
        <w:t>一、基本情况</w:t>
      </w:r>
    </w:p>
    <w:tbl>
      <w:tblPr>
        <w:tblW w:w="8722" w:type="dxa"/>
        <w:tblInd w:w="-1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A0"/>
      </w:tblPr>
      <w:tblGrid>
        <w:gridCol w:w="900"/>
        <w:gridCol w:w="217"/>
        <w:gridCol w:w="516"/>
        <w:gridCol w:w="167"/>
        <w:gridCol w:w="492"/>
        <w:gridCol w:w="1190"/>
        <w:gridCol w:w="130"/>
        <w:gridCol w:w="782"/>
        <w:gridCol w:w="578"/>
        <w:gridCol w:w="1074"/>
        <w:gridCol w:w="786"/>
        <w:gridCol w:w="312"/>
        <w:gridCol w:w="1578"/>
      </w:tblGrid>
      <w:tr w:rsidR="00DA2F6F" w:rsidRPr="000C0FB8">
        <w:trPr>
          <w:cantSplit/>
          <w:trHeight w:val="390"/>
        </w:trPr>
        <w:tc>
          <w:tcPr>
            <w:tcW w:w="1800" w:type="dxa"/>
            <w:gridSpan w:val="4"/>
            <w:tcBorders>
              <w:top w:val="single" w:sz="8" w:space="0" w:color="auto"/>
            </w:tcBorders>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申请单位</w:t>
            </w:r>
          </w:p>
        </w:tc>
        <w:tc>
          <w:tcPr>
            <w:tcW w:w="6922" w:type="dxa"/>
            <w:gridSpan w:val="9"/>
            <w:tcBorders>
              <w:top w:val="single" w:sz="8" w:space="0" w:color="auto"/>
              <w:right w:val="single" w:sz="4" w:space="0" w:color="auto"/>
            </w:tcBorders>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r>
      <w:tr w:rsidR="00DA2F6F" w:rsidRPr="000C0FB8">
        <w:trPr>
          <w:cantSplit/>
          <w:trHeight w:val="390"/>
        </w:trPr>
        <w:tc>
          <w:tcPr>
            <w:tcW w:w="1800" w:type="dxa"/>
            <w:gridSpan w:val="4"/>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单位地址</w:t>
            </w:r>
          </w:p>
        </w:tc>
        <w:tc>
          <w:tcPr>
            <w:tcW w:w="4246" w:type="dxa"/>
            <w:gridSpan w:val="6"/>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c>
          <w:tcPr>
            <w:tcW w:w="786" w:type="dxa"/>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邮</w:t>
            </w:r>
            <w:r w:rsidRPr="000C0FB8">
              <w:rPr>
                <w:rFonts w:ascii="仿宋" w:eastAsia="仿宋" w:hAnsi="仿宋" w:cs="仿宋"/>
                <w:snapToGrid w:val="0"/>
                <w:sz w:val="28"/>
                <w:szCs w:val="28"/>
              </w:rPr>
              <w:t xml:space="preserve"> </w:t>
            </w:r>
            <w:r w:rsidRPr="000C0FB8">
              <w:rPr>
                <w:rFonts w:ascii="仿宋" w:eastAsia="仿宋" w:hAnsi="仿宋" w:cs="仿宋" w:hint="eastAsia"/>
                <w:snapToGrid w:val="0"/>
                <w:sz w:val="28"/>
                <w:szCs w:val="28"/>
              </w:rPr>
              <w:t>编</w:t>
            </w:r>
          </w:p>
        </w:tc>
        <w:tc>
          <w:tcPr>
            <w:tcW w:w="1890" w:type="dxa"/>
            <w:gridSpan w:val="2"/>
            <w:tcBorders>
              <w:right w:val="single" w:sz="4" w:space="0" w:color="auto"/>
            </w:tcBorders>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r>
      <w:tr w:rsidR="00DA2F6F" w:rsidRPr="000C0FB8">
        <w:trPr>
          <w:cantSplit/>
          <w:trHeight w:val="390"/>
        </w:trPr>
        <w:tc>
          <w:tcPr>
            <w:tcW w:w="1800" w:type="dxa"/>
            <w:gridSpan w:val="4"/>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营业执照注册号</w:t>
            </w:r>
          </w:p>
        </w:tc>
        <w:tc>
          <w:tcPr>
            <w:tcW w:w="6922" w:type="dxa"/>
            <w:gridSpan w:val="9"/>
            <w:tcBorders>
              <w:right w:val="single" w:sz="4" w:space="0" w:color="auto"/>
            </w:tcBorders>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r>
      <w:tr w:rsidR="00DA2F6F" w:rsidRPr="000C0FB8">
        <w:trPr>
          <w:cantSplit/>
          <w:trHeight w:val="390"/>
        </w:trPr>
        <w:tc>
          <w:tcPr>
            <w:tcW w:w="1800" w:type="dxa"/>
            <w:gridSpan w:val="4"/>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组织机构代码</w:t>
            </w:r>
          </w:p>
        </w:tc>
        <w:tc>
          <w:tcPr>
            <w:tcW w:w="6922" w:type="dxa"/>
            <w:gridSpan w:val="9"/>
            <w:tcBorders>
              <w:right w:val="single" w:sz="4" w:space="0" w:color="auto"/>
            </w:tcBorders>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r>
      <w:tr w:rsidR="00DA2F6F" w:rsidRPr="000C0FB8">
        <w:trPr>
          <w:cantSplit/>
          <w:trHeight w:val="390"/>
        </w:trPr>
        <w:tc>
          <w:tcPr>
            <w:tcW w:w="1800" w:type="dxa"/>
            <w:gridSpan w:val="4"/>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法定代表人</w:t>
            </w:r>
          </w:p>
        </w:tc>
        <w:tc>
          <w:tcPr>
            <w:tcW w:w="1682" w:type="dxa"/>
            <w:gridSpan w:val="2"/>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c>
          <w:tcPr>
            <w:tcW w:w="912" w:type="dxa"/>
            <w:gridSpan w:val="2"/>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电</w:t>
            </w:r>
            <w:r w:rsidRPr="000C0FB8">
              <w:rPr>
                <w:rFonts w:ascii="仿宋" w:eastAsia="仿宋" w:hAnsi="仿宋" w:cs="仿宋"/>
                <w:snapToGrid w:val="0"/>
                <w:sz w:val="28"/>
                <w:szCs w:val="28"/>
              </w:rPr>
              <w:t xml:space="preserve"> </w:t>
            </w:r>
            <w:r w:rsidRPr="000C0FB8">
              <w:rPr>
                <w:rFonts w:ascii="仿宋" w:eastAsia="仿宋" w:hAnsi="仿宋" w:cs="仿宋" w:hint="eastAsia"/>
                <w:snapToGrid w:val="0"/>
                <w:sz w:val="28"/>
                <w:szCs w:val="28"/>
              </w:rPr>
              <w:t>话</w:t>
            </w:r>
          </w:p>
        </w:tc>
        <w:tc>
          <w:tcPr>
            <w:tcW w:w="1652" w:type="dxa"/>
            <w:gridSpan w:val="2"/>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c>
          <w:tcPr>
            <w:tcW w:w="786" w:type="dxa"/>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手</w:t>
            </w:r>
            <w:r w:rsidRPr="000C0FB8">
              <w:rPr>
                <w:rFonts w:ascii="仿宋" w:eastAsia="仿宋" w:hAnsi="仿宋" w:cs="仿宋"/>
                <w:snapToGrid w:val="0"/>
                <w:sz w:val="28"/>
                <w:szCs w:val="28"/>
              </w:rPr>
              <w:t xml:space="preserve"> </w:t>
            </w:r>
            <w:r w:rsidRPr="000C0FB8">
              <w:rPr>
                <w:rFonts w:ascii="仿宋" w:eastAsia="仿宋" w:hAnsi="仿宋" w:cs="仿宋" w:hint="eastAsia"/>
                <w:snapToGrid w:val="0"/>
                <w:sz w:val="28"/>
                <w:szCs w:val="28"/>
              </w:rPr>
              <w:t>机</w:t>
            </w:r>
          </w:p>
        </w:tc>
        <w:tc>
          <w:tcPr>
            <w:tcW w:w="1890" w:type="dxa"/>
            <w:gridSpan w:val="2"/>
            <w:tcBorders>
              <w:right w:val="single" w:sz="4" w:space="0" w:color="auto"/>
            </w:tcBorders>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r>
      <w:tr w:rsidR="00DA2F6F" w:rsidRPr="000C0FB8">
        <w:trPr>
          <w:cantSplit/>
          <w:trHeight w:val="390"/>
        </w:trPr>
        <w:tc>
          <w:tcPr>
            <w:tcW w:w="1800" w:type="dxa"/>
            <w:gridSpan w:val="4"/>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联系人</w:t>
            </w:r>
          </w:p>
        </w:tc>
        <w:tc>
          <w:tcPr>
            <w:tcW w:w="1682" w:type="dxa"/>
            <w:gridSpan w:val="2"/>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c>
          <w:tcPr>
            <w:tcW w:w="912" w:type="dxa"/>
            <w:gridSpan w:val="2"/>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电</w:t>
            </w:r>
            <w:r w:rsidRPr="000C0FB8">
              <w:rPr>
                <w:rFonts w:ascii="仿宋" w:eastAsia="仿宋" w:hAnsi="仿宋" w:cs="仿宋"/>
                <w:snapToGrid w:val="0"/>
                <w:sz w:val="28"/>
                <w:szCs w:val="28"/>
              </w:rPr>
              <w:t xml:space="preserve"> </w:t>
            </w:r>
            <w:r w:rsidRPr="000C0FB8">
              <w:rPr>
                <w:rFonts w:ascii="仿宋" w:eastAsia="仿宋" w:hAnsi="仿宋" w:cs="仿宋" w:hint="eastAsia"/>
                <w:snapToGrid w:val="0"/>
                <w:sz w:val="28"/>
                <w:szCs w:val="28"/>
              </w:rPr>
              <w:t>话</w:t>
            </w:r>
          </w:p>
        </w:tc>
        <w:tc>
          <w:tcPr>
            <w:tcW w:w="1652" w:type="dxa"/>
            <w:gridSpan w:val="2"/>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c>
          <w:tcPr>
            <w:tcW w:w="786" w:type="dxa"/>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手</w:t>
            </w:r>
            <w:r w:rsidRPr="000C0FB8">
              <w:rPr>
                <w:rFonts w:ascii="仿宋" w:eastAsia="仿宋" w:hAnsi="仿宋" w:cs="仿宋"/>
                <w:snapToGrid w:val="0"/>
                <w:sz w:val="28"/>
                <w:szCs w:val="28"/>
              </w:rPr>
              <w:t xml:space="preserve"> </w:t>
            </w:r>
            <w:r w:rsidRPr="000C0FB8">
              <w:rPr>
                <w:rFonts w:ascii="仿宋" w:eastAsia="仿宋" w:hAnsi="仿宋" w:cs="仿宋" w:hint="eastAsia"/>
                <w:snapToGrid w:val="0"/>
                <w:sz w:val="28"/>
                <w:szCs w:val="28"/>
              </w:rPr>
              <w:t>机</w:t>
            </w:r>
          </w:p>
        </w:tc>
        <w:tc>
          <w:tcPr>
            <w:tcW w:w="1890" w:type="dxa"/>
            <w:gridSpan w:val="2"/>
            <w:tcBorders>
              <w:right w:val="single" w:sz="4" w:space="0" w:color="auto"/>
            </w:tcBorders>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r>
      <w:tr w:rsidR="00DA2F6F" w:rsidRPr="000C0FB8">
        <w:trPr>
          <w:cantSplit/>
          <w:trHeight w:val="390"/>
        </w:trPr>
        <w:tc>
          <w:tcPr>
            <w:tcW w:w="1800" w:type="dxa"/>
            <w:gridSpan w:val="4"/>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排水户</w:t>
            </w:r>
          </w:p>
        </w:tc>
        <w:tc>
          <w:tcPr>
            <w:tcW w:w="6922" w:type="dxa"/>
            <w:gridSpan w:val="9"/>
            <w:vAlign w:val="center"/>
          </w:tcPr>
          <w:p w:rsidR="00DA2F6F" w:rsidRPr="000C0FB8" w:rsidRDefault="00DA2F6F" w:rsidP="009C2B05">
            <w:pPr>
              <w:snapToGrid w:val="0"/>
              <w:spacing w:line="360" w:lineRule="exact"/>
              <w:rPr>
                <w:rFonts w:ascii="仿宋" w:eastAsia="仿宋" w:hAnsi="仿宋" w:cs="Times New Roman"/>
                <w:snapToGrid w:val="0"/>
                <w:sz w:val="28"/>
                <w:szCs w:val="28"/>
              </w:rPr>
            </w:pPr>
          </w:p>
        </w:tc>
      </w:tr>
      <w:tr w:rsidR="00DA2F6F" w:rsidRPr="000C0FB8">
        <w:trPr>
          <w:cantSplit/>
          <w:trHeight w:val="390"/>
        </w:trPr>
        <w:tc>
          <w:tcPr>
            <w:tcW w:w="1800" w:type="dxa"/>
            <w:gridSpan w:val="4"/>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排水户业务类型</w:t>
            </w:r>
          </w:p>
        </w:tc>
        <w:tc>
          <w:tcPr>
            <w:tcW w:w="6922" w:type="dxa"/>
            <w:gridSpan w:val="9"/>
            <w:vAlign w:val="center"/>
          </w:tcPr>
          <w:p w:rsidR="00DA2F6F" w:rsidRPr="000C0FB8" w:rsidRDefault="00DA2F6F" w:rsidP="009C2B05">
            <w:pPr>
              <w:snapToGrid w:val="0"/>
              <w:spacing w:line="360" w:lineRule="exact"/>
              <w:rPr>
                <w:rFonts w:ascii="仿宋" w:eastAsia="仿宋" w:hAnsi="仿宋" w:cs="Times New Roman"/>
                <w:snapToGrid w:val="0"/>
                <w:sz w:val="28"/>
                <w:szCs w:val="28"/>
              </w:rPr>
            </w:pPr>
          </w:p>
        </w:tc>
      </w:tr>
      <w:tr w:rsidR="00DA2F6F" w:rsidRPr="000C0FB8">
        <w:trPr>
          <w:cantSplit/>
          <w:trHeight w:val="360"/>
        </w:trPr>
        <w:tc>
          <w:tcPr>
            <w:tcW w:w="1800" w:type="dxa"/>
            <w:gridSpan w:val="4"/>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排水户地址</w:t>
            </w:r>
          </w:p>
        </w:tc>
        <w:tc>
          <w:tcPr>
            <w:tcW w:w="6922" w:type="dxa"/>
            <w:gridSpan w:val="9"/>
            <w:vAlign w:val="center"/>
          </w:tcPr>
          <w:p w:rsidR="00DA2F6F" w:rsidRPr="000C0FB8" w:rsidRDefault="00DA2F6F" w:rsidP="009C2B05">
            <w:pPr>
              <w:snapToGrid w:val="0"/>
              <w:spacing w:line="360" w:lineRule="exact"/>
              <w:rPr>
                <w:rFonts w:ascii="仿宋" w:eastAsia="仿宋" w:hAnsi="仿宋" w:cs="Times New Roman"/>
                <w:snapToGrid w:val="0"/>
                <w:sz w:val="28"/>
                <w:szCs w:val="28"/>
              </w:rPr>
            </w:pPr>
          </w:p>
        </w:tc>
      </w:tr>
      <w:tr w:rsidR="00DA2F6F" w:rsidRPr="000C0FB8">
        <w:trPr>
          <w:cantSplit/>
          <w:trHeight w:val="420"/>
        </w:trPr>
        <w:tc>
          <w:tcPr>
            <w:tcW w:w="3612" w:type="dxa"/>
            <w:gridSpan w:val="7"/>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用水量（</w:t>
            </w:r>
            <w:r w:rsidRPr="000C0FB8">
              <w:rPr>
                <w:rFonts w:ascii="仿宋" w:eastAsia="仿宋" w:hAnsi="仿宋" w:cs="仿宋"/>
                <w:snapToGrid w:val="0"/>
                <w:sz w:val="28"/>
                <w:szCs w:val="28"/>
              </w:rPr>
              <w:t>m</w:t>
            </w:r>
            <w:r w:rsidRPr="000C0FB8">
              <w:rPr>
                <w:rFonts w:ascii="仿宋" w:eastAsia="仿宋" w:hAnsi="仿宋" w:cs="仿宋"/>
                <w:snapToGrid w:val="0"/>
                <w:sz w:val="28"/>
                <w:szCs w:val="28"/>
                <w:vertAlign w:val="superscript"/>
              </w:rPr>
              <w:t>3</w:t>
            </w:r>
            <w:r w:rsidRPr="000C0FB8">
              <w:rPr>
                <w:rFonts w:ascii="仿宋" w:eastAsia="仿宋" w:hAnsi="仿宋" w:cs="仿宋"/>
                <w:snapToGrid w:val="0"/>
                <w:sz w:val="28"/>
                <w:szCs w:val="28"/>
              </w:rPr>
              <w:t>/</w:t>
            </w:r>
            <w:r w:rsidRPr="000C0FB8">
              <w:rPr>
                <w:rFonts w:ascii="仿宋" w:eastAsia="仿宋" w:hAnsi="仿宋" w:cs="仿宋" w:hint="eastAsia"/>
                <w:snapToGrid w:val="0"/>
                <w:sz w:val="28"/>
                <w:szCs w:val="28"/>
              </w:rPr>
              <w:t>日）</w:t>
            </w:r>
          </w:p>
        </w:tc>
        <w:tc>
          <w:tcPr>
            <w:tcW w:w="5110" w:type="dxa"/>
            <w:gridSpan w:val="6"/>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排水量（</w:t>
            </w:r>
            <w:r w:rsidRPr="000C0FB8">
              <w:rPr>
                <w:rFonts w:ascii="仿宋" w:eastAsia="仿宋" w:hAnsi="仿宋" w:cs="仿宋"/>
                <w:snapToGrid w:val="0"/>
                <w:sz w:val="28"/>
                <w:szCs w:val="28"/>
              </w:rPr>
              <w:t>m</w:t>
            </w:r>
            <w:r w:rsidRPr="000C0FB8">
              <w:rPr>
                <w:rFonts w:ascii="仿宋" w:eastAsia="仿宋" w:hAnsi="仿宋" w:cs="仿宋"/>
                <w:snapToGrid w:val="0"/>
                <w:sz w:val="28"/>
                <w:szCs w:val="28"/>
                <w:vertAlign w:val="superscript"/>
              </w:rPr>
              <w:t>3</w:t>
            </w:r>
            <w:r w:rsidRPr="000C0FB8">
              <w:rPr>
                <w:rFonts w:ascii="仿宋" w:eastAsia="仿宋" w:hAnsi="仿宋" w:cs="仿宋"/>
                <w:snapToGrid w:val="0"/>
                <w:sz w:val="28"/>
                <w:szCs w:val="28"/>
              </w:rPr>
              <w:t>/</w:t>
            </w:r>
            <w:r w:rsidRPr="000C0FB8">
              <w:rPr>
                <w:rFonts w:ascii="仿宋" w:eastAsia="仿宋" w:hAnsi="仿宋" w:cs="仿宋" w:hint="eastAsia"/>
                <w:snapToGrid w:val="0"/>
                <w:sz w:val="28"/>
                <w:szCs w:val="28"/>
              </w:rPr>
              <w:t>日）</w:t>
            </w:r>
          </w:p>
        </w:tc>
      </w:tr>
      <w:tr w:rsidR="00DA2F6F" w:rsidRPr="000C0FB8">
        <w:trPr>
          <w:cantSplit/>
          <w:trHeight w:val="495"/>
        </w:trPr>
        <w:tc>
          <w:tcPr>
            <w:tcW w:w="1117" w:type="dxa"/>
            <w:gridSpan w:val="2"/>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总用水量</w:t>
            </w:r>
          </w:p>
        </w:tc>
        <w:tc>
          <w:tcPr>
            <w:tcW w:w="1175" w:type="dxa"/>
            <w:gridSpan w:val="3"/>
            <w:vAlign w:val="center"/>
          </w:tcPr>
          <w:p w:rsidR="00DA2F6F" w:rsidRPr="000C0FB8" w:rsidRDefault="00DA2F6F" w:rsidP="009C2B05">
            <w:pPr>
              <w:snapToGrid w:val="0"/>
              <w:jc w:val="center"/>
              <w:rPr>
                <w:rFonts w:ascii="仿宋" w:eastAsia="仿宋" w:hAnsi="仿宋" w:cs="仿宋"/>
                <w:snapToGrid w:val="0"/>
                <w:sz w:val="28"/>
                <w:szCs w:val="28"/>
              </w:rPr>
            </w:pPr>
            <w:r w:rsidRPr="000C0FB8">
              <w:rPr>
                <w:rFonts w:ascii="仿宋" w:eastAsia="仿宋" w:hAnsi="仿宋" w:cs="仿宋" w:hint="eastAsia"/>
                <w:snapToGrid w:val="0"/>
                <w:sz w:val="28"/>
                <w:szCs w:val="28"/>
              </w:rPr>
              <w:t>其</w:t>
            </w:r>
            <w:r w:rsidRPr="000C0FB8">
              <w:rPr>
                <w:rFonts w:ascii="仿宋" w:eastAsia="仿宋" w:hAnsi="仿宋" w:cs="仿宋"/>
                <w:snapToGrid w:val="0"/>
                <w:sz w:val="28"/>
                <w:szCs w:val="28"/>
              </w:rPr>
              <w:t xml:space="preserve">    </w:t>
            </w:r>
            <w:r w:rsidRPr="000C0FB8">
              <w:rPr>
                <w:rFonts w:ascii="仿宋" w:eastAsia="仿宋" w:hAnsi="仿宋" w:cs="仿宋" w:hint="eastAsia"/>
                <w:snapToGrid w:val="0"/>
                <w:sz w:val="28"/>
                <w:szCs w:val="28"/>
              </w:rPr>
              <w:t>中</w:t>
            </w:r>
            <w:r w:rsidRPr="000C0FB8">
              <w:rPr>
                <w:rFonts w:ascii="仿宋" w:eastAsia="仿宋" w:hAnsi="仿宋" w:cs="仿宋"/>
                <w:snapToGrid w:val="0"/>
                <w:sz w:val="28"/>
                <w:szCs w:val="28"/>
              </w:rPr>
              <w:t xml:space="preserve"> </w:t>
            </w:r>
          </w:p>
          <w:p w:rsidR="00DA2F6F" w:rsidRPr="000C0FB8" w:rsidRDefault="00DA2F6F" w:rsidP="009C2B05">
            <w:pPr>
              <w:snapToGrid w:val="0"/>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自来水量</w:t>
            </w:r>
          </w:p>
        </w:tc>
        <w:tc>
          <w:tcPr>
            <w:tcW w:w="1320" w:type="dxa"/>
            <w:gridSpan w:val="2"/>
            <w:vAlign w:val="center"/>
          </w:tcPr>
          <w:p w:rsidR="00DA2F6F" w:rsidRPr="000C0FB8" w:rsidRDefault="00DA2F6F" w:rsidP="009C2B05">
            <w:pPr>
              <w:snapToGrid w:val="0"/>
              <w:jc w:val="center"/>
              <w:rPr>
                <w:rFonts w:ascii="仿宋" w:eastAsia="仿宋" w:hAnsi="仿宋" w:cs="仿宋"/>
                <w:snapToGrid w:val="0"/>
                <w:sz w:val="28"/>
                <w:szCs w:val="28"/>
              </w:rPr>
            </w:pPr>
            <w:r w:rsidRPr="000C0FB8">
              <w:rPr>
                <w:rFonts w:ascii="仿宋" w:eastAsia="仿宋" w:hAnsi="仿宋" w:cs="仿宋" w:hint="eastAsia"/>
                <w:snapToGrid w:val="0"/>
                <w:sz w:val="28"/>
                <w:szCs w:val="28"/>
              </w:rPr>
              <w:t>其</w:t>
            </w:r>
            <w:r w:rsidRPr="000C0FB8">
              <w:rPr>
                <w:rFonts w:ascii="仿宋" w:eastAsia="仿宋" w:hAnsi="仿宋" w:cs="仿宋"/>
                <w:snapToGrid w:val="0"/>
                <w:sz w:val="28"/>
                <w:szCs w:val="28"/>
              </w:rPr>
              <w:t xml:space="preserve">    </w:t>
            </w:r>
            <w:r w:rsidRPr="000C0FB8">
              <w:rPr>
                <w:rFonts w:ascii="仿宋" w:eastAsia="仿宋" w:hAnsi="仿宋" w:cs="仿宋" w:hint="eastAsia"/>
                <w:snapToGrid w:val="0"/>
                <w:sz w:val="28"/>
                <w:szCs w:val="28"/>
              </w:rPr>
              <w:t>中</w:t>
            </w:r>
            <w:r w:rsidRPr="000C0FB8">
              <w:rPr>
                <w:rFonts w:ascii="仿宋" w:eastAsia="仿宋" w:hAnsi="仿宋" w:cs="仿宋"/>
                <w:snapToGrid w:val="0"/>
                <w:sz w:val="28"/>
                <w:szCs w:val="28"/>
              </w:rPr>
              <w:t xml:space="preserve"> </w:t>
            </w:r>
          </w:p>
          <w:p w:rsidR="00DA2F6F" w:rsidRPr="000C0FB8" w:rsidRDefault="00DA2F6F" w:rsidP="009C2B05">
            <w:pPr>
              <w:snapToGrid w:val="0"/>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自备水量</w:t>
            </w:r>
          </w:p>
        </w:tc>
        <w:tc>
          <w:tcPr>
            <w:tcW w:w="1360" w:type="dxa"/>
            <w:gridSpan w:val="2"/>
            <w:vAlign w:val="center"/>
          </w:tcPr>
          <w:p w:rsidR="00DA2F6F" w:rsidRPr="000C0FB8" w:rsidRDefault="00DA2F6F" w:rsidP="009C2B05">
            <w:pPr>
              <w:snapToGrid w:val="0"/>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总排水量</w:t>
            </w:r>
          </w:p>
        </w:tc>
        <w:tc>
          <w:tcPr>
            <w:tcW w:w="2172" w:type="dxa"/>
            <w:gridSpan w:val="3"/>
            <w:vAlign w:val="center"/>
          </w:tcPr>
          <w:p w:rsidR="00DA2F6F" w:rsidRPr="000C0FB8" w:rsidRDefault="00DA2F6F" w:rsidP="009C2B05">
            <w:pPr>
              <w:snapToGrid w:val="0"/>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其</w:t>
            </w:r>
            <w:r w:rsidRPr="000C0FB8">
              <w:rPr>
                <w:rFonts w:ascii="仿宋" w:eastAsia="仿宋" w:hAnsi="仿宋" w:cs="仿宋"/>
                <w:snapToGrid w:val="0"/>
                <w:sz w:val="28"/>
                <w:szCs w:val="28"/>
              </w:rPr>
              <w:t xml:space="preserve">    </w:t>
            </w:r>
            <w:r w:rsidRPr="000C0FB8">
              <w:rPr>
                <w:rFonts w:ascii="仿宋" w:eastAsia="仿宋" w:hAnsi="仿宋" w:cs="仿宋" w:hint="eastAsia"/>
                <w:snapToGrid w:val="0"/>
                <w:sz w:val="28"/>
                <w:szCs w:val="28"/>
              </w:rPr>
              <w:t>中</w:t>
            </w:r>
          </w:p>
          <w:p w:rsidR="00DA2F6F" w:rsidRPr="000C0FB8" w:rsidRDefault="00DA2F6F" w:rsidP="009C2B05">
            <w:pPr>
              <w:snapToGrid w:val="0"/>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生产</w:t>
            </w:r>
            <w:r w:rsidRPr="000C0FB8">
              <w:rPr>
                <w:rFonts w:ascii="仿宋" w:eastAsia="仿宋" w:hAnsi="仿宋" w:cs="仿宋"/>
                <w:snapToGrid w:val="0"/>
                <w:sz w:val="28"/>
                <w:szCs w:val="28"/>
              </w:rPr>
              <w:t>(</w:t>
            </w:r>
            <w:r w:rsidRPr="000C0FB8">
              <w:rPr>
                <w:rFonts w:ascii="仿宋" w:eastAsia="仿宋" w:hAnsi="仿宋" w:cs="仿宋" w:hint="eastAsia"/>
                <w:snapToGrid w:val="0"/>
                <w:sz w:val="28"/>
                <w:szCs w:val="28"/>
              </w:rPr>
              <w:t>含餐饮</w:t>
            </w:r>
            <w:r w:rsidRPr="000C0FB8">
              <w:rPr>
                <w:rFonts w:ascii="仿宋" w:eastAsia="仿宋" w:hAnsi="仿宋" w:cs="仿宋"/>
                <w:snapToGrid w:val="0"/>
                <w:sz w:val="28"/>
                <w:szCs w:val="28"/>
              </w:rPr>
              <w:t>)</w:t>
            </w:r>
            <w:r w:rsidRPr="000C0FB8">
              <w:rPr>
                <w:rFonts w:ascii="仿宋" w:eastAsia="仿宋" w:hAnsi="仿宋" w:cs="仿宋" w:hint="eastAsia"/>
                <w:snapToGrid w:val="0"/>
                <w:sz w:val="28"/>
                <w:szCs w:val="28"/>
              </w:rPr>
              <w:t>污水量</w:t>
            </w:r>
          </w:p>
        </w:tc>
        <w:tc>
          <w:tcPr>
            <w:tcW w:w="1578" w:type="dxa"/>
            <w:vAlign w:val="center"/>
          </w:tcPr>
          <w:p w:rsidR="00DA2F6F" w:rsidRPr="000C0FB8" w:rsidRDefault="00DA2F6F" w:rsidP="009C2B05">
            <w:pPr>
              <w:snapToGrid w:val="0"/>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其</w:t>
            </w:r>
            <w:r w:rsidRPr="000C0FB8">
              <w:rPr>
                <w:rFonts w:ascii="仿宋" w:eastAsia="仿宋" w:hAnsi="仿宋" w:cs="仿宋"/>
                <w:snapToGrid w:val="0"/>
                <w:sz w:val="28"/>
                <w:szCs w:val="28"/>
              </w:rPr>
              <w:t xml:space="preserve">     </w:t>
            </w:r>
            <w:r w:rsidRPr="000C0FB8">
              <w:rPr>
                <w:rFonts w:ascii="仿宋" w:eastAsia="仿宋" w:hAnsi="仿宋" w:cs="仿宋" w:hint="eastAsia"/>
                <w:snapToGrid w:val="0"/>
                <w:sz w:val="28"/>
                <w:szCs w:val="28"/>
              </w:rPr>
              <w:t>中</w:t>
            </w:r>
          </w:p>
          <w:p w:rsidR="00DA2F6F" w:rsidRPr="000C0FB8" w:rsidRDefault="00DA2F6F" w:rsidP="009C2B05">
            <w:pPr>
              <w:snapToGrid w:val="0"/>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生活污水量</w:t>
            </w:r>
          </w:p>
        </w:tc>
      </w:tr>
      <w:tr w:rsidR="00DA2F6F" w:rsidRPr="000C0FB8">
        <w:trPr>
          <w:cantSplit/>
          <w:trHeight w:val="456"/>
        </w:trPr>
        <w:tc>
          <w:tcPr>
            <w:tcW w:w="1117" w:type="dxa"/>
            <w:gridSpan w:val="2"/>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c>
          <w:tcPr>
            <w:tcW w:w="1175" w:type="dxa"/>
            <w:gridSpan w:val="3"/>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c>
          <w:tcPr>
            <w:tcW w:w="1320" w:type="dxa"/>
            <w:gridSpan w:val="2"/>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c>
          <w:tcPr>
            <w:tcW w:w="1360" w:type="dxa"/>
            <w:gridSpan w:val="2"/>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c>
          <w:tcPr>
            <w:tcW w:w="2172" w:type="dxa"/>
            <w:gridSpan w:val="3"/>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c>
          <w:tcPr>
            <w:tcW w:w="1578" w:type="dxa"/>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r>
      <w:tr w:rsidR="00DA2F6F" w:rsidRPr="000C0FB8">
        <w:trPr>
          <w:cantSplit/>
          <w:trHeight w:val="372"/>
        </w:trPr>
        <w:tc>
          <w:tcPr>
            <w:tcW w:w="2292" w:type="dxa"/>
            <w:gridSpan w:val="5"/>
            <w:vMerge w:val="restart"/>
            <w:vAlign w:val="center"/>
          </w:tcPr>
          <w:p w:rsidR="00DA2F6F" w:rsidRPr="000C0FB8" w:rsidRDefault="00DA2F6F" w:rsidP="009C2B05">
            <w:pPr>
              <w:snapToGrid w:val="0"/>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预处理方式</w:t>
            </w:r>
          </w:p>
          <w:p w:rsidR="00DA2F6F" w:rsidRPr="000C0FB8" w:rsidRDefault="00DA2F6F" w:rsidP="009C2B05">
            <w:pPr>
              <w:snapToGrid w:val="0"/>
              <w:jc w:val="center"/>
              <w:rPr>
                <w:rFonts w:ascii="仿宋" w:eastAsia="仿宋" w:hAnsi="仿宋" w:cs="Times New Roman"/>
                <w:snapToGrid w:val="0"/>
                <w:sz w:val="28"/>
                <w:szCs w:val="28"/>
              </w:rPr>
            </w:pPr>
            <w:r w:rsidRPr="000C0FB8">
              <w:rPr>
                <w:rFonts w:ascii="宋体" w:eastAsia="仿宋" w:hAnsi="宋体" w:cs="仿宋" w:hint="eastAsia"/>
                <w:snapToGrid w:val="0"/>
                <w:sz w:val="28"/>
                <w:szCs w:val="28"/>
              </w:rPr>
              <w:t>（□中打“</w:t>
            </w:r>
            <w:r w:rsidRPr="000C0FB8">
              <w:rPr>
                <w:rFonts w:ascii="仿宋" w:eastAsia="仿宋" w:hAnsi="仿宋" w:cs="仿宋"/>
                <w:snapToGrid w:val="0"/>
                <w:sz w:val="28"/>
                <w:szCs w:val="28"/>
              </w:rPr>
              <w:t>?</w:t>
            </w:r>
            <w:r w:rsidRPr="000C0FB8">
              <w:rPr>
                <w:rFonts w:ascii="仿宋" w:eastAsia="仿宋" w:hAnsi="仿宋" w:cs="Times New Roman"/>
                <w:snapToGrid w:val="0"/>
                <w:sz w:val="28"/>
                <w:szCs w:val="28"/>
              </w:rPr>
              <w:t>¨</w:t>
            </w:r>
            <w:r w:rsidRPr="000C0FB8">
              <w:rPr>
                <w:rFonts w:ascii="仿宋" w:eastAsia="仿宋" w:hAnsi="仿宋" w:cs="Times New Roman" w:hint="cs"/>
                <w:snapToGrid w:val="0"/>
                <w:sz w:val="28"/>
                <w:szCs w:val="28"/>
              </w:rPr>
              <w:t>¬</w:t>
            </w:r>
            <w:r w:rsidRPr="000C0FB8">
              <w:rPr>
                <w:rFonts w:ascii="仿宋" w:eastAsia="仿宋" w:hAnsi="仿宋" w:cs="仿宋" w:hint="eastAsia"/>
                <w:snapToGrid w:val="0"/>
                <w:sz w:val="28"/>
                <w:szCs w:val="28"/>
              </w:rPr>
              <w:t>”）</w:t>
            </w:r>
          </w:p>
        </w:tc>
        <w:tc>
          <w:tcPr>
            <w:tcW w:w="1320" w:type="dxa"/>
            <w:gridSpan w:val="2"/>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r w:rsidRPr="000C0FB8">
              <w:rPr>
                <w:rFonts w:ascii="宋体" w:eastAsia="仿宋" w:hAnsi="宋体" w:cs="仿宋" w:hint="eastAsia"/>
                <w:snapToGrid w:val="0"/>
                <w:sz w:val="28"/>
                <w:szCs w:val="28"/>
              </w:rPr>
              <w:t>□自行处理</w:t>
            </w:r>
          </w:p>
        </w:tc>
        <w:tc>
          <w:tcPr>
            <w:tcW w:w="1360" w:type="dxa"/>
            <w:gridSpan w:val="2"/>
            <w:vMerge w:val="restart"/>
            <w:vAlign w:val="center"/>
          </w:tcPr>
          <w:p w:rsidR="00DA2F6F" w:rsidRPr="000C0FB8" w:rsidRDefault="00DA2F6F" w:rsidP="009C2B05">
            <w:pPr>
              <w:snapToGrid w:val="0"/>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预处理</w:t>
            </w:r>
          </w:p>
          <w:p w:rsidR="00DA2F6F" w:rsidRPr="000C0FB8" w:rsidRDefault="00DA2F6F" w:rsidP="009C2B05">
            <w:pPr>
              <w:snapToGrid w:val="0"/>
              <w:jc w:val="center"/>
              <w:rPr>
                <w:rFonts w:ascii="仿宋" w:eastAsia="仿宋" w:hAnsi="仿宋" w:cs="Times New Roman"/>
                <w:snapToGrid w:val="0"/>
                <w:sz w:val="28"/>
                <w:szCs w:val="28"/>
              </w:rPr>
            </w:pPr>
            <w:r w:rsidRPr="000C0FB8">
              <w:rPr>
                <w:rFonts w:ascii="仿宋" w:eastAsia="仿宋" w:hAnsi="仿宋" w:cs="仿宋" w:hint="eastAsia"/>
                <w:snapToGrid w:val="0"/>
                <w:sz w:val="28"/>
                <w:szCs w:val="28"/>
              </w:rPr>
              <w:t>工</w:t>
            </w:r>
            <w:r w:rsidRPr="000C0FB8">
              <w:rPr>
                <w:rFonts w:ascii="仿宋" w:eastAsia="仿宋" w:hAnsi="仿宋" w:cs="仿宋"/>
                <w:snapToGrid w:val="0"/>
                <w:sz w:val="28"/>
                <w:szCs w:val="28"/>
              </w:rPr>
              <w:t xml:space="preserve">   </w:t>
            </w:r>
            <w:r w:rsidRPr="000C0FB8">
              <w:rPr>
                <w:rFonts w:ascii="仿宋" w:eastAsia="仿宋" w:hAnsi="仿宋" w:cs="仿宋" w:hint="eastAsia"/>
                <w:snapToGrid w:val="0"/>
                <w:sz w:val="28"/>
                <w:szCs w:val="28"/>
              </w:rPr>
              <w:t>艺</w:t>
            </w:r>
          </w:p>
        </w:tc>
        <w:tc>
          <w:tcPr>
            <w:tcW w:w="3750" w:type="dxa"/>
            <w:gridSpan w:val="4"/>
            <w:vMerge w:val="restart"/>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r>
      <w:tr w:rsidR="00DA2F6F" w:rsidRPr="000C0FB8">
        <w:trPr>
          <w:cantSplit/>
          <w:trHeight w:val="336"/>
        </w:trPr>
        <w:tc>
          <w:tcPr>
            <w:tcW w:w="2292" w:type="dxa"/>
            <w:gridSpan w:val="5"/>
            <w:vMerge/>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c>
          <w:tcPr>
            <w:tcW w:w="1320" w:type="dxa"/>
            <w:gridSpan w:val="2"/>
            <w:vAlign w:val="center"/>
          </w:tcPr>
          <w:p w:rsidR="00DA2F6F" w:rsidRPr="000C0FB8" w:rsidRDefault="00DA2F6F" w:rsidP="009C2B05">
            <w:pPr>
              <w:snapToGrid w:val="0"/>
              <w:spacing w:line="360" w:lineRule="exact"/>
              <w:jc w:val="center"/>
              <w:rPr>
                <w:rFonts w:ascii="宋体" w:eastAsia="仿宋" w:hAnsi="宋体" w:cs="Times New Roman"/>
                <w:snapToGrid w:val="0"/>
                <w:sz w:val="28"/>
                <w:szCs w:val="28"/>
              </w:rPr>
            </w:pPr>
            <w:r w:rsidRPr="000C0FB8">
              <w:rPr>
                <w:rFonts w:ascii="宋体" w:eastAsia="仿宋" w:hAnsi="宋体" w:cs="仿宋" w:hint="eastAsia"/>
                <w:snapToGrid w:val="0"/>
                <w:sz w:val="28"/>
                <w:szCs w:val="28"/>
              </w:rPr>
              <w:t>□委托处理</w:t>
            </w:r>
          </w:p>
        </w:tc>
        <w:tc>
          <w:tcPr>
            <w:tcW w:w="1360" w:type="dxa"/>
            <w:gridSpan w:val="2"/>
            <w:vMerge/>
            <w:vAlign w:val="center"/>
          </w:tcPr>
          <w:p w:rsidR="00DA2F6F" w:rsidRPr="000C0FB8" w:rsidRDefault="00DA2F6F" w:rsidP="009C2B05">
            <w:pPr>
              <w:snapToGrid w:val="0"/>
              <w:spacing w:line="360" w:lineRule="exact"/>
              <w:jc w:val="center"/>
              <w:rPr>
                <w:rFonts w:ascii="仿宋" w:eastAsia="仿宋" w:hAnsi="仿宋" w:cs="Times New Roman"/>
                <w:snapToGrid w:val="0"/>
                <w:sz w:val="28"/>
                <w:szCs w:val="28"/>
              </w:rPr>
            </w:pPr>
          </w:p>
        </w:tc>
        <w:tc>
          <w:tcPr>
            <w:tcW w:w="3750" w:type="dxa"/>
            <w:gridSpan w:val="4"/>
            <w:vMerge/>
            <w:vAlign w:val="center"/>
          </w:tcPr>
          <w:p w:rsidR="00DA2F6F" w:rsidRPr="000C0FB8" w:rsidRDefault="00DA2F6F" w:rsidP="009C2B05">
            <w:pPr>
              <w:snapToGrid w:val="0"/>
              <w:spacing w:line="360" w:lineRule="exact"/>
              <w:jc w:val="center"/>
              <w:rPr>
                <w:rFonts w:ascii="宋体" w:eastAsia="仿宋" w:hAnsi="宋体" w:cs="Times New Roman"/>
                <w:snapToGrid w:val="0"/>
                <w:sz w:val="28"/>
                <w:szCs w:val="28"/>
              </w:rPr>
            </w:pPr>
          </w:p>
        </w:tc>
      </w:tr>
      <w:tr w:rsidR="00DA2F6F" w:rsidRPr="000C0FB8">
        <w:tblPrEx>
          <w:tblCellMar>
            <w:left w:w="0" w:type="dxa"/>
            <w:right w:w="0" w:type="dxa"/>
          </w:tblCellMar>
        </w:tblPrEx>
        <w:trPr>
          <w:cantSplit/>
          <w:trHeight w:val="357"/>
        </w:trPr>
        <w:tc>
          <w:tcPr>
            <w:tcW w:w="900" w:type="dxa"/>
            <w:vMerge w:val="restart"/>
            <w:tcMar>
              <w:top w:w="15" w:type="dxa"/>
              <w:left w:w="15" w:type="dxa"/>
              <w:bottom w:w="0" w:type="dxa"/>
              <w:right w:w="15" w:type="dxa"/>
            </w:tcMar>
            <w:textDirection w:val="tbRlV"/>
            <w:vAlign w:val="center"/>
          </w:tcPr>
          <w:p w:rsidR="00DA2F6F" w:rsidRPr="000C0FB8" w:rsidRDefault="00DA2F6F" w:rsidP="009C2B05">
            <w:pPr>
              <w:snapToGrid w:val="0"/>
              <w:spacing w:line="360" w:lineRule="exact"/>
              <w:ind w:left="113" w:right="113"/>
              <w:jc w:val="center"/>
              <w:rPr>
                <w:rFonts w:ascii="宋体" w:eastAsia="仿宋" w:hAnsi="宋体" w:cs="Times New Roman"/>
                <w:snapToGrid w:val="0"/>
                <w:sz w:val="28"/>
                <w:szCs w:val="28"/>
              </w:rPr>
            </w:pPr>
            <w:r w:rsidRPr="000C0FB8">
              <w:rPr>
                <w:rFonts w:ascii="宋体" w:eastAsia="仿宋" w:hAnsi="宋体" w:cs="仿宋" w:hint="eastAsia"/>
                <w:snapToGrid w:val="0"/>
                <w:sz w:val="28"/>
                <w:szCs w:val="28"/>
              </w:rPr>
              <w:t>排水户</w:t>
            </w:r>
          </w:p>
        </w:tc>
        <w:tc>
          <w:tcPr>
            <w:tcW w:w="733" w:type="dxa"/>
            <w:gridSpan w:val="2"/>
            <w:vMerge w:val="restart"/>
            <w:tcBorders>
              <w:top w:val="single" w:sz="8" w:space="0" w:color="auto"/>
              <w:right w:val="single" w:sz="4" w:space="0" w:color="auto"/>
            </w:tcBorders>
            <w:vAlign w:val="center"/>
          </w:tcPr>
          <w:p w:rsidR="00DA2F6F" w:rsidRPr="000C0FB8" w:rsidRDefault="00DA2F6F" w:rsidP="0094640B">
            <w:pPr>
              <w:snapToGrid w:val="0"/>
              <w:spacing w:line="360" w:lineRule="exact"/>
              <w:ind w:leftChars="-2" w:left="2" w:hangingChars="2" w:hanging="6"/>
              <w:jc w:val="center"/>
              <w:rPr>
                <w:rFonts w:ascii="宋体" w:eastAsia="仿宋" w:hAnsi="宋体" w:cs="Times New Roman"/>
                <w:snapToGrid w:val="0"/>
                <w:sz w:val="28"/>
                <w:szCs w:val="28"/>
              </w:rPr>
            </w:pPr>
            <w:r w:rsidRPr="000C0FB8">
              <w:rPr>
                <w:rFonts w:ascii="宋体" w:eastAsia="仿宋" w:hAnsi="宋体" w:cs="仿宋" w:hint="eastAsia"/>
                <w:snapToGrid w:val="0"/>
                <w:sz w:val="28"/>
                <w:szCs w:val="28"/>
              </w:rPr>
              <w:t>用地</w:t>
            </w:r>
          </w:p>
          <w:p w:rsidR="00DA2F6F" w:rsidRPr="000C0FB8" w:rsidRDefault="00DA2F6F" w:rsidP="0094640B">
            <w:pPr>
              <w:snapToGrid w:val="0"/>
              <w:spacing w:line="360" w:lineRule="exact"/>
              <w:ind w:leftChars="-2" w:left="2" w:hangingChars="2" w:hanging="6"/>
              <w:jc w:val="center"/>
              <w:rPr>
                <w:rFonts w:ascii="宋体" w:eastAsia="仿宋" w:hAnsi="宋体" w:cs="Times New Roman"/>
                <w:b/>
                <w:bCs/>
                <w:snapToGrid w:val="0"/>
                <w:sz w:val="28"/>
                <w:szCs w:val="28"/>
              </w:rPr>
            </w:pPr>
            <w:r w:rsidRPr="000C0FB8">
              <w:rPr>
                <w:rFonts w:ascii="宋体" w:eastAsia="仿宋" w:hAnsi="宋体" w:cs="仿宋" w:hint="eastAsia"/>
                <w:snapToGrid w:val="0"/>
                <w:sz w:val="28"/>
                <w:szCs w:val="28"/>
              </w:rPr>
              <w:t>面积</w:t>
            </w:r>
            <w:r w:rsidRPr="000C0FB8">
              <w:rPr>
                <w:rFonts w:ascii="宋体" w:eastAsia="仿宋" w:hAnsi="宋体" w:cs="宋体"/>
                <w:snapToGrid w:val="0"/>
                <w:sz w:val="28"/>
                <w:szCs w:val="28"/>
              </w:rPr>
              <w:t>(m</w:t>
            </w:r>
            <w:r w:rsidRPr="000C0FB8">
              <w:rPr>
                <w:rFonts w:ascii="宋体" w:eastAsia="仿宋" w:hAnsi="宋体" w:cs="宋体"/>
                <w:snapToGrid w:val="0"/>
                <w:sz w:val="28"/>
                <w:szCs w:val="28"/>
                <w:vertAlign w:val="superscript"/>
              </w:rPr>
              <w:t>2</w:t>
            </w:r>
            <w:r w:rsidRPr="000C0FB8">
              <w:rPr>
                <w:rFonts w:ascii="宋体" w:eastAsia="仿宋" w:hAnsi="宋体" w:cs="宋体"/>
                <w:snapToGrid w:val="0"/>
                <w:sz w:val="28"/>
                <w:szCs w:val="28"/>
              </w:rPr>
              <w:t>)</w:t>
            </w:r>
          </w:p>
        </w:tc>
        <w:tc>
          <w:tcPr>
            <w:tcW w:w="659" w:type="dxa"/>
            <w:gridSpan w:val="2"/>
            <w:vMerge w:val="restart"/>
            <w:tcBorders>
              <w:top w:val="single" w:sz="8" w:space="0" w:color="auto"/>
              <w:left w:val="single" w:sz="4" w:space="0" w:color="auto"/>
            </w:tcBorders>
            <w:vAlign w:val="center"/>
          </w:tcPr>
          <w:p w:rsidR="00DA2F6F" w:rsidRPr="000C0FB8" w:rsidRDefault="00DA2F6F" w:rsidP="0094640B">
            <w:pPr>
              <w:snapToGrid w:val="0"/>
              <w:spacing w:line="360" w:lineRule="exact"/>
              <w:ind w:leftChars="-2" w:left="2" w:hangingChars="2" w:hanging="6"/>
              <w:jc w:val="center"/>
              <w:rPr>
                <w:rFonts w:ascii="宋体" w:eastAsia="仿宋" w:hAnsi="宋体" w:cs="Times New Roman"/>
                <w:b/>
                <w:bCs/>
                <w:snapToGrid w:val="0"/>
                <w:sz w:val="28"/>
                <w:szCs w:val="28"/>
              </w:rPr>
            </w:pPr>
          </w:p>
        </w:tc>
        <w:tc>
          <w:tcPr>
            <w:tcW w:w="1320" w:type="dxa"/>
            <w:gridSpan w:val="2"/>
            <w:vMerge w:val="restart"/>
            <w:tcBorders>
              <w:top w:val="single" w:sz="8" w:space="0" w:color="auto"/>
              <w:right w:val="single" w:sz="4" w:space="0" w:color="auto"/>
            </w:tcBorders>
            <w:vAlign w:val="center"/>
          </w:tcPr>
          <w:p w:rsidR="00DA2F6F" w:rsidRPr="000C0FB8" w:rsidRDefault="00DA2F6F" w:rsidP="0094640B">
            <w:pPr>
              <w:snapToGrid w:val="0"/>
              <w:spacing w:line="360" w:lineRule="exact"/>
              <w:ind w:left="1" w:firstLineChars="8" w:firstLine="22"/>
              <w:jc w:val="center"/>
              <w:rPr>
                <w:rFonts w:ascii="宋体" w:eastAsia="仿宋" w:hAnsi="宋体" w:cs="Times New Roman"/>
                <w:snapToGrid w:val="0"/>
                <w:sz w:val="28"/>
                <w:szCs w:val="28"/>
              </w:rPr>
            </w:pPr>
            <w:r w:rsidRPr="000C0FB8">
              <w:rPr>
                <w:rFonts w:ascii="宋体" w:eastAsia="仿宋" w:hAnsi="宋体" w:cs="仿宋" w:hint="eastAsia"/>
                <w:snapToGrid w:val="0"/>
                <w:sz w:val="28"/>
                <w:szCs w:val="28"/>
              </w:rPr>
              <w:t>总建筑面积</w:t>
            </w:r>
          </w:p>
          <w:p w:rsidR="00DA2F6F" w:rsidRPr="000C0FB8" w:rsidRDefault="00DA2F6F" w:rsidP="0094640B">
            <w:pPr>
              <w:snapToGrid w:val="0"/>
              <w:spacing w:line="360" w:lineRule="exact"/>
              <w:ind w:firstLineChars="200" w:firstLine="560"/>
              <w:rPr>
                <w:rFonts w:ascii="宋体" w:eastAsia="仿宋" w:hAnsi="宋体" w:cs="Times New Roman"/>
                <w:b/>
                <w:bCs/>
                <w:snapToGrid w:val="0"/>
                <w:sz w:val="28"/>
                <w:szCs w:val="28"/>
              </w:rPr>
            </w:pPr>
            <w:r w:rsidRPr="000C0FB8">
              <w:rPr>
                <w:rFonts w:ascii="宋体" w:eastAsia="仿宋" w:hAnsi="宋体" w:cs="宋体"/>
                <w:snapToGrid w:val="0"/>
                <w:sz w:val="28"/>
                <w:szCs w:val="28"/>
              </w:rPr>
              <w:t>(m</w:t>
            </w:r>
            <w:r w:rsidRPr="000C0FB8">
              <w:rPr>
                <w:rFonts w:ascii="宋体" w:eastAsia="仿宋" w:hAnsi="宋体" w:cs="宋体"/>
                <w:snapToGrid w:val="0"/>
                <w:sz w:val="28"/>
                <w:szCs w:val="28"/>
                <w:vertAlign w:val="superscript"/>
              </w:rPr>
              <w:t>2</w:t>
            </w:r>
            <w:r w:rsidRPr="000C0FB8">
              <w:rPr>
                <w:rFonts w:ascii="宋体" w:eastAsia="仿宋" w:hAnsi="宋体" w:cs="宋体"/>
                <w:snapToGrid w:val="0"/>
                <w:sz w:val="28"/>
                <w:szCs w:val="28"/>
              </w:rPr>
              <w:t>)</w:t>
            </w:r>
          </w:p>
        </w:tc>
        <w:tc>
          <w:tcPr>
            <w:tcW w:w="1360" w:type="dxa"/>
            <w:gridSpan w:val="2"/>
            <w:vMerge w:val="restart"/>
            <w:tcBorders>
              <w:top w:val="single" w:sz="8" w:space="0" w:color="auto"/>
              <w:left w:val="single" w:sz="4" w:space="0" w:color="auto"/>
            </w:tcBorders>
            <w:vAlign w:val="center"/>
          </w:tcPr>
          <w:p w:rsidR="00DA2F6F" w:rsidRPr="000C0FB8" w:rsidRDefault="00DA2F6F" w:rsidP="009C2B05">
            <w:pPr>
              <w:snapToGrid w:val="0"/>
              <w:spacing w:line="360" w:lineRule="exact"/>
              <w:ind w:left="1320"/>
              <w:rPr>
                <w:rFonts w:ascii="宋体" w:eastAsia="仿宋" w:hAnsi="宋体" w:cs="Times New Roman"/>
                <w:b/>
                <w:bCs/>
                <w:snapToGrid w:val="0"/>
                <w:sz w:val="28"/>
                <w:szCs w:val="28"/>
              </w:rPr>
            </w:pPr>
          </w:p>
        </w:tc>
        <w:tc>
          <w:tcPr>
            <w:tcW w:w="1860" w:type="dxa"/>
            <w:gridSpan w:val="2"/>
            <w:vAlign w:val="center"/>
          </w:tcPr>
          <w:p w:rsidR="00DA2F6F" w:rsidRPr="000C0FB8" w:rsidRDefault="00DA2F6F" w:rsidP="009C2B05">
            <w:pPr>
              <w:snapToGrid w:val="0"/>
              <w:spacing w:line="360" w:lineRule="exact"/>
              <w:jc w:val="center"/>
              <w:rPr>
                <w:rFonts w:ascii="宋体" w:eastAsia="仿宋" w:hAnsi="宋体" w:cs="Times New Roman"/>
                <w:snapToGrid w:val="0"/>
                <w:sz w:val="28"/>
                <w:szCs w:val="28"/>
              </w:rPr>
            </w:pPr>
            <w:r w:rsidRPr="000C0FB8">
              <w:rPr>
                <w:rFonts w:ascii="宋体" w:eastAsia="仿宋" w:hAnsi="宋体" w:cs="仿宋" w:hint="eastAsia"/>
                <w:snapToGrid w:val="0"/>
                <w:sz w:val="28"/>
                <w:szCs w:val="28"/>
              </w:rPr>
              <w:t>生产区面积</w:t>
            </w:r>
            <w:r w:rsidRPr="000C0FB8">
              <w:rPr>
                <w:rFonts w:ascii="宋体" w:eastAsia="仿宋" w:hAnsi="宋体" w:cs="宋体"/>
                <w:snapToGrid w:val="0"/>
                <w:sz w:val="28"/>
                <w:szCs w:val="28"/>
              </w:rPr>
              <w:t>(m</w:t>
            </w:r>
            <w:r w:rsidRPr="000C0FB8">
              <w:rPr>
                <w:rFonts w:ascii="宋体" w:eastAsia="仿宋" w:hAnsi="宋体" w:cs="宋体"/>
                <w:snapToGrid w:val="0"/>
                <w:sz w:val="28"/>
                <w:szCs w:val="28"/>
                <w:vertAlign w:val="superscript"/>
              </w:rPr>
              <w:t>2</w:t>
            </w:r>
            <w:r w:rsidRPr="000C0FB8">
              <w:rPr>
                <w:rFonts w:ascii="宋体" w:eastAsia="仿宋" w:hAnsi="宋体" w:cs="宋体"/>
                <w:snapToGrid w:val="0"/>
                <w:sz w:val="28"/>
                <w:szCs w:val="28"/>
              </w:rPr>
              <w:t>)</w:t>
            </w:r>
          </w:p>
        </w:tc>
        <w:tc>
          <w:tcPr>
            <w:tcW w:w="1890" w:type="dxa"/>
            <w:gridSpan w:val="2"/>
            <w:vAlign w:val="bottom"/>
          </w:tcPr>
          <w:p w:rsidR="00DA2F6F" w:rsidRPr="000C0FB8" w:rsidRDefault="00DA2F6F" w:rsidP="009C2B05">
            <w:pPr>
              <w:snapToGrid w:val="0"/>
              <w:spacing w:line="360" w:lineRule="exact"/>
              <w:rPr>
                <w:rFonts w:ascii="宋体" w:eastAsia="仿宋" w:hAnsi="宋体" w:cs="Times New Roman"/>
                <w:b/>
                <w:bCs/>
                <w:snapToGrid w:val="0"/>
                <w:sz w:val="28"/>
                <w:szCs w:val="28"/>
              </w:rPr>
            </w:pPr>
          </w:p>
        </w:tc>
      </w:tr>
      <w:tr w:rsidR="00DA2F6F" w:rsidRPr="000C0FB8">
        <w:tblPrEx>
          <w:tblCellMar>
            <w:left w:w="0" w:type="dxa"/>
            <w:right w:w="0" w:type="dxa"/>
          </w:tblCellMar>
        </w:tblPrEx>
        <w:trPr>
          <w:cantSplit/>
          <w:trHeight w:val="369"/>
        </w:trPr>
        <w:tc>
          <w:tcPr>
            <w:tcW w:w="900" w:type="dxa"/>
            <w:vMerge/>
            <w:tcMar>
              <w:top w:w="15" w:type="dxa"/>
              <w:left w:w="15" w:type="dxa"/>
              <w:bottom w:w="0" w:type="dxa"/>
              <w:right w:w="15" w:type="dxa"/>
            </w:tcMar>
            <w:textDirection w:val="tbRlV"/>
            <w:vAlign w:val="center"/>
          </w:tcPr>
          <w:p w:rsidR="00DA2F6F" w:rsidRPr="000C0FB8" w:rsidRDefault="00DA2F6F" w:rsidP="009C2B05">
            <w:pPr>
              <w:snapToGrid w:val="0"/>
              <w:spacing w:line="360" w:lineRule="exact"/>
              <w:ind w:left="113" w:right="113"/>
              <w:jc w:val="center"/>
              <w:rPr>
                <w:rFonts w:ascii="宋体" w:eastAsia="仿宋" w:hAnsi="宋体" w:cs="Times New Roman"/>
                <w:snapToGrid w:val="0"/>
                <w:sz w:val="28"/>
                <w:szCs w:val="28"/>
              </w:rPr>
            </w:pPr>
          </w:p>
        </w:tc>
        <w:tc>
          <w:tcPr>
            <w:tcW w:w="733" w:type="dxa"/>
            <w:gridSpan w:val="2"/>
            <w:vMerge/>
            <w:tcBorders>
              <w:top w:val="single" w:sz="8" w:space="0" w:color="auto"/>
              <w:right w:val="single" w:sz="4" w:space="0" w:color="auto"/>
            </w:tcBorders>
            <w:vAlign w:val="center"/>
          </w:tcPr>
          <w:p w:rsidR="00DA2F6F" w:rsidRPr="000C0FB8" w:rsidRDefault="00DA2F6F" w:rsidP="0094640B">
            <w:pPr>
              <w:snapToGrid w:val="0"/>
              <w:spacing w:line="360" w:lineRule="exact"/>
              <w:ind w:leftChars="-2" w:left="2" w:hangingChars="2" w:hanging="6"/>
              <w:jc w:val="center"/>
              <w:rPr>
                <w:rFonts w:ascii="宋体" w:eastAsia="仿宋" w:hAnsi="宋体" w:cs="Times New Roman"/>
                <w:snapToGrid w:val="0"/>
                <w:sz w:val="28"/>
                <w:szCs w:val="28"/>
              </w:rPr>
            </w:pPr>
          </w:p>
        </w:tc>
        <w:tc>
          <w:tcPr>
            <w:tcW w:w="659" w:type="dxa"/>
            <w:gridSpan w:val="2"/>
            <w:vMerge/>
            <w:tcBorders>
              <w:top w:val="single" w:sz="8" w:space="0" w:color="auto"/>
              <w:left w:val="single" w:sz="4" w:space="0" w:color="auto"/>
            </w:tcBorders>
            <w:vAlign w:val="center"/>
          </w:tcPr>
          <w:p w:rsidR="00DA2F6F" w:rsidRPr="000C0FB8" w:rsidRDefault="00DA2F6F" w:rsidP="0094640B">
            <w:pPr>
              <w:snapToGrid w:val="0"/>
              <w:spacing w:line="360" w:lineRule="exact"/>
              <w:ind w:leftChars="-2" w:left="2" w:hangingChars="2" w:hanging="6"/>
              <w:jc w:val="center"/>
              <w:rPr>
                <w:rFonts w:ascii="宋体" w:eastAsia="仿宋" w:hAnsi="宋体" w:cs="Times New Roman"/>
                <w:b/>
                <w:bCs/>
                <w:snapToGrid w:val="0"/>
                <w:sz w:val="28"/>
                <w:szCs w:val="28"/>
              </w:rPr>
            </w:pPr>
          </w:p>
        </w:tc>
        <w:tc>
          <w:tcPr>
            <w:tcW w:w="1320" w:type="dxa"/>
            <w:gridSpan w:val="2"/>
            <w:vMerge/>
            <w:tcBorders>
              <w:top w:val="single" w:sz="8" w:space="0" w:color="auto"/>
              <w:right w:val="single" w:sz="4" w:space="0" w:color="auto"/>
            </w:tcBorders>
            <w:vAlign w:val="center"/>
          </w:tcPr>
          <w:p w:rsidR="00DA2F6F" w:rsidRPr="000C0FB8" w:rsidRDefault="00DA2F6F" w:rsidP="0094640B">
            <w:pPr>
              <w:snapToGrid w:val="0"/>
              <w:spacing w:line="360" w:lineRule="exact"/>
              <w:ind w:left="1" w:firstLineChars="8" w:firstLine="22"/>
              <w:jc w:val="center"/>
              <w:rPr>
                <w:rFonts w:ascii="宋体" w:eastAsia="仿宋" w:hAnsi="宋体" w:cs="Times New Roman"/>
                <w:snapToGrid w:val="0"/>
                <w:sz w:val="28"/>
                <w:szCs w:val="28"/>
              </w:rPr>
            </w:pPr>
          </w:p>
        </w:tc>
        <w:tc>
          <w:tcPr>
            <w:tcW w:w="1360" w:type="dxa"/>
            <w:gridSpan w:val="2"/>
            <w:vMerge/>
            <w:tcBorders>
              <w:top w:val="single" w:sz="8" w:space="0" w:color="auto"/>
              <w:left w:val="single" w:sz="4" w:space="0" w:color="auto"/>
            </w:tcBorders>
            <w:vAlign w:val="center"/>
          </w:tcPr>
          <w:p w:rsidR="00DA2F6F" w:rsidRPr="000C0FB8" w:rsidRDefault="00DA2F6F" w:rsidP="009C2B05">
            <w:pPr>
              <w:snapToGrid w:val="0"/>
              <w:spacing w:line="360" w:lineRule="exact"/>
              <w:ind w:left="1320"/>
              <w:rPr>
                <w:rFonts w:ascii="宋体" w:eastAsia="仿宋" w:hAnsi="宋体" w:cs="Times New Roman"/>
                <w:b/>
                <w:bCs/>
                <w:snapToGrid w:val="0"/>
                <w:sz w:val="28"/>
                <w:szCs w:val="28"/>
              </w:rPr>
            </w:pPr>
          </w:p>
        </w:tc>
        <w:tc>
          <w:tcPr>
            <w:tcW w:w="1860" w:type="dxa"/>
            <w:gridSpan w:val="2"/>
            <w:vAlign w:val="center"/>
          </w:tcPr>
          <w:p w:rsidR="00DA2F6F" w:rsidRPr="000C0FB8" w:rsidRDefault="00DA2F6F" w:rsidP="009C2B05">
            <w:pPr>
              <w:snapToGrid w:val="0"/>
              <w:spacing w:line="360" w:lineRule="exact"/>
              <w:jc w:val="center"/>
              <w:rPr>
                <w:rFonts w:ascii="宋体" w:eastAsia="仿宋" w:hAnsi="宋体" w:cs="Times New Roman"/>
                <w:snapToGrid w:val="0"/>
                <w:sz w:val="28"/>
                <w:szCs w:val="28"/>
              </w:rPr>
            </w:pPr>
            <w:r w:rsidRPr="000C0FB8">
              <w:rPr>
                <w:rFonts w:ascii="宋体" w:eastAsia="仿宋" w:hAnsi="宋体" w:cs="仿宋" w:hint="eastAsia"/>
                <w:snapToGrid w:val="0"/>
                <w:sz w:val="28"/>
                <w:szCs w:val="28"/>
              </w:rPr>
              <w:t>住宅面积</w:t>
            </w:r>
            <w:r w:rsidRPr="000C0FB8">
              <w:rPr>
                <w:rFonts w:ascii="宋体" w:eastAsia="仿宋" w:hAnsi="宋体" w:cs="宋体"/>
                <w:snapToGrid w:val="0"/>
                <w:sz w:val="28"/>
                <w:szCs w:val="28"/>
              </w:rPr>
              <w:t>(m</w:t>
            </w:r>
            <w:r w:rsidRPr="000C0FB8">
              <w:rPr>
                <w:rFonts w:ascii="宋体" w:eastAsia="仿宋" w:hAnsi="宋体" w:cs="宋体"/>
                <w:snapToGrid w:val="0"/>
                <w:sz w:val="28"/>
                <w:szCs w:val="28"/>
                <w:vertAlign w:val="superscript"/>
              </w:rPr>
              <w:t>2</w:t>
            </w:r>
            <w:r w:rsidRPr="000C0FB8">
              <w:rPr>
                <w:rFonts w:ascii="宋体" w:eastAsia="仿宋" w:hAnsi="宋体" w:cs="宋体"/>
                <w:snapToGrid w:val="0"/>
                <w:sz w:val="28"/>
                <w:szCs w:val="28"/>
              </w:rPr>
              <w:t>)</w:t>
            </w:r>
          </w:p>
        </w:tc>
        <w:tc>
          <w:tcPr>
            <w:tcW w:w="1890" w:type="dxa"/>
            <w:gridSpan w:val="2"/>
            <w:vAlign w:val="bottom"/>
          </w:tcPr>
          <w:p w:rsidR="00DA2F6F" w:rsidRPr="000C0FB8" w:rsidRDefault="00DA2F6F" w:rsidP="009C2B05">
            <w:pPr>
              <w:snapToGrid w:val="0"/>
              <w:spacing w:line="360" w:lineRule="exact"/>
              <w:rPr>
                <w:rFonts w:ascii="宋体" w:eastAsia="仿宋" w:hAnsi="宋体" w:cs="Times New Roman"/>
                <w:snapToGrid w:val="0"/>
                <w:sz w:val="28"/>
                <w:szCs w:val="28"/>
              </w:rPr>
            </w:pPr>
          </w:p>
        </w:tc>
      </w:tr>
      <w:tr w:rsidR="00DA2F6F" w:rsidRPr="000C0FB8">
        <w:tblPrEx>
          <w:tblCellMar>
            <w:left w:w="0" w:type="dxa"/>
            <w:right w:w="0" w:type="dxa"/>
          </w:tblCellMar>
        </w:tblPrEx>
        <w:trPr>
          <w:cantSplit/>
          <w:trHeight w:val="357"/>
        </w:trPr>
        <w:tc>
          <w:tcPr>
            <w:tcW w:w="900" w:type="dxa"/>
            <w:vMerge/>
            <w:tcMar>
              <w:top w:w="15" w:type="dxa"/>
              <w:left w:w="15" w:type="dxa"/>
              <w:bottom w:w="0" w:type="dxa"/>
              <w:right w:w="15" w:type="dxa"/>
            </w:tcMar>
            <w:vAlign w:val="center"/>
          </w:tcPr>
          <w:p w:rsidR="00DA2F6F" w:rsidRPr="000C0FB8" w:rsidRDefault="00DA2F6F" w:rsidP="009C2B05">
            <w:pPr>
              <w:snapToGrid w:val="0"/>
              <w:spacing w:line="360" w:lineRule="exact"/>
              <w:rPr>
                <w:rFonts w:ascii="宋体" w:eastAsia="仿宋" w:hAnsi="宋体" w:cs="Times New Roman"/>
                <w:snapToGrid w:val="0"/>
                <w:sz w:val="28"/>
                <w:szCs w:val="28"/>
              </w:rPr>
            </w:pPr>
          </w:p>
        </w:tc>
        <w:tc>
          <w:tcPr>
            <w:tcW w:w="733" w:type="dxa"/>
            <w:gridSpan w:val="2"/>
            <w:vMerge/>
            <w:tcBorders>
              <w:right w:val="single" w:sz="4" w:space="0" w:color="auto"/>
            </w:tcBorders>
            <w:vAlign w:val="center"/>
          </w:tcPr>
          <w:p w:rsidR="00DA2F6F" w:rsidRPr="000C0FB8" w:rsidRDefault="00DA2F6F" w:rsidP="0094640B">
            <w:pPr>
              <w:snapToGrid w:val="0"/>
              <w:spacing w:line="360" w:lineRule="exact"/>
              <w:ind w:firstLineChars="3" w:firstLine="8"/>
              <w:jc w:val="center"/>
              <w:rPr>
                <w:rFonts w:ascii="宋体" w:eastAsia="仿宋" w:hAnsi="宋体" w:cs="Times New Roman"/>
                <w:snapToGrid w:val="0"/>
                <w:sz w:val="28"/>
                <w:szCs w:val="28"/>
              </w:rPr>
            </w:pPr>
          </w:p>
        </w:tc>
        <w:tc>
          <w:tcPr>
            <w:tcW w:w="659" w:type="dxa"/>
            <w:gridSpan w:val="2"/>
            <w:vMerge/>
            <w:tcBorders>
              <w:left w:val="single" w:sz="4" w:space="0" w:color="auto"/>
            </w:tcBorders>
            <w:vAlign w:val="center"/>
          </w:tcPr>
          <w:p w:rsidR="00DA2F6F" w:rsidRPr="000C0FB8" w:rsidRDefault="00DA2F6F" w:rsidP="0094640B">
            <w:pPr>
              <w:snapToGrid w:val="0"/>
              <w:spacing w:line="360" w:lineRule="exact"/>
              <w:ind w:firstLineChars="3" w:firstLine="8"/>
              <w:jc w:val="center"/>
              <w:rPr>
                <w:rFonts w:ascii="宋体" w:eastAsia="仿宋" w:hAnsi="宋体" w:cs="Times New Roman"/>
                <w:snapToGrid w:val="0"/>
                <w:sz w:val="28"/>
                <w:szCs w:val="28"/>
              </w:rPr>
            </w:pPr>
          </w:p>
        </w:tc>
        <w:tc>
          <w:tcPr>
            <w:tcW w:w="1320" w:type="dxa"/>
            <w:gridSpan w:val="2"/>
            <w:vMerge/>
            <w:tcBorders>
              <w:right w:val="single" w:sz="4" w:space="0" w:color="auto"/>
            </w:tcBorders>
            <w:vAlign w:val="center"/>
          </w:tcPr>
          <w:p w:rsidR="00DA2F6F" w:rsidRPr="000C0FB8" w:rsidRDefault="00DA2F6F" w:rsidP="009C2B05">
            <w:pPr>
              <w:snapToGrid w:val="0"/>
              <w:spacing w:line="360" w:lineRule="exact"/>
              <w:ind w:left="1320"/>
              <w:rPr>
                <w:rFonts w:ascii="宋体" w:eastAsia="仿宋" w:hAnsi="宋体" w:cs="Times New Roman"/>
                <w:b/>
                <w:bCs/>
                <w:snapToGrid w:val="0"/>
                <w:sz w:val="28"/>
                <w:szCs w:val="28"/>
              </w:rPr>
            </w:pPr>
          </w:p>
        </w:tc>
        <w:tc>
          <w:tcPr>
            <w:tcW w:w="1360" w:type="dxa"/>
            <w:gridSpan w:val="2"/>
            <w:vMerge/>
            <w:tcBorders>
              <w:left w:val="single" w:sz="4" w:space="0" w:color="auto"/>
            </w:tcBorders>
            <w:vAlign w:val="center"/>
          </w:tcPr>
          <w:p w:rsidR="00DA2F6F" w:rsidRPr="000C0FB8" w:rsidRDefault="00DA2F6F" w:rsidP="009C2B05">
            <w:pPr>
              <w:snapToGrid w:val="0"/>
              <w:spacing w:line="360" w:lineRule="exact"/>
              <w:ind w:left="1320"/>
              <w:rPr>
                <w:rFonts w:ascii="宋体" w:eastAsia="仿宋" w:hAnsi="宋体" w:cs="Times New Roman"/>
                <w:b/>
                <w:bCs/>
                <w:snapToGrid w:val="0"/>
                <w:sz w:val="28"/>
                <w:szCs w:val="28"/>
              </w:rPr>
            </w:pPr>
          </w:p>
        </w:tc>
        <w:tc>
          <w:tcPr>
            <w:tcW w:w="1860" w:type="dxa"/>
            <w:gridSpan w:val="2"/>
            <w:vAlign w:val="center"/>
          </w:tcPr>
          <w:p w:rsidR="00DA2F6F" w:rsidRPr="000C0FB8" w:rsidRDefault="00DA2F6F" w:rsidP="009C2B05">
            <w:pPr>
              <w:snapToGrid w:val="0"/>
              <w:spacing w:line="360" w:lineRule="exact"/>
              <w:jc w:val="center"/>
              <w:rPr>
                <w:rFonts w:ascii="宋体" w:eastAsia="仿宋" w:hAnsi="宋体" w:cs="Times New Roman"/>
                <w:snapToGrid w:val="0"/>
                <w:sz w:val="28"/>
                <w:szCs w:val="28"/>
              </w:rPr>
            </w:pPr>
            <w:r w:rsidRPr="000C0FB8">
              <w:rPr>
                <w:rFonts w:ascii="宋体" w:eastAsia="仿宋" w:hAnsi="宋体" w:cs="仿宋" w:hint="eastAsia"/>
                <w:snapToGrid w:val="0"/>
                <w:sz w:val="28"/>
                <w:szCs w:val="28"/>
              </w:rPr>
              <w:t>商业面积</w:t>
            </w:r>
            <w:r w:rsidRPr="000C0FB8">
              <w:rPr>
                <w:rFonts w:ascii="宋体" w:eastAsia="仿宋" w:hAnsi="宋体" w:cs="宋体"/>
                <w:snapToGrid w:val="0"/>
                <w:sz w:val="28"/>
                <w:szCs w:val="28"/>
              </w:rPr>
              <w:t>(m</w:t>
            </w:r>
            <w:r w:rsidRPr="000C0FB8">
              <w:rPr>
                <w:rFonts w:ascii="宋体" w:eastAsia="仿宋" w:hAnsi="宋体" w:cs="宋体"/>
                <w:snapToGrid w:val="0"/>
                <w:sz w:val="28"/>
                <w:szCs w:val="28"/>
                <w:vertAlign w:val="superscript"/>
              </w:rPr>
              <w:t>2</w:t>
            </w:r>
            <w:r w:rsidRPr="000C0FB8">
              <w:rPr>
                <w:rFonts w:ascii="宋体" w:eastAsia="仿宋" w:hAnsi="宋体" w:cs="宋体"/>
                <w:snapToGrid w:val="0"/>
                <w:sz w:val="28"/>
                <w:szCs w:val="28"/>
              </w:rPr>
              <w:t>)</w:t>
            </w:r>
          </w:p>
        </w:tc>
        <w:tc>
          <w:tcPr>
            <w:tcW w:w="1890" w:type="dxa"/>
            <w:gridSpan w:val="2"/>
            <w:vAlign w:val="bottom"/>
          </w:tcPr>
          <w:p w:rsidR="00DA2F6F" w:rsidRPr="000C0FB8" w:rsidRDefault="00DA2F6F" w:rsidP="009C2B05">
            <w:pPr>
              <w:snapToGrid w:val="0"/>
              <w:spacing w:line="360" w:lineRule="exact"/>
              <w:rPr>
                <w:rFonts w:ascii="宋体" w:eastAsia="仿宋" w:hAnsi="宋体" w:cs="Times New Roman"/>
                <w:snapToGrid w:val="0"/>
                <w:sz w:val="28"/>
                <w:szCs w:val="28"/>
              </w:rPr>
            </w:pPr>
          </w:p>
        </w:tc>
      </w:tr>
      <w:tr w:rsidR="00DA2F6F" w:rsidRPr="000C0FB8">
        <w:tblPrEx>
          <w:tblCellMar>
            <w:left w:w="0" w:type="dxa"/>
            <w:right w:w="0" w:type="dxa"/>
          </w:tblCellMar>
        </w:tblPrEx>
        <w:trPr>
          <w:cantSplit/>
          <w:trHeight w:val="381"/>
        </w:trPr>
        <w:tc>
          <w:tcPr>
            <w:tcW w:w="900" w:type="dxa"/>
            <w:vMerge/>
            <w:tcMar>
              <w:top w:w="15" w:type="dxa"/>
              <w:left w:w="15" w:type="dxa"/>
              <w:bottom w:w="0" w:type="dxa"/>
              <w:right w:w="15" w:type="dxa"/>
            </w:tcMar>
            <w:vAlign w:val="center"/>
          </w:tcPr>
          <w:p w:rsidR="00DA2F6F" w:rsidRPr="000C0FB8" w:rsidRDefault="00DA2F6F" w:rsidP="009C2B05">
            <w:pPr>
              <w:snapToGrid w:val="0"/>
              <w:spacing w:line="360" w:lineRule="exact"/>
              <w:rPr>
                <w:rFonts w:ascii="宋体" w:eastAsia="仿宋" w:hAnsi="宋体" w:cs="Times New Roman"/>
                <w:snapToGrid w:val="0"/>
                <w:sz w:val="28"/>
                <w:szCs w:val="28"/>
              </w:rPr>
            </w:pPr>
          </w:p>
        </w:tc>
        <w:tc>
          <w:tcPr>
            <w:tcW w:w="733" w:type="dxa"/>
            <w:gridSpan w:val="2"/>
            <w:vMerge/>
            <w:tcBorders>
              <w:right w:val="single" w:sz="4" w:space="0" w:color="auto"/>
            </w:tcBorders>
            <w:vAlign w:val="center"/>
          </w:tcPr>
          <w:p w:rsidR="00DA2F6F" w:rsidRPr="000C0FB8" w:rsidRDefault="00DA2F6F" w:rsidP="0094640B">
            <w:pPr>
              <w:snapToGrid w:val="0"/>
              <w:spacing w:line="360" w:lineRule="exact"/>
              <w:ind w:firstLineChars="3" w:firstLine="8"/>
              <w:jc w:val="center"/>
              <w:rPr>
                <w:rFonts w:ascii="宋体" w:eastAsia="仿宋" w:hAnsi="宋体" w:cs="Times New Roman"/>
                <w:snapToGrid w:val="0"/>
                <w:sz w:val="28"/>
                <w:szCs w:val="28"/>
              </w:rPr>
            </w:pPr>
          </w:p>
        </w:tc>
        <w:tc>
          <w:tcPr>
            <w:tcW w:w="659" w:type="dxa"/>
            <w:gridSpan w:val="2"/>
            <w:vMerge/>
            <w:tcBorders>
              <w:left w:val="single" w:sz="4" w:space="0" w:color="auto"/>
            </w:tcBorders>
            <w:vAlign w:val="center"/>
          </w:tcPr>
          <w:p w:rsidR="00DA2F6F" w:rsidRPr="000C0FB8" w:rsidRDefault="00DA2F6F" w:rsidP="0094640B">
            <w:pPr>
              <w:snapToGrid w:val="0"/>
              <w:spacing w:line="360" w:lineRule="exact"/>
              <w:ind w:firstLineChars="3" w:firstLine="8"/>
              <w:jc w:val="center"/>
              <w:rPr>
                <w:rFonts w:ascii="宋体" w:eastAsia="仿宋" w:hAnsi="宋体" w:cs="Times New Roman"/>
                <w:snapToGrid w:val="0"/>
                <w:sz w:val="28"/>
                <w:szCs w:val="28"/>
              </w:rPr>
            </w:pPr>
          </w:p>
        </w:tc>
        <w:tc>
          <w:tcPr>
            <w:tcW w:w="1320" w:type="dxa"/>
            <w:gridSpan w:val="2"/>
            <w:vMerge/>
            <w:tcBorders>
              <w:right w:val="single" w:sz="4" w:space="0" w:color="auto"/>
            </w:tcBorders>
            <w:vAlign w:val="center"/>
          </w:tcPr>
          <w:p w:rsidR="00DA2F6F" w:rsidRPr="000C0FB8" w:rsidRDefault="00DA2F6F" w:rsidP="009C2B05">
            <w:pPr>
              <w:snapToGrid w:val="0"/>
              <w:spacing w:line="360" w:lineRule="exact"/>
              <w:ind w:left="1320"/>
              <w:rPr>
                <w:rFonts w:ascii="宋体" w:eastAsia="仿宋" w:hAnsi="宋体" w:cs="Times New Roman"/>
                <w:b/>
                <w:bCs/>
                <w:snapToGrid w:val="0"/>
                <w:sz w:val="28"/>
                <w:szCs w:val="28"/>
              </w:rPr>
            </w:pPr>
          </w:p>
        </w:tc>
        <w:tc>
          <w:tcPr>
            <w:tcW w:w="1360" w:type="dxa"/>
            <w:gridSpan w:val="2"/>
            <w:vMerge/>
            <w:tcBorders>
              <w:left w:val="single" w:sz="4" w:space="0" w:color="auto"/>
            </w:tcBorders>
            <w:vAlign w:val="center"/>
          </w:tcPr>
          <w:p w:rsidR="00DA2F6F" w:rsidRPr="000C0FB8" w:rsidRDefault="00DA2F6F" w:rsidP="009C2B05">
            <w:pPr>
              <w:snapToGrid w:val="0"/>
              <w:spacing w:line="360" w:lineRule="exact"/>
              <w:ind w:left="1320"/>
              <w:rPr>
                <w:rFonts w:ascii="宋体" w:eastAsia="仿宋" w:hAnsi="宋体" w:cs="Times New Roman"/>
                <w:b/>
                <w:bCs/>
                <w:snapToGrid w:val="0"/>
                <w:sz w:val="28"/>
                <w:szCs w:val="28"/>
              </w:rPr>
            </w:pPr>
          </w:p>
        </w:tc>
        <w:tc>
          <w:tcPr>
            <w:tcW w:w="1860" w:type="dxa"/>
            <w:gridSpan w:val="2"/>
            <w:vAlign w:val="center"/>
          </w:tcPr>
          <w:p w:rsidR="00DA2F6F" w:rsidRPr="000C0FB8" w:rsidRDefault="00DA2F6F" w:rsidP="009C2B05">
            <w:pPr>
              <w:snapToGrid w:val="0"/>
              <w:spacing w:line="360" w:lineRule="exact"/>
              <w:jc w:val="center"/>
              <w:rPr>
                <w:rFonts w:ascii="宋体" w:eastAsia="仿宋" w:hAnsi="宋体" w:cs="Times New Roman"/>
                <w:snapToGrid w:val="0"/>
                <w:sz w:val="28"/>
                <w:szCs w:val="28"/>
              </w:rPr>
            </w:pPr>
            <w:r w:rsidRPr="000C0FB8">
              <w:rPr>
                <w:rFonts w:ascii="宋体" w:eastAsia="仿宋" w:hAnsi="宋体" w:cs="仿宋" w:hint="eastAsia"/>
                <w:snapToGrid w:val="0"/>
                <w:sz w:val="28"/>
                <w:szCs w:val="28"/>
              </w:rPr>
              <w:t>办公面积</w:t>
            </w:r>
            <w:r w:rsidRPr="000C0FB8">
              <w:rPr>
                <w:rFonts w:ascii="宋体" w:eastAsia="仿宋" w:hAnsi="宋体" w:cs="宋体"/>
                <w:snapToGrid w:val="0"/>
                <w:sz w:val="28"/>
                <w:szCs w:val="28"/>
              </w:rPr>
              <w:t>(m</w:t>
            </w:r>
            <w:r w:rsidRPr="000C0FB8">
              <w:rPr>
                <w:rFonts w:ascii="宋体" w:eastAsia="仿宋" w:hAnsi="宋体" w:cs="宋体"/>
                <w:snapToGrid w:val="0"/>
                <w:sz w:val="28"/>
                <w:szCs w:val="28"/>
                <w:vertAlign w:val="superscript"/>
              </w:rPr>
              <w:t>2</w:t>
            </w:r>
            <w:r w:rsidRPr="000C0FB8">
              <w:rPr>
                <w:rFonts w:ascii="宋体" w:eastAsia="仿宋" w:hAnsi="宋体" w:cs="宋体"/>
                <w:snapToGrid w:val="0"/>
                <w:sz w:val="28"/>
                <w:szCs w:val="28"/>
              </w:rPr>
              <w:t>)</w:t>
            </w:r>
          </w:p>
        </w:tc>
        <w:tc>
          <w:tcPr>
            <w:tcW w:w="1890" w:type="dxa"/>
            <w:gridSpan w:val="2"/>
            <w:vAlign w:val="bottom"/>
          </w:tcPr>
          <w:p w:rsidR="00DA2F6F" w:rsidRPr="000C0FB8" w:rsidRDefault="00DA2F6F" w:rsidP="009C2B05">
            <w:pPr>
              <w:snapToGrid w:val="0"/>
              <w:spacing w:line="360" w:lineRule="exact"/>
              <w:rPr>
                <w:rFonts w:ascii="宋体" w:eastAsia="仿宋" w:hAnsi="宋体" w:cs="Times New Roman"/>
                <w:snapToGrid w:val="0"/>
                <w:sz w:val="28"/>
                <w:szCs w:val="28"/>
              </w:rPr>
            </w:pPr>
          </w:p>
        </w:tc>
      </w:tr>
      <w:tr w:rsidR="00DA2F6F" w:rsidRPr="000C0FB8">
        <w:tblPrEx>
          <w:tblCellMar>
            <w:left w:w="0" w:type="dxa"/>
            <w:right w:w="0" w:type="dxa"/>
          </w:tblCellMar>
        </w:tblPrEx>
        <w:trPr>
          <w:cantSplit/>
          <w:trHeight w:val="345"/>
        </w:trPr>
        <w:tc>
          <w:tcPr>
            <w:tcW w:w="900" w:type="dxa"/>
            <w:vMerge/>
            <w:tcMar>
              <w:top w:w="15" w:type="dxa"/>
              <w:left w:w="15" w:type="dxa"/>
              <w:bottom w:w="0" w:type="dxa"/>
              <w:right w:w="15" w:type="dxa"/>
            </w:tcMar>
            <w:vAlign w:val="center"/>
          </w:tcPr>
          <w:p w:rsidR="00DA2F6F" w:rsidRPr="000C0FB8" w:rsidRDefault="00DA2F6F" w:rsidP="009C2B05">
            <w:pPr>
              <w:snapToGrid w:val="0"/>
              <w:spacing w:line="360" w:lineRule="exact"/>
              <w:rPr>
                <w:rFonts w:ascii="宋体" w:eastAsia="仿宋" w:hAnsi="宋体" w:cs="Times New Roman"/>
                <w:snapToGrid w:val="0"/>
                <w:sz w:val="28"/>
                <w:szCs w:val="28"/>
              </w:rPr>
            </w:pPr>
          </w:p>
        </w:tc>
        <w:tc>
          <w:tcPr>
            <w:tcW w:w="733" w:type="dxa"/>
            <w:gridSpan w:val="2"/>
            <w:vMerge/>
            <w:tcBorders>
              <w:right w:val="single" w:sz="4" w:space="0" w:color="auto"/>
            </w:tcBorders>
            <w:vAlign w:val="center"/>
          </w:tcPr>
          <w:p w:rsidR="00DA2F6F" w:rsidRPr="000C0FB8" w:rsidRDefault="00DA2F6F" w:rsidP="0094640B">
            <w:pPr>
              <w:snapToGrid w:val="0"/>
              <w:spacing w:line="360" w:lineRule="exact"/>
              <w:ind w:firstLineChars="50" w:firstLine="140"/>
              <w:rPr>
                <w:rFonts w:ascii="宋体" w:eastAsia="仿宋" w:hAnsi="宋体" w:cs="Times New Roman"/>
                <w:snapToGrid w:val="0"/>
                <w:sz w:val="28"/>
                <w:szCs w:val="28"/>
              </w:rPr>
            </w:pPr>
          </w:p>
        </w:tc>
        <w:tc>
          <w:tcPr>
            <w:tcW w:w="659" w:type="dxa"/>
            <w:gridSpan w:val="2"/>
            <w:vMerge/>
            <w:tcBorders>
              <w:left w:val="single" w:sz="4" w:space="0" w:color="auto"/>
            </w:tcBorders>
            <w:vAlign w:val="center"/>
          </w:tcPr>
          <w:p w:rsidR="00DA2F6F" w:rsidRPr="000C0FB8" w:rsidRDefault="00DA2F6F" w:rsidP="0094640B">
            <w:pPr>
              <w:snapToGrid w:val="0"/>
              <w:spacing w:line="360" w:lineRule="exact"/>
              <w:ind w:firstLineChars="50" w:firstLine="140"/>
              <w:rPr>
                <w:rFonts w:ascii="宋体" w:eastAsia="仿宋" w:hAnsi="宋体" w:cs="Times New Roman"/>
                <w:snapToGrid w:val="0"/>
                <w:sz w:val="28"/>
                <w:szCs w:val="28"/>
              </w:rPr>
            </w:pPr>
          </w:p>
        </w:tc>
        <w:tc>
          <w:tcPr>
            <w:tcW w:w="1320" w:type="dxa"/>
            <w:gridSpan w:val="2"/>
            <w:vMerge/>
            <w:tcBorders>
              <w:right w:val="single" w:sz="4" w:space="0" w:color="auto"/>
            </w:tcBorders>
            <w:vAlign w:val="center"/>
          </w:tcPr>
          <w:p w:rsidR="00DA2F6F" w:rsidRPr="000C0FB8" w:rsidRDefault="00DA2F6F" w:rsidP="009C2B05">
            <w:pPr>
              <w:snapToGrid w:val="0"/>
              <w:spacing w:line="360" w:lineRule="exact"/>
              <w:ind w:left="1320"/>
              <w:rPr>
                <w:rFonts w:ascii="宋体" w:eastAsia="仿宋" w:hAnsi="宋体" w:cs="Times New Roman"/>
                <w:b/>
                <w:bCs/>
                <w:snapToGrid w:val="0"/>
                <w:sz w:val="28"/>
                <w:szCs w:val="28"/>
              </w:rPr>
            </w:pPr>
          </w:p>
        </w:tc>
        <w:tc>
          <w:tcPr>
            <w:tcW w:w="1360" w:type="dxa"/>
            <w:gridSpan w:val="2"/>
            <w:vMerge/>
            <w:tcBorders>
              <w:left w:val="single" w:sz="4" w:space="0" w:color="auto"/>
            </w:tcBorders>
            <w:vAlign w:val="center"/>
          </w:tcPr>
          <w:p w:rsidR="00DA2F6F" w:rsidRPr="000C0FB8" w:rsidRDefault="00DA2F6F" w:rsidP="009C2B05">
            <w:pPr>
              <w:snapToGrid w:val="0"/>
              <w:spacing w:line="360" w:lineRule="exact"/>
              <w:ind w:left="1320"/>
              <w:rPr>
                <w:rFonts w:ascii="宋体" w:eastAsia="仿宋" w:hAnsi="宋体" w:cs="Times New Roman"/>
                <w:b/>
                <w:bCs/>
                <w:snapToGrid w:val="0"/>
                <w:sz w:val="28"/>
                <w:szCs w:val="28"/>
              </w:rPr>
            </w:pPr>
          </w:p>
        </w:tc>
        <w:tc>
          <w:tcPr>
            <w:tcW w:w="1860" w:type="dxa"/>
            <w:gridSpan w:val="2"/>
            <w:vAlign w:val="center"/>
          </w:tcPr>
          <w:p w:rsidR="00DA2F6F" w:rsidRPr="000C0FB8" w:rsidRDefault="00DA2F6F" w:rsidP="009C2B05">
            <w:pPr>
              <w:snapToGrid w:val="0"/>
              <w:spacing w:line="360" w:lineRule="exact"/>
              <w:jc w:val="center"/>
              <w:rPr>
                <w:rFonts w:ascii="宋体" w:eastAsia="仿宋" w:hAnsi="宋体" w:cs="Times New Roman"/>
                <w:snapToGrid w:val="0"/>
                <w:sz w:val="28"/>
                <w:szCs w:val="28"/>
              </w:rPr>
            </w:pPr>
            <w:r w:rsidRPr="000C0FB8">
              <w:rPr>
                <w:rFonts w:ascii="宋体" w:eastAsia="仿宋" w:hAnsi="宋体" w:cs="仿宋" w:hint="eastAsia"/>
                <w:snapToGrid w:val="0"/>
                <w:sz w:val="28"/>
                <w:szCs w:val="28"/>
              </w:rPr>
              <w:t>餐饮面积</w:t>
            </w:r>
            <w:r w:rsidRPr="000C0FB8">
              <w:rPr>
                <w:rFonts w:ascii="宋体" w:eastAsia="仿宋" w:hAnsi="宋体" w:cs="宋体"/>
                <w:snapToGrid w:val="0"/>
                <w:sz w:val="28"/>
                <w:szCs w:val="28"/>
              </w:rPr>
              <w:t>(m</w:t>
            </w:r>
            <w:r w:rsidRPr="000C0FB8">
              <w:rPr>
                <w:rFonts w:ascii="宋体" w:eastAsia="仿宋" w:hAnsi="宋体" w:cs="宋体"/>
                <w:snapToGrid w:val="0"/>
                <w:sz w:val="28"/>
                <w:szCs w:val="28"/>
                <w:vertAlign w:val="superscript"/>
              </w:rPr>
              <w:t>2</w:t>
            </w:r>
            <w:r w:rsidRPr="000C0FB8">
              <w:rPr>
                <w:rFonts w:ascii="宋体" w:eastAsia="仿宋" w:hAnsi="宋体" w:cs="宋体"/>
                <w:snapToGrid w:val="0"/>
                <w:sz w:val="28"/>
                <w:szCs w:val="28"/>
              </w:rPr>
              <w:t>)</w:t>
            </w:r>
          </w:p>
        </w:tc>
        <w:tc>
          <w:tcPr>
            <w:tcW w:w="1890" w:type="dxa"/>
            <w:gridSpan w:val="2"/>
            <w:vAlign w:val="bottom"/>
          </w:tcPr>
          <w:p w:rsidR="00DA2F6F" w:rsidRPr="000C0FB8" w:rsidRDefault="00DA2F6F" w:rsidP="009C2B05">
            <w:pPr>
              <w:snapToGrid w:val="0"/>
              <w:spacing w:line="360" w:lineRule="exact"/>
              <w:rPr>
                <w:rFonts w:ascii="宋体" w:eastAsia="仿宋" w:hAnsi="宋体" w:cs="Times New Roman"/>
                <w:snapToGrid w:val="0"/>
                <w:sz w:val="28"/>
                <w:szCs w:val="28"/>
              </w:rPr>
            </w:pPr>
          </w:p>
        </w:tc>
      </w:tr>
      <w:tr w:rsidR="00DA2F6F" w:rsidRPr="000C0FB8">
        <w:tblPrEx>
          <w:tblCellMar>
            <w:left w:w="0" w:type="dxa"/>
            <w:right w:w="0" w:type="dxa"/>
          </w:tblCellMar>
        </w:tblPrEx>
        <w:trPr>
          <w:cantSplit/>
        </w:trPr>
        <w:tc>
          <w:tcPr>
            <w:tcW w:w="900" w:type="dxa"/>
            <w:vMerge/>
            <w:vAlign w:val="center"/>
          </w:tcPr>
          <w:p w:rsidR="00DA2F6F" w:rsidRPr="000C0FB8" w:rsidRDefault="00DA2F6F" w:rsidP="009C2B05">
            <w:pPr>
              <w:snapToGrid w:val="0"/>
              <w:spacing w:line="360" w:lineRule="exact"/>
              <w:rPr>
                <w:rFonts w:ascii="宋体" w:eastAsia="仿宋" w:hAnsi="宋体" w:cs="Times New Roman"/>
                <w:snapToGrid w:val="0"/>
                <w:sz w:val="28"/>
                <w:szCs w:val="28"/>
              </w:rPr>
            </w:pPr>
          </w:p>
        </w:tc>
        <w:tc>
          <w:tcPr>
            <w:tcW w:w="7822" w:type="dxa"/>
            <w:gridSpan w:val="12"/>
          </w:tcPr>
          <w:p w:rsidR="00DA2F6F" w:rsidRPr="000C0FB8" w:rsidRDefault="00DA2F6F" w:rsidP="009C2B05">
            <w:pPr>
              <w:widowControl/>
              <w:snapToGrid w:val="0"/>
              <w:spacing w:line="360" w:lineRule="exact"/>
              <w:jc w:val="left"/>
              <w:rPr>
                <w:rFonts w:ascii="宋体" w:eastAsia="仿宋" w:hAnsi="宋体" w:cs="Times New Roman"/>
                <w:snapToGrid w:val="0"/>
                <w:sz w:val="28"/>
                <w:szCs w:val="28"/>
              </w:rPr>
            </w:pPr>
            <w:r w:rsidRPr="000C0FB8">
              <w:rPr>
                <w:rFonts w:ascii="宋体" w:eastAsia="仿宋" w:hAnsi="宋体" w:cs="仿宋" w:hint="eastAsia"/>
                <w:snapToGrid w:val="0"/>
                <w:sz w:val="28"/>
                <w:szCs w:val="28"/>
              </w:rPr>
              <w:t>主要产品或服务：</w:t>
            </w:r>
          </w:p>
          <w:p w:rsidR="00DA2F6F" w:rsidRPr="000C0FB8" w:rsidRDefault="00DA2F6F" w:rsidP="009C2B05">
            <w:pPr>
              <w:widowControl/>
              <w:snapToGrid w:val="0"/>
              <w:spacing w:line="360" w:lineRule="exact"/>
              <w:jc w:val="left"/>
              <w:rPr>
                <w:rFonts w:ascii="宋体" w:eastAsia="仿宋" w:hAnsi="宋体" w:cs="Times New Roman"/>
                <w:snapToGrid w:val="0"/>
                <w:sz w:val="28"/>
                <w:szCs w:val="28"/>
              </w:rPr>
            </w:pPr>
          </w:p>
        </w:tc>
      </w:tr>
      <w:tr w:rsidR="00DA2F6F" w:rsidRPr="000C0FB8">
        <w:tblPrEx>
          <w:tblCellMar>
            <w:left w:w="0" w:type="dxa"/>
            <w:right w:w="0" w:type="dxa"/>
          </w:tblCellMar>
        </w:tblPrEx>
        <w:trPr>
          <w:cantSplit/>
        </w:trPr>
        <w:tc>
          <w:tcPr>
            <w:tcW w:w="900" w:type="dxa"/>
            <w:vMerge/>
          </w:tcPr>
          <w:p w:rsidR="00DA2F6F" w:rsidRPr="000C0FB8" w:rsidRDefault="00DA2F6F" w:rsidP="009C2B05">
            <w:pPr>
              <w:snapToGrid w:val="0"/>
              <w:spacing w:line="360" w:lineRule="exact"/>
              <w:jc w:val="center"/>
              <w:rPr>
                <w:rFonts w:ascii="宋体" w:eastAsia="仿宋" w:hAnsi="宋体" w:cs="Times New Roman"/>
                <w:snapToGrid w:val="0"/>
                <w:sz w:val="28"/>
                <w:szCs w:val="28"/>
              </w:rPr>
            </w:pPr>
          </w:p>
        </w:tc>
        <w:tc>
          <w:tcPr>
            <w:tcW w:w="7822" w:type="dxa"/>
            <w:gridSpan w:val="12"/>
          </w:tcPr>
          <w:p w:rsidR="00DA2F6F" w:rsidRPr="000C0FB8" w:rsidRDefault="00DA2F6F" w:rsidP="009C2B05">
            <w:pPr>
              <w:snapToGrid w:val="0"/>
              <w:spacing w:line="360" w:lineRule="exact"/>
              <w:rPr>
                <w:rFonts w:ascii="宋体" w:eastAsia="仿宋" w:hAnsi="宋体" w:cs="Times New Roman"/>
                <w:snapToGrid w:val="0"/>
                <w:sz w:val="28"/>
                <w:szCs w:val="28"/>
              </w:rPr>
            </w:pPr>
            <w:r w:rsidRPr="000C0FB8">
              <w:rPr>
                <w:rFonts w:ascii="宋体" w:eastAsia="仿宋" w:hAnsi="宋体" w:cs="仿宋" w:hint="eastAsia"/>
                <w:snapToGrid w:val="0"/>
                <w:sz w:val="28"/>
                <w:szCs w:val="28"/>
              </w:rPr>
              <w:t>主要原料：</w:t>
            </w:r>
          </w:p>
          <w:p w:rsidR="00DA2F6F" w:rsidRPr="000C0FB8" w:rsidRDefault="00DA2F6F" w:rsidP="009C2B05">
            <w:pPr>
              <w:snapToGrid w:val="0"/>
              <w:spacing w:line="360" w:lineRule="exact"/>
              <w:rPr>
                <w:rFonts w:ascii="宋体" w:eastAsia="仿宋" w:hAnsi="宋体" w:cs="Times New Roman"/>
                <w:snapToGrid w:val="0"/>
                <w:sz w:val="28"/>
                <w:szCs w:val="28"/>
              </w:rPr>
            </w:pPr>
          </w:p>
        </w:tc>
      </w:tr>
      <w:tr w:rsidR="00DA2F6F" w:rsidRPr="000C0FB8">
        <w:tblPrEx>
          <w:tblCellMar>
            <w:left w:w="0" w:type="dxa"/>
            <w:right w:w="0" w:type="dxa"/>
          </w:tblCellMar>
        </w:tblPrEx>
        <w:trPr>
          <w:cantSplit/>
        </w:trPr>
        <w:tc>
          <w:tcPr>
            <w:tcW w:w="900" w:type="dxa"/>
            <w:vMerge/>
          </w:tcPr>
          <w:p w:rsidR="00DA2F6F" w:rsidRPr="000C0FB8" w:rsidRDefault="00DA2F6F" w:rsidP="009C2B05">
            <w:pPr>
              <w:snapToGrid w:val="0"/>
              <w:spacing w:line="360" w:lineRule="exact"/>
              <w:jc w:val="center"/>
              <w:rPr>
                <w:rFonts w:ascii="宋体" w:eastAsia="仿宋" w:hAnsi="宋体" w:cs="Times New Roman"/>
                <w:snapToGrid w:val="0"/>
                <w:sz w:val="28"/>
                <w:szCs w:val="28"/>
              </w:rPr>
            </w:pPr>
          </w:p>
        </w:tc>
        <w:tc>
          <w:tcPr>
            <w:tcW w:w="7822" w:type="dxa"/>
            <w:gridSpan w:val="12"/>
          </w:tcPr>
          <w:p w:rsidR="00DA2F6F" w:rsidRPr="000C0FB8" w:rsidRDefault="00DA2F6F" w:rsidP="009C2B05">
            <w:pPr>
              <w:snapToGrid w:val="0"/>
              <w:spacing w:line="360" w:lineRule="exact"/>
              <w:rPr>
                <w:rFonts w:ascii="宋体" w:eastAsia="仿宋" w:hAnsi="宋体" w:cs="Times New Roman"/>
                <w:snapToGrid w:val="0"/>
                <w:sz w:val="28"/>
                <w:szCs w:val="28"/>
              </w:rPr>
            </w:pPr>
            <w:r w:rsidRPr="000C0FB8">
              <w:rPr>
                <w:rFonts w:ascii="宋体" w:eastAsia="仿宋" w:hAnsi="宋体" w:cs="仿宋" w:hint="eastAsia"/>
                <w:snapToGrid w:val="0"/>
                <w:sz w:val="28"/>
                <w:szCs w:val="28"/>
              </w:rPr>
              <w:t>主要生产工艺及水污染物产生流程（框图，可附图）：</w:t>
            </w:r>
          </w:p>
          <w:p w:rsidR="00DA2F6F" w:rsidRPr="000C0FB8" w:rsidRDefault="00DA2F6F" w:rsidP="009C2B05">
            <w:pPr>
              <w:snapToGrid w:val="0"/>
              <w:spacing w:line="360" w:lineRule="exact"/>
              <w:rPr>
                <w:rFonts w:ascii="宋体" w:eastAsia="仿宋" w:hAnsi="宋体" w:cs="Times New Roman"/>
                <w:snapToGrid w:val="0"/>
                <w:sz w:val="28"/>
                <w:szCs w:val="28"/>
              </w:rPr>
            </w:pPr>
          </w:p>
          <w:p w:rsidR="00DA2F6F" w:rsidRPr="000C0FB8" w:rsidRDefault="00DA2F6F" w:rsidP="009C2B05">
            <w:pPr>
              <w:snapToGrid w:val="0"/>
              <w:spacing w:line="360" w:lineRule="exact"/>
              <w:rPr>
                <w:rFonts w:ascii="宋体" w:eastAsia="仿宋" w:hAnsi="宋体" w:cs="Times New Roman"/>
                <w:snapToGrid w:val="0"/>
                <w:sz w:val="28"/>
                <w:szCs w:val="28"/>
              </w:rPr>
            </w:pPr>
          </w:p>
          <w:p w:rsidR="00DA2F6F" w:rsidRPr="000C0FB8" w:rsidRDefault="00DA2F6F" w:rsidP="009C2B05">
            <w:pPr>
              <w:snapToGrid w:val="0"/>
              <w:spacing w:line="360" w:lineRule="exact"/>
              <w:rPr>
                <w:rFonts w:ascii="宋体" w:eastAsia="仿宋" w:hAnsi="宋体" w:cs="Times New Roman"/>
                <w:snapToGrid w:val="0"/>
                <w:sz w:val="28"/>
                <w:szCs w:val="28"/>
              </w:rPr>
            </w:pPr>
          </w:p>
        </w:tc>
      </w:tr>
      <w:tr w:rsidR="00DA2F6F" w:rsidRPr="000C0FB8">
        <w:tblPrEx>
          <w:tblCellMar>
            <w:left w:w="0" w:type="dxa"/>
            <w:right w:w="0" w:type="dxa"/>
          </w:tblCellMar>
        </w:tblPrEx>
        <w:trPr>
          <w:cantSplit/>
        </w:trPr>
        <w:tc>
          <w:tcPr>
            <w:tcW w:w="900" w:type="dxa"/>
            <w:vMerge/>
          </w:tcPr>
          <w:p w:rsidR="00DA2F6F" w:rsidRPr="000C0FB8" w:rsidRDefault="00DA2F6F" w:rsidP="009C2B05">
            <w:pPr>
              <w:snapToGrid w:val="0"/>
              <w:spacing w:line="360" w:lineRule="exact"/>
              <w:jc w:val="center"/>
              <w:rPr>
                <w:rFonts w:ascii="宋体" w:eastAsia="仿宋" w:hAnsi="宋体" w:cs="Times New Roman"/>
                <w:snapToGrid w:val="0"/>
                <w:sz w:val="28"/>
                <w:szCs w:val="28"/>
              </w:rPr>
            </w:pPr>
          </w:p>
        </w:tc>
        <w:tc>
          <w:tcPr>
            <w:tcW w:w="7822" w:type="dxa"/>
            <w:gridSpan w:val="12"/>
          </w:tcPr>
          <w:p w:rsidR="00DA2F6F" w:rsidRPr="000C0FB8" w:rsidRDefault="00DA2F6F" w:rsidP="009C2B05">
            <w:pPr>
              <w:snapToGrid w:val="0"/>
              <w:spacing w:line="360" w:lineRule="exact"/>
              <w:rPr>
                <w:rFonts w:ascii="宋体" w:eastAsia="仿宋" w:hAnsi="宋体" w:cs="Times New Roman"/>
                <w:snapToGrid w:val="0"/>
                <w:sz w:val="28"/>
                <w:szCs w:val="28"/>
              </w:rPr>
            </w:pPr>
            <w:r w:rsidRPr="000C0FB8">
              <w:rPr>
                <w:rFonts w:ascii="宋体" w:eastAsia="仿宋" w:hAnsi="宋体" w:cs="仿宋" w:hint="eastAsia"/>
                <w:snapToGrid w:val="0"/>
                <w:sz w:val="28"/>
                <w:szCs w:val="28"/>
              </w:rPr>
              <w:t>污水预处理工艺流程（框图，可附图）：</w:t>
            </w:r>
          </w:p>
          <w:p w:rsidR="00DA2F6F" w:rsidRPr="000C0FB8" w:rsidRDefault="00DA2F6F" w:rsidP="009C2B05">
            <w:pPr>
              <w:snapToGrid w:val="0"/>
              <w:spacing w:line="360" w:lineRule="exact"/>
              <w:rPr>
                <w:rFonts w:ascii="宋体" w:eastAsia="仿宋" w:hAnsi="宋体" w:cs="Times New Roman"/>
                <w:snapToGrid w:val="0"/>
                <w:sz w:val="28"/>
                <w:szCs w:val="28"/>
              </w:rPr>
            </w:pPr>
          </w:p>
          <w:p w:rsidR="00DA2F6F" w:rsidRPr="000C0FB8" w:rsidRDefault="00DA2F6F" w:rsidP="009C2B05">
            <w:pPr>
              <w:snapToGrid w:val="0"/>
              <w:spacing w:line="360" w:lineRule="exact"/>
              <w:rPr>
                <w:rFonts w:ascii="宋体" w:eastAsia="仿宋" w:hAnsi="宋体" w:cs="Times New Roman"/>
                <w:snapToGrid w:val="0"/>
                <w:sz w:val="28"/>
                <w:szCs w:val="28"/>
              </w:rPr>
            </w:pPr>
          </w:p>
          <w:p w:rsidR="00DA2F6F" w:rsidRPr="000C0FB8" w:rsidRDefault="00DA2F6F" w:rsidP="009C2B05">
            <w:pPr>
              <w:snapToGrid w:val="0"/>
              <w:spacing w:line="360" w:lineRule="exact"/>
              <w:rPr>
                <w:rFonts w:ascii="宋体" w:eastAsia="仿宋" w:hAnsi="宋体" w:cs="Times New Roman"/>
                <w:snapToGrid w:val="0"/>
                <w:sz w:val="28"/>
                <w:szCs w:val="28"/>
              </w:rPr>
            </w:pPr>
          </w:p>
        </w:tc>
      </w:tr>
      <w:tr w:rsidR="00DA2F6F" w:rsidRPr="000C0FB8">
        <w:tblPrEx>
          <w:tblCellMar>
            <w:left w:w="0" w:type="dxa"/>
            <w:right w:w="0" w:type="dxa"/>
          </w:tblCellMar>
        </w:tblPrEx>
        <w:trPr>
          <w:cantSplit/>
          <w:trHeight w:val="552"/>
        </w:trPr>
        <w:tc>
          <w:tcPr>
            <w:tcW w:w="900" w:type="dxa"/>
            <w:vMerge/>
            <w:tcBorders>
              <w:bottom w:val="single" w:sz="8" w:space="0" w:color="auto"/>
            </w:tcBorders>
          </w:tcPr>
          <w:p w:rsidR="00DA2F6F" w:rsidRPr="000C0FB8" w:rsidRDefault="00DA2F6F" w:rsidP="009C2B05">
            <w:pPr>
              <w:snapToGrid w:val="0"/>
              <w:spacing w:line="360" w:lineRule="exact"/>
              <w:jc w:val="center"/>
              <w:rPr>
                <w:rFonts w:ascii="宋体" w:eastAsia="仿宋" w:hAnsi="宋体" w:cs="Times New Roman"/>
                <w:snapToGrid w:val="0"/>
                <w:sz w:val="28"/>
                <w:szCs w:val="28"/>
              </w:rPr>
            </w:pPr>
          </w:p>
        </w:tc>
        <w:tc>
          <w:tcPr>
            <w:tcW w:w="7822" w:type="dxa"/>
            <w:gridSpan w:val="12"/>
            <w:tcBorders>
              <w:bottom w:val="single" w:sz="8" w:space="0" w:color="auto"/>
            </w:tcBorders>
          </w:tcPr>
          <w:p w:rsidR="00DA2F6F" w:rsidRPr="000C0FB8" w:rsidRDefault="00DA2F6F" w:rsidP="009C2B05">
            <w:pPr>
              <w:snapToGrid w:val="0"/>
              <w:spacing w:line="360" w:lineRule="exact"/>
              <w:rPr>
                <w:rFonts w:ascii="宋体" w:eastAsia="仿宋" w:hAnsi="宋体" w:cs="Times New Roman"/>
                <w:snapToGrid w:val="0"/>
                <w:sz w:val="28"/>
                <w:szCs w:val="28"/>
              </w:rPr>
            </w:pPr>
            <w:r w:rsidRPr="000C0FB8">
              <w:rPr>
                <w:rFonts w:ascii="宋体" w:eastAsia="仿宋" w:hAnsi="宋体" w:cs="仿宋" w:hint="eastAsia"/>
                <w:snapToGrid w:val="0"/>
                <w:sz w:val="28"/>
                <w:szCs w:val="28"/>
              </w:rPr>
              <w:t>备注：</w:t>
            </w:r>
          </w:p>
        </w:tc>
      </w:tr>
    </w:tbl>
    <w:p w:rsidR="00DA2F6F" w:rsidRDefault="00DA2F6F" w:rsidP="00B6272A">
      <w:pPr>
        <w:pageBreakBefore/>
        <w:rPr>
          <w:rFonts w:ascii="仿宋" w:eastAsia="仿宋" w:hAnsi="仿宋" w:cs="Times New Roman"/>
          <w:b/>
          <w:bCs/>
          <w:snapToGrid w:val="0"/>
          <w:sz w:val="24"/>
          <w:szCs w:val="24"/>
        </w:rPr>
      </w:pPr>
      <w:r>
        <w:rPr>
          <w:rFonts w:ascii="仿宋" w:eastAsia="仿宋" w:hAnsi="仿宋" w:cs="仿宋" w:hint="eastAsia"/>
          <w:b/>
          <w:bCs/>
          <w:snapToGrid w:val="0"/>
          <w:sz w:val="24"/>
          <w:szCs w:val="24"/>
        </w:rPr>
        <w:lastRenderedPageBreak/>
        <w:t>二、排水管网情况</w:t>
      </w:r>
    </w:p>
    <w:tbl>
      <w:tblPr>
        <w:tblW w:w="8594" w:type="dxa"/>
        <w:tblInd w:w="-106"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A0"/>
      </w:tblPr>
      <w:tblGrid>
        <w:gridCol w:w="900"/>
        <w:gridCol w:w="1620"/>
        <w:gridCol w:w="1800"/>
        <w:gridCol w:w="1980"/>
        <w:gridCol w:w="2294"/>
      </w:tblGrid>
      <w:tr w:rsidR="00DA2F6F">
        <w:trPr>
          <w:cantSplit/>
          <w:trHeight w:val="749"/>
        </w:trPr>
        <w:tc>
          <w:tcPr>
            <w:tcW w:w="900" w:type="dxa"/>
            <w:tcBorders>
              <w:top w:val="single" w:sz="12" w:space="0" w:color="auto"/>
            </w:tcBorders>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排水口编号</w:t>
            </w:r>
          </w:p>
        </w:tc>
        <w:tc>
          <w:tcPr>
            <w:tcW w:w="1620" w:type="dxa"/>
            <w:tcBorders>
              <w:top w:val="single" w:sz="12" w:space="0" w:color="auto"/>
            </w:tcBorders>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连接管排水口</w:t>
            </w:r>
          </w:p>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管径（</w:t>
            </w:r>
            <w:r>
              <w:rPr>
                <w:rFonts w:ascii="仿宋" w:eastAsia="仿宋" w:hAnsi="仿宋" w:cs="仿宋"/>
                <w:snapToGrid w:val="0"/>
                <w:sz w:val="32"/>
                <w:szCs w:val="32"/>
              </w:rPr>
              <w:t>mm</w:t>
            </w:r>
            <w:r>
              <w:rPr>
                <w:rFonts w:ascii="仿宋" w:eastAsia="仿宋" w:hAnsi="仿宋" w:cs="仿宋" w:hint="eastAsia"/>
                <w:snapToGrid w:val="0"/>
                <w:sz w:val="32"/>
                <w:szCs w:val="32"/>
              </w:rPr>
              <w:t>）</w:t>
            </w:r>
          </w:p>
        </w:tc>
        <w:tc>
          <w:tcPr>
            <w:tcW w:w="1800" w:type="dxa"/>
            <w:tcBorders>
              <w:top w:val="single" w:sz="12" w:space="0" w:color="auto"/>
            </w:tcBorders>
            <w:vAlign w:val="center"/>
          </w:tcPr>
          <w:p w:rsidR="00DA2F6F" w:rsidRDefault="00DA2F6F" w:rsidP="009C2B05">
            <w:pPr>
              <w:jc w:val="center"/>
              <w:rPr>
                <w:rFonts w:ascii="仿宋" w:eastAsia="仿宋" w:hAnsi="仿宋" w:cs="Times New Roman"/>
                <w:strike/>
                <w:snapToGrid w:val="0"/>
              </w:rPr>
            </w:pPr>
            <w:r>
              <w:rPr>
                <w:rFonts w:ascii="仿宋" w:eastAsia="仿宋" w:hAnsi="仿宋" w:cs="仿宋" w:hint="eastAsia"/>
                <w:snapToGrid w:val="0"/>
                <w:sz w:val="32"/>
                <w:szCs w:val="32"/>
              </w:rPr>
              <w:t>排水量</w:t>
            </w:r>
            <w:r>
              <w:rPr>
                <w:rFonts w:ascii="仿宋" w:eastAsia="仿宋" w:hAnsi="仿宋" w:cs="仿宋"/>
                <w:snapToGrid w:val="0"/>
                <w:sz w:val="32"/>
                <w:szCs w:val="32"/>
              </w:rPr>
              <w:t xml:space="preserve"> </w:t>
            </w:r>
            <w:r>
              <w:rPr>
                <w:rFonts w:ascii="仿宋" w:eastAsia="仿宋" w:hAnsi="仿宋" w:cs="仿宋" w:hint="eastAsia"/>
                <w:snapToGrid w:val="0"/>
                <w:sz w:val="32"/>
                <w:szCs w:val="32"/>
              </w:rPr>
              <w:t>（</w:t>
            </w:r>
            <w:r>
              <w:rPr>
                <w:rFonts w:ascii="仿宋" w:eastAsia="仿宋" w:hAnsi="仿宋" w:cs="仿宋"/>
                <w:snapToGrid w:val="0"/>
                <w:sz w:val="32"/>
                <w:szCs w:val="32"/>
              </w:rPr>
              <w:t>m</w:t>
            </w:r>
            <w:r>
              <w:rPr>
                <w:rFonts w:ascii="仿宋" w:eastAsia="仿宋" w:hAnsi="仿宋" w:cs="仿宋"/>
                <w:snapToGrid w:val="0"/>
                <w:sz w:val="32"/>
                <w:szCs w:val="32"/>
                <w:vertAlign w:val="superscript"/>
              </w:rPr>
              <w:t>3</w:t>
            </w:r>
            <w:r>
              <w:rPr>
                <w:rFonts w:ascii="仿宋" w:eastAsia="仿宋" w:hAnsi="仿宋" w:cs="仿宋"/>
                <w:snapToGrid w:val="0"/>
                <w:sz w:val="32"/>
                <w:szCs w:val="32"/>
              </w:rPr>
              <w:t>/</w:t>
            </w:r>
            <w:r>
              <w:rPr>
                <w:rFonts w:ascii="仿宋" w:eastAsia="仿宋" w:hAnsi="仿宋" w:cs="仿宋" w:hint="eastAsia"/>
                <w:snapToGrid w:val="0"/>
                <w:sz w:val="32"/>
                <w:szCs w:val="32"/>
              </w:rPr>
              <w:t>日）</w:t>
            </w:r>
          </w:p>
        </w:tc>
        <w:tc>
          <w:tcPr>
            <w:tcW w:w="1980" w:type="dxa"/>
            <w:tcBorders>
              <w:top w:val="single" w:sz="12" w:space="0" w:color="auto"/>
            </w:tcBorders>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排水去向（道路名称）</w:t>
            </w:r>
          </w:p>
        </w:tc>
        <w:tc>
          <w:tcPr>
            <w:tcW w:w="2294" w:type="dxa"/>
            <w:tcBorders>
              <w:top w:val="single" w:sz="12" w:space="0" w:color="auto"/>
            </w:tcBorders>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有无在线监测装置及检测项目类型</w:t>
            </w:r>
          </w:p>
        </w:tc>
      </w:tr>
      <w:tr w:rsidR="00DA2F6F">
        <w:trPr>
          <w:cantSplit/>
          <w:trHeight w:val="435"/>
        </w:trPr>
        <w:tc>
          <w:tcPr>
            <w:tcW w:w="900" w:type="dxa"/>
            <w:vAlign w:val="center"/>
          </w:tcPr>
          <w:p w:rsidR="00DA2F6F" w:rsidRDefault="00DA2F6F" w:rsidP="009C2B05">
            <w:pPr>
              <w:jc w:val="center"/>
              <w:rPr>
                <w:rFonts w:ascii="仿宋" w:eastAsia="仿宋" w:hAnsi="仿宋" w:cs="Times New Roman"/>
                <w:snapToGrid w:val="0"/>
              </w:rPr>
            </w:pPr>
          </w:p>
        </w:tc>
        <w:tc>
          <w:tcPr>
            <w:tcW w:w="1620" w:type="dxa"/>
            <w:vAlign w:val="center"/>
          </w:tcPr>
          <w:p w:rsidR="00DA2F6F" w:rsidRDefault="00DA2F6F" w:rsidP="009C2B05">
            <w:pPr>
              <w:jc w:val="center"/>
              <w:rPr>
                <w:rFonts w:ascii="仿宋" w:eastAsia="仿宋" w:hAnsi="仿宋" w:cs="Times New Roman"/>
                <w:snapToGrid w:val="0"/>
              </w:rPr>
            </w:pPr>
          </w:p>
        </w:tc>
        <w:tc>
          <w:tcPr>
            <w:tcW w:w="1800" w:type="dxa"/>
            <w:vAlign w:val="center"/>
          </w:tcPr>
          <w:p w:rsidR="00DA2F6F" w:rsidRDefault="00DA2F6F" w:rsidP="009C2B05">
            <w:pPr>
              <w:jc w:val="center"/>
              <w:rPr>
                <w:rFonts w:ascii="仿宋" w:eastAsia="仿宋" w:hAnsi="仿宋" w:cs="Times New Roman"/>
                <w:snapToGrid w:val="0"/>
              </w:rPr>
            </w:pPr>
          </w:p>
        </w:tc>
        <w:tc>
          <w:tcPr>
            <w:tcW w:w="1980" w:type="dxa"/>
            <w:vAlign w:val="center"/>
          </w:tcPr>
          <w:p w:rsidR="00DA2F6F" w:rsidRDefault="00DA2F6F" w:rsidP="009C2B05">
            <w:pPr>
              <w:jc w:val="center"/>
              <w:rPr>
                <w:rFonts w:ascii="仿宋" w:eastAsia="仿宋" w:hAnsi="仿宋" w:cs="Times New Roman"/>
                <w:snapToGrid w:val="0"/>
              </w:rPr>
            </w:pPr>
          </w:p>
        </w:tc>
        <w:tc>
          <w:tcPr>
            <w:tcW w:w="2294" w:type="dxa"/>
            <w:vAlign w:val="center"/>
          </w:tcPr>
          <w:p w:rsidR="00DA2F6F" w:rsidRDefault="00DA2F6F" w:rsidP="009C2B05">
            <w:pPr>
              <w:jc w:val="center"/>
              <w:rPr>
                <w:rFonts w:ascii="仿宋" w:eastAsia="仿宋" w:hAnsi="仿宋" w:cs="Times New Roman"/>
                <w:snapToGrid w:val="0"/>
              </w:rPr>
            </w:pPr>
          </w:p>
        </w:tc>
      </w:tr>
      <w:tr w:rsidR="00DA2F6F">
        <w:trPr>
          <w:cantSplit/>
          <w:trHeight w:val="435"/>
        </w:trPr>
        <w:tc>
          <w:tcPr>
            <w:tcW w:w="900" w:type="dxa"/>
            <w:vAlign w:val="center"/>
          </w:tcPr>
          <w:p w:rsidR="00DA2F6F" w:rsidRDefault="00DA2F6F" w:rsidP="009C2B05">
            <w:pPr>
              <w:jc w:val="center"/>
              <w:rPr>
                <w:rFonts w:ascii="仿宋" w:eastAsia="仿宋" w:hAnsi="仿宋" w:cs="Times New Roman"/>
                <w:snapToGrid w:val="0"/>
              </w:rPr>
            </w:pPr>
          </w:p>
        </w:tc>
        <w:tc>
          <w:tcPr>
            <w:tcW w:w="1620" w:type="dxa"/>
            <w:vAlign w:val="center"/>
          </w:tcPr>
          <w:p w:rsidR="00DA2F6F" w:rsidRDefault="00DA2F6F" w:rsidP="009C2B05">
            <w:pPr>
              <w:jc w:val="center"/>
              <w:rPr>
                <w:rFonts w:ascii="仿宋" w:eastAsia="仿宋" w:hAnsi="仿宋" w:cs="Times New Roman"/>
                <w:snapToGrid w:val="0"/>
              </w:rPr>
            </w:pPr>
          </w:p>
        </w:tc>
        <w:tc>
          <w:tcPr>
            <w:tcW w:w="1800" w:type="dxa"/>
            <w:vAlign w:val="center"/>
          </w:tcPr>
          <w:p w:rsidR="00DA2F6F" w:rsidRDefault="00DA2F6F" w:rsidP="009C2B05">
            <w:pPr>
              <w:jc w:val="center"/>
              <w:rPr>
                <w:rFonts w:ascii="仿宋" w:eastAsia="仿宋" w:hAnsi="仿宋" w:cs="Times New Roman"/>
                <w:snapToGrid w:val="0"/>
              </w:rPr>
            </w:pPr>
          </w:p>
        </w:tc>
        <w:tc>
          <w:tcPr>
            <w:tcW w:w="1980" w:type="dxa"/>
            <w:vAlign w:val="center"/>
          </w:tcPr>
          <w:p w:rsidR="00DA2F6F" w:rsidRDefault="00DA2F6F" w:rsidP="009C2B05">
            <w:pPr>
              <w:jc w:val="center"/>
              <w:rPr>
                <w:rFonts w:ascii="仿宋" w:eastAsia="仿宋" w:hAnsi="仿宋" w:cs="Times New Roman"/>
                <w:snapToGrid w:val="0"/>
              </w:rPr>
            </w:pPr>
          </w:p>
        </w:tc>
        <w:tc>
          <w:tcPr>
            <w:tcW w:w="2294" w:type="dxa"/>
            <w:vAlign w:val="center"/>
          </w:tcPr>
          <w:p w:rsidR="00DA2F6F" w:rsidRDefault="00DA2F6F" w:rsidP="009C2B05">
            <w:pPr>
              <w:jc w:val="center"/>
              <w:rPr>
                <w:rFonts w:ascii="仿宋" w:eastAsia="仿宋" w:hAnsi="仿宋" w:cs="Times New Roman"/>
                <w:snapToGrid w:val="0"/>
              </w:rPr>
            </w:pPr>
          </w:p>
        </w:tc>
      </w:tr>
      <w:tr w:rsidR="00DA2F6F">
        <w:trPr>
          <w:cantSplit/>
          <w:trHeight w:val="435"/>
        </w:trPr>
        <w:tc>
          <w:tcPr>
            <w:tcW w:w="900" w:type="dxa"/>
            <w:vAlign w:val="center"/>
          </w:tcPr>
          <w:p w:rsidR="00DA2F6F" w:rsidRDefault="00DA2F6F" w:rsidP="009C2B05">
            <w:pPr>
              <w:jc w:val="center"/>
              <w:rPr>
                <w:rFonts w:ascii="仿宋" w:eastAsia="仿宋" w:hAnsi="仿宋" w:cs="Times New Roman"/>
                <w:snapToGrid w:val="0"/>
              </w:rPr>
            </w:pPr>
          </w:p>
        </w:tc>
        <w:tc>
          <w:tcPr>
            <w:tcW w:w="1620" w:type="dxa"/>
            <w:vAlign w:val="center"/>
          </w:tcPr>
          <w:p w:rsidR="00DA2F6F" w:rsidRDefault="00DA2F6F" w:rsidP="009C2B05">
            <w:pPr>
              <w:jc w:val="center"/>
              <w:rPr>
                <w:rFonts w:ascii="仿宋" w:eastAsia="仿宋" w:hAnsi="仿宋" w:cs="Times New Roman"/>
                <w:snapToGrid w:val="0"/>
              </w:rPr>
            </w:pPr>
          </w:p>
        </w:tc>
        <w:tc>
          <w:tcPr>
            <w:tcW w:w="1800" w:type="dxa"/>
            <w:vAlign w:val="center"/>
          </w:tcPr>
          <w:p w:rsidR="00DA2F6F" w:rsidRDefault="00DA2F6F" w:rsidP="009C2B05">
            <w:pPr>
              <w:jc w:val="center"/>
              <w:rPr>
                <w:rFonts w:ascii="仿宋" w:eastAsia="仿宋" w:hAnsi="仿宋" w:cs="Times New Roman"/>
                <w:snapToGrid w:val="0"/>
              </w:rPr>
            </w:pPr>
          </w:p>
        </w:tc>
        <w:tc>
          <w:tcPr>
            <w:tcW w:w="1980" w:type="dxa"/>
            <w:vAlign w:val="center"/>
          </w:tcPr>
          <w:p w:rsidR="00DA2F6F" w:rsidRDefault="00DA2F6F" w:rsidP="009C2B05">
            <w:pPr>
              <w:jc w:val="center"/>
              <w:rPr>
                <w:rFonts w:ascii="仿宋" w:eastAsia="仿宋" w:hAnsi="仿宋" w:cs="Times New Roman"/>
                <w:snapToGrid w:val="0"/>
              </w:rPr>
            </w:pPr>
          </w:p>
        </w:tc>
        <w:tc>
          <w:tcPr>
            <w:tcW w:w="2294" w:type="dxa"/>
            <w:vAlign w:val="center"/>
          </w:tcPr>
          <w:p w:rsidR="00DA2F6F" w:rsidRDefault="00DA2F6F" w:rsidP="009C2B05">
            <w:pPr>
              <w:jc w:val="center"/>
              <w:rPr>
                <w:rFonts w:ascii="仿宋" w:eastAsia="仿宋" w:hAnsi="仿宋" w:cs="Times New Roman"/>
                <w:snapToGrid w:val="0"/>
              </w:rPr>
            </w:pPr>
          </w:p>
        </w:tc>
      </w:tr>
      <w:tr w:rsidR="00DA2F6F">
        <w:trPr>
          <w:cantSplit/>
          <w:trHeight w:val="435"/>
        </w:trPr>
        <w:tc>
          <w:tcPr>
            <w:tcW w:w="900" w:type="dxa"/>
            <w:vAlign w:val="center"/>
          </w:tcPr>
          <w:p w:rsidR="00DA2F6F" w:rsidRDefault="00DA2F6F" w:rsidP="009C2B05">
            <w:pPr>
              <w:jc w:val="center"/>
              <w:rPr>
                <w:rFonts w:ascii="仿宋" w:eastAsia="仿宋" w:hAnsi="仿宋" w:cs="Times New Roman"/>
                <w:snapToGrid w:val="0"/>
              </w:rPr>
            </w:pPr>
          </w:p>
        </w:tc>
        <w:tc>
          <w:tcPr>
            <w:tcW w:w="1620" w:type="dxa"/>
            <w:vAlign w:val="center"/>
          </w:tcPr>
          <w:p w:rsidR="00DA2F6F" w:rsidRDefault="00DA2F6F" w:rsidP="009C2B05">
            <w:pPr>
              <w:jc w:val="center"/>
              <w:rPr>
                <w:rFonts w:ascii="仿宋" w:eastAsia="仿宋" w:hAnsi="仿宋" w:cs="Times New Roman"/>
                <w:snapToGrid w:val="0"/>
              </w:rPr>
            </w:pPr>
          </w:p>
        </w:tc>
        <w:tc>
          <w:tcPr>
            <w:tcW w:w="1800" w:type="dxa"/>
            <w:vAlign w:val="center"/>
          </w:tcPr>
          <w:p w:rsidR="00DA2F6F" w:rsidRDefault="00DA2F6F" w:rsidP="009C2B05">
            <w:pPr>
              <w:jc w:val="center"/>
              <w:rPr>
                <w:rFonts w:ascii="仿宋" w:eastAsia="仿宋" w:hAnsi="仿宋" w:cs="Times New Roman"/>
                <w:snapToGrid w:val="0"/>
              </w:rPr>
            </w:pPr>
          </w:p>
        </w:tc>
        <w:tc>
          <w:tcPr>
            <w:tcW w:w="1980" w:type="dxa"/>
            <w:vAlign w:val="center"/>
          </w:tcPr>
          <w:p w:rsidR="00DA2F6F" w:rsidRDefault="00DA2F6F" w:rsidP="009C2B05">
            <w:pPr>
              <w:jc w:val="center"/>
              <w:rPr>
                <w:rFonts w:ascii="仿宋" w:eastAsia="仿宋" w:hAnsi="仿宋" w:cs="Times New Roman"/>
                <w:snapToGrid w:val="0"/>
              </w:rPr>
            </w:pPr>
          </w:p>
        </w:tc>
        <w:tc>
          <w:tcPr>
            <w:tcW w:w="2294" w:type="dxa"/>
            <w:vAlign w:val="center"/>
          </w:tcPr>
          <w:p w:rsidR="00DA2F6F" w:rsidRDefault="00DA2F6F" w:rsidP="009C2B05">
            <w:pPr>
              <w:jc w:val="center"/>
              <w:rPr>
                <w:rFonts w:ascii="仿宋" w:eastAsia="仿宋" w:hAnsi="仿宋" w:cs="Times New Roman"/>
                <w:snapToGrid w:val="0"/>
              </w:rPr>
            </w:pPr>
          </w:p>
        </w:tc>
      </w:tr>
      <w:tr w:rsidR="00DA2F6F">
        <w:trPr>
          <w:cantSplit/>
          <w:trHeight w:val="435"/>
        </w:trPr>
        <w:tc>
          <w:tcPr>
            <w:tcW w:w="900" w:type="dxa"/>
            <w:vAlign w:val="center"/>
          </w:tcPr>
          <w:p w:rsidR="00DA2F6F" w:rsidRDefault="00DA2F6F" w:rsidP="009C2B05">
            <w:pPr>
              <w:jc w:val="center"/>
              <w:rPr>
                <w:rFonts w:ascii="仿宋" w:eastAsia="仿宋" w:hAnsi="仿宋" w:cs="Times New Roman"/>
                <w:snapToGrid w:val="0"/>
              </w:rPr>
            </w:pPr>
          </w:p>
        </w:tc>
        <w:tc>
          <w:tcPr>
            <w:tcW w:w="1620" w:type="dxa"/>
            <w:vAlign w:val="center"/>
          </w:tcPr>
          <w:p w:rsidR="00DA2F6F" w:rsidRDefault="00DA2F6F" w:rsidP="009C2B05">
            <w:pPr>
              <w:jc w:val="center"/>
              <w:rPr>
                <w:rFonts w:ascii="仿宋" w:eastAsia="仿宋" w:hAnsi="仿宋" w:cs="Times New Roman"/>
                <w:snapToGrid w:val="0"/>
              </w:rPr>
            </w:pPr>
          </w:p>
        </w:tc>
        <w:tc>
          <w:tcPr>
            <w:tcW w:w="1800" w:type="dxa"/>
            <w:vAlign w:val="center"/>
          </w:tcPr>
          <w:p w:rsidR="00DA2F6F" w:rsidRDefault="00DA2F6F" w:rsidP="009C2B05">
            <w:pPr>
              <w:jc w:val="center"/>
              <w:rPr>
                <w:rFonts w:ascii="仿宋" w:eastAsia="仿宋" w:hAnsi="仿宋" w:cs="Times New Roman"/>
                <w:snapToGrid w:val="0"/>
              </w:rPr>
            </w:pPr>
          </w:p>
        </w:tc>
        <w:tc>
          <w:tcPr>
            <w:tcW w:w="1980" w:type="dxa"/>
            <w:vAlign w:val="center"/>
          </w:tcPr>
          <w:p w:rsidR="00DA2F6F" w:rsidRDefault="00DA2F6F" w:rsidP="009C2B05">
            <w:pPr>
              <w:jc w:val="center"/>
              <w:rPr>
                <w:rFonts w:ascii="仿宋" w:eastAsia="仿宋" w:hAnsi="仿宋" w:cs="Times New Roman"/>
                <w:snapToGrid w:val="0"/>
              </w:rPr>
            </w:pPr>
          </w:p>
        </w:tc>
        <w:tc>
          <w:tcPr>
            <w:tcW w:w="2294" w:type="dxa"/>
            <w:vAlign w:val="center"/>
          </w:tcPr>
          <w:p w:rsidR="00DA2F6F" w:rsidRDefault="00DA2F6F" w:rsidP="009C2B05">
            <w:pPr>
              <w:jc w:val="center"/>
              <w:rPr>
                <w:rFonts w:ascii="仿宋" w:eastAsia="仿宋" w:hAnsi="仿宋" w:cs="Times New Roman"/>
                <w:snapToGrid w:val="0"/>
              </w:rPr>
            </w:pPr>
          </w:p>
        </w:tc>
      </w:tr>
      <w:tr w:rsidR="00DA2F6F">
        <w:trPr>
          <w:cantSplit/>
          <w:trHeight w:val="435"/>
        </w:trPr>
        <w:tc>
          <w:tcPr>
            <w:tcW w:w="900" w:type="dxa"/>
            <w:vAlign w:val="center"/>
          </w:tcPr>
          <w:p w:rsidR="00DA2F6F" w:rsidRDefault="00DA2F6F" w:rsidP="009C2B05">
            <w:pPr>
              <w:jc w:val="center"/>
              <w:rPr>
                <w:rFonts w:ascii="仿宋" w:eastAsia="仿宋" w:hAnsi="仿宋" w:cs="Times New Roman"/>
                <w:snapToGrid w:val="0"/>
              </w:rPr>
            </w:pPr>
          </w:p>
        </w:tc>
        <w:tc>
          <w:tcPr>
            <w:tcW w:w="1620" w:type="dxa"/>
            <w:vAlign w:val="center"/>
          </w:tcPr>
          <w:p w:rsidR="00DA2F6F" w:rsidRDefault="00DA2F6F" w:rsidP="009C2B05">
            <w:pPr>
              <w:jc w:val="center"/>
              <w:rPr>
                <w:rFonts w:ascii="仿宋" w:eastAsia="仿宋" w:hAnsi="仿宋" w:cs="Times New Roman"/>
                <w:snapToGrid w:val="0"/>
              </w:rPr>
            </w:pPr>
          </w:p>
        </w:tc>
        <w:tc>
          <w:tcPr>
            <w:tcW w:w="1800" w:type="dxa"/>
            <w:vAlign w:val="center"/>
          </w:tcPr>
          <w:p w:rsidR="00DA2F6F" w:rsidRDefault="00DA2F6F" w:rsidP="009C2B05">
            <w:pPr>
              <w:jc w:val="center"/>
              <w:rPr>
                <w:rFonts w:ascii="仿宋" w:eastAsia="仿宋" w:hAnsi="仿宋" w:cs="Times New Roman"/>
                <w:snapToGrid w:val="0"/>
              </w:rPr>
            </w:pPr>
          </w:p>
        </w:tc>
        <w:tc>
          <w:tcPr>
            <w:tcW w:w="1980" w:type="dxa"/>
            <w:vAlign w:val="center"/>
          </w:tcPr>
          <w:p w:rsidR="00DA2F6F" w:rsidRDefault="00DA2F6F" w:rsidP="009C2B05">
            <w:pPr>
              <w:jc w:val="center"/>
              <w:rPr>
                <w:rFonts w:ascii="仿宋" w:eastAsia="仿宋" w:hAnsi="仿宋" w:cs="Times New Roman"/>
                <w:snapToGrid w:val="0"/>
              </w:rPr>
            </w:pPr>
          </w:p>
        </w:tc>
        <w:tc>
          <w:tcPr>
            <w:tcW w:w="2294" w:type="dxa"/>
            <w:vAlign w:val="center"/>
          </w:tcPr>
          <w:p w:rsidR="00DA2F6F" w:rsidRDefault="00DA2F6F" w:rsidP="009C2B05">
            <w:pPr>
              <w:jc w:val="center"/>
              <w:rPr>
                <w:rFonts w:ascii="仿宋" w:eastAsia="仿宋" w:hAnsi="仿宋" w:cs="Times New Roman"/>
                <w:snapToGrid w:val="0"/>
              </w:rPr>
            </w:pPr>
          </w:p>
        </w:tc>
      </w:tr>
      <w:tr w:rsidR="00DA2F6F">
        <w:trPr>
          <w:cantSplit/>
          <w:trHeight w:val="7342"/>
        </w:trPr>
        <w:tc>
          <w:tcPr>
            <w:tcW w:w="8594" w:type="dxa"/>
            <w:gridSpan w:val="5"/>
          </w:tcPr>
          <w:p w:rsidR="00DA2F6F" w:rsidRDefault="00DA2F6F" w:rsidP="0094640B">
            <w:pPr>
              <w:ind w:firstLineChars="100" w:firstLine="210"/>
              <w:rPr>
                <w:rFonts w:ascii="宋体" w:eastAsia="仿宋" w:hAnsi="宋体" w:cs="Times New Roman"/>
                <w:snapToGrid w:val="0"/>
              </w:rPr>
            </w:pPr>
          </w:p>
          <w:p w:rsidR="00DA2F6F" w:rsidRDefault="00DA2F6F" w:rsidP="0094640B">
            <w:pPr>
              <w:ind w:firstLineChars="100" w:firstLine="320"/>
              <w:rPr>
                <w:rFonts w:ascii="宋体" w:eastAsia="仿宋" w:hAnsi="宋体" w:cs="Times New Roman"/>
                <w:snapToGrid w:val="0"/>
              </w:rPr>
            </w:pPr>
            <w:r>
              <w:rPr>
                <w:rFonts w:ascii="宋体" w:eastAsia="仿宋" w:hAnsi="宋体" w:cs="仿宋" w:hint="eastAsia"/>
                <w:snapToGrid w:val="0"/>
                <w:sz w:val="32"/>
                <w:szCs w:val="32"/>
              </w:rPr>
              <w:t>排水管网平面示意图（可附图）：</w:t>
            </w: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tc>
      </w:tr>
      <w:tr w:rsidR="00DA2F6F">
        <w:trPr>
          <w:cantSplit/>
          <w:trHeight w:val="1377"/>
        </w:trPr>
        <w:tc>
          <w:tcPr>
            <w:tcW w:w="8594" w:type="dxa"/>
            <w:gridSpan w:val="5"/>
            <w:tcBorders>
              <w:bottom w:val="single" w:sz="12" w:space="0" w:color="auto"/>
            </w:tcBorders>
          </w:tcPr>
          <w:p w:rsidR="00DA2F6F" w:rsidRDefault="00DA2F6F" w:rsidP="009C2B05">
            <w:pPr>
              <w:rPr>
                <w:rFonts w:ascii="宋体" w:eastAsia="仿宋" w:hAnsi="宋体" w:cs="Times New Roman"/>
                <w:snapToGrid w:val="0"/>
              </w:rPr>
            </w:pPr>
            <w:r>
              <w:rPr>
                <w:rFonts w:ascii="宋体" w:eastAsia="仿宋" w:hAnsi="宋体" w:cs="仿宋" w:hint="eastAsia"/>
                <w:snapToGrid w:val="0"/>
                <w:sz w:val="32"/>
                <w:szCs w:val="32"/>
              </w:rPr>
              <w:t>备注：</w:t>
            </w:r>
          </w:p>
        </w:tc>
      </w:tr>
    </w:tbl>
    <w:p w:rsidR="00DA2F6F" w:rsidRDefault="00DA2F6F" w:rsidP="00B6272A">
      <w:pPr>
        <w:rPr>
          <w:rFonts w:ascii="仿宋" w:eastAsia="仿宋" w:hAnsi="仿宋" w:cs="Times New Roman"/>
          <w:b/>
          <w:bCs/>
          <w:snapToGrid w:val="0"/>
          <w:sz w:val="24"/>
          <w:szCs w:val="24"/>
        </w:rPr>
      </w:pPr>
    </w:p>
    <w:p w:rsidR="00DA2F6F" w:rsidRDefault="00DA2F6F" w:rsidP="00B6272A">
      <w:pPr>
        <w:outlineLvl w:val="0"/>
        <w:rPr>
          <w:rFonts w:ascii="仿宋" w:eastAsia="仿宋" w:hAnsi="仿宋" w:cs="Times New Roman"/>
          <w:b/>
          <w:bCs/>
          <w:snapToGrid w:val="0"/>
          <w:sz w:val="28"/>
          <w:szCs w:val="28"/>
        </w:rPr>
      </w:pPr>
      <w:r>
        <w:rPr>
          <w:rFonts w:ascii="仿宋" w:eastAsia="仿宋" w:hAnsi="仿宋" w:cs="仿宋" w:hint="eastAsia"/>
          <w:b/>
          <w:bCs/>
          <w:snapToGrid w:val="0"/>
          <w:sz w:val="24"/>
          <w:szCs w:val="24"/>
        </w:rPr>
        <w:t>三、排水水质情况（参照污水排入城镇下水道水质标准的项目）</w:t>
      </w:r>
    </w:p>
    <w:tbl>
      <w:tblPr>
        <w:tblW w:w="8697"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0A0"/>
      </w:tblPr>
      <w:tblGrid>
        <w:gridCol w:w="1497"/>
        <w:gridCol w:w="2160"/>
        <w:gridCol w:w="1440"/>
        <w:gridCol w:w="2160"/>
        <w:gridCol w:w="1440"/>
      </w:tblGrid>
      <w:tr w:rsidR="00DA2F6F">
        <w:tc>
          <w:tcPr>
            <w:tcW w:w="1497" w:type="dxa"/>
            <w:tcBorders>
              <w:top w:val="single" w:sz="12" w:space="0" w:color="auto"/>
            </w:tcBorders>
            <w:vAlign w:val="center"/>
          </w:tcPr>
          <w:p w:rsidR="00DA2F6F" w:rsidRDefault="00DA2F6F" w:rsidP="009C2B05">
            <w:pPr>
              <w:snapToGrid w:val="0"/>
              <w:jc w:val="center"/>
              <w:rPr>
                <w:rFonts w:ascii="仿宋" w:eastAsia="仿宋" w:hAnsi="仿宋" w:cs="Times New Roman"/>
                <w:b/>
                <w:bCs/>
                <w:snapToGrid w:val="0"/>
                <w:sz w:val="24"/>
                <w:szCs w:val="24"/>
              </w:rPr>
            </w:pPr>
            <w:r>
              <w:rPr>
                <w:rFonts w:ascii="仿宋" w:eastAsia="仿宋" w:hAnsi="仿宋" w:cs="仿宋" w:hint="eastAsia"/>
                <w:b/>
                <w:bCs/>
                <w:snapToGrid w:val="0"/>
                <w:sz w:val="24"/>
                <w:szCs w:val="24"/>
              </w:rPr>
              <w:t>排水口编号</w:t>
            </w:r>
          </w:p>
        </w:tc>
        <w:tc>
          <w:tcPr>
            <w:tcW w:w="2160" w:type="dxa"/>
            <w:tcBorders>
              <w:top w:val="single" w:sz="12" w:space="0" w:color="auto"/>
            </w:tcBorders>
            <w:vAlign w:val="center"/>
          </w:tcPr>
          <w:p w:rsidR="00DA2F6F" w:rsidRDefault="00DA2F6F" w:rsidP="009C2B05">
            <w:pPr>
              <w:snapToGrid w:val="0"/>
              <w:jc w:val="center"/>
              <w:rPr>
                <w:rFonts w:ascii="仿宋" w:eastAsia="仿宋" w:hAnsi="仿宋" w:cs="Times New Roman"/>
                <w:b/>
                <w:bCs/>
                <w:snapToGrid w:val="0"/>
                <w:sz w:val="24"/>
                <w:szCs w:val="24"/>
              </w:rPr>
            </w:pPr>
            <w:r>
              <w:rPr>
                <w:rFonts w:ascii="仿宋" w:eastAsia="仿宋" w:hAnsi="宋体" w:cs="仿宋" w:hint="eastAsia"/>
                <w:b/>
                <w:bCs/>
                <w:snapToGrid w:val="0"/>
                <w:sz w:val="24"/>
                <w:szCs w:val="24"/>
              </w:rPr>
              <w:t>项目名称</w:t>
            </w:r>
          </w:p>
        </w:tc>
        <w:tc>
          <w:tcPr>
            <w:tcW w:w="1440" w:type="dxa"/>
            <w:tcBorders>
              <w:top w:val="single" w:sz="12" w:space="0" w:color="auto"/>
              <w:right w:val="single" w:sz="12" w:space="0" w:color="auto"/>
            </w:tcBorders>
            <w:vAlign w:val="center"/>
          </w:tcPr>
          <w:p w:rsidR="00DA2F6F" w:rsidRDefault="00DA2F6F" w:rsidP="009C2B05">
            <w:pPr>
              <w:snapToGrid w:val="0"/>
              <w:jc w:val="center"/>
              <w:rPr>
                <w:rFonts w:ascii="仿宋" w:eastAsia="仿宋" w:hAnsi="仿宋" w:cs="Times New Roman"/>
                <w:b/>
                <w:bCs/>
                <w:snapToGrid w:val="0"/>
                <w:sz w:val="24"/>
                <w:szCs w:val="24"/>
              </w:rPr>
            </w:pPr>
            <w:r>
              <w:rPr>
                <w:rFonts w:ascii="仿宋" w:eastAsia="仿宋" w:hAnsi="宋体" w:cs="仿宋" w:hint="eastAsia"/>
                <w:b/>
                <w:bCs/>
                <w:snapToGrid w:val="0"/>
                <w:sz w:val="24"/>
                <w:szCs w:val="24"/>
              </w:rPr>
              <w:t>浓度（</w:t>
            </w:r>
            <w:r>
              <w:rPr>
                <w:rFonts w:ascii="仿宋" w:eastAsia="仿宋" w:hAnsi="仿宋" w:cs="仿宋"/>
                <w:b/>
                <w:bCs/>
                <w:snapToGrid w:val="0"/>
                <w:sz w:val="24"/>
                <w:szCs w:val="24"/>
              </w:rPr>
              <w:t>mg/L</w:t>
            </w:r>
            <w:r>
              <w:rPr>
                <w:rFonts w:ascii="仿宋" w:eastAsia="仿宋" w:hAnsi="宋体" w:cs="仿宋" w:hint="eastAsia"/>
                <w:b/>
                <w:bCs/>
                <w:snapToGrid w:val="0"/>
                <w:sz w:val="24"/>
                <w:szCs w:val="24"/>
              </w:rPr>
              <w:t>）</w:t>
            </w:r>
          </w:p>
        </w:tc>
        <w:tc>
          <w:tcPr>
            <w:tcW w:w="2160" w:type="dxa"/>
            <w:tcBorders>
              <w:top w:val="single" w:sz="12" w:space="0" w:color="auto"/>
              <w:left w:val="single" w:sz="12" w:space="0" w:color="auto"/>
            </w:tcBorders>
            <w:vAlign w:val="center"/>
          </w:tcPr>
          <w:p w:rsidR="00DA2F6F" w:rsidRDefault="00DA2F6F" w:rsidP="009C2B05">
            <w:pPr>
              <w:snapToGrid w:val="0"/>
              <w:jc w:val="center"/>
              <w:rPr>
                <w:rFonts w:ascii="仿宋" w:eastAsia="仿宋" w:hAnsi="仿宋" w:cs="Times New Roman"/>
                <w:b/>
                <w:bCs/>
                <w:snapToGrid w:val="0"/>
                <w:sz w:val="24"/>
                <w:szCs w:val="24"/>
              </w:rPr>
            </w:pPr>
            <w:r>
              <w:rPr>
                <w:rFonts w:ascii="仿宋" w:eastAsia="仿宋" w:hAnsi="宋体" w:cs="仿宋" w:hint="eastAsia"/>
                <w:b/>
                <w:bCs/>
                <w:snapToGrid w:val="0"/>
                <w:sz w:val="24"/>
                <w:szCs w:val="24"/>
              </w:rPr>
              <w:t>项目名称</w:t>
            </w:r>
          </w:p>
        </w:tc>
        <w:tc>
          <w:tcPr>
            <w:tcW w:w="1440" w:type="dxa"/>
            <w:tcBorders>
              <w:top w:val="single" w:sz="12" w:space="0" w:color="auto"/>
            </w:tcBorders>
            <w:vAlign w:val="center"/>
          </w:tcPr>
          <w:p w:rsidR="00DA2F6F" w:rsidRDefault="00DA2F6F" w:rsidP="009C2B05">
            <w:pPr>
              <w:jc w:val="center"/>
              <w:rPr>
                <w:rFonts w:ascii="仿宋" w:eastAsia="仿宋" w:hAnsi="仿宋" w:cs="Times New Roman"/>
                <w:b/>
                <w:bCs/>
                <w:snapToGrid w:val="0"/>
                <w:sz w:val="24"/>
                <w:szCs w:val="24"/>
              </w:rPr>
            </w:pPr>
            <w:r>
              <w:rPr>
                <w:rFonts w:ascii="仿宋" w:eastAsia="仿宋" w:hAnsi="宋体" w:cs="仿宋" w:hint="eastAsia"/>
                <w:b/>
                <w:bCs/>
                <w:snapToGrid w:val="0"/>
                <w:sz w:val="24"/>
                <w:szCs w:val="24"/>
              </w:rPr>
              <w:t>浓度（</w:t>
            </w:r>
            <w:r>
              <w:rPr>
                <w:rFonts w:ascii="仿宋" w:eastAsia="仿宋" w:hAnsi="仿宋" w:cs="仿宋"/>
                <w:b/>
                <w:bCs/>
                <w:snapToGrid w:val="0"/>
                <w:sz w:val="24"/>
                <w:szCs w:val="24"/>
              </w:rPr>
              <w:t>mg/L</w:t>
            </w:r>
            <w:r>
              <w:rPr>
                <w:rFonts w:ascii="仿宋" w:eastAsia="仿宋" w:hAnsi="宋体" w:cs="仿宋" w:hint="eastAsia"/>
                <w:b/>
                <w:bCs/>
                <w:snapToGrid w:val="0"/>
                <w:sz w:val="24"/>
                <w:szCs w:val="24"/>
              </w:rPr>
              <w:t>）</w:t>
            </w:r>
          </w:p>
        </w:tc>
      </w:tr>
      <w:tr w:rsidR="00DA2F6F">
        <w:trPr>
          <w:cantSplit/>
        </w:trPr>
        <w:tc>
          <w:tcPr>
            <w:tcW w:w="1497" w:type="dxa"/>
            <w:vMerge w:val="restart"/>
            <w:vAlign w:val="center"/>
          </w:tcPr>
          <w:p w:rsidR="00DA2F6F" w:rsidRDefault="00DA2F6F" w:rsidP="009C2B05">
            <w:pPr>
              <w:snapToGrid w:val="0"/>
              <w:jc w:val="center"/>
              <w:rPr>
                <w:rFonts w:ascii="仿宋" w:eastAsia="仿宋" w:hAnsi="仿宋" w:cs="Times New Roman"/>
                <w:snapToGrid w:val="0"/>
                <w:sz w:val="24"/>
                <w:szCs w:val="24"/>
              </w:rPr>
            </w:pPr>
          </w:p>
        </w:tc>
        <w:tc>
          <w:tcPr>
            <w:tcW w:w="2160" w:type="dxa"/>
            <w:vAlign w:val="center"/>
          </w:tcPr>
          <w:p w:rsidR="00DA2F6F" w:rsidRDefault="00DA2F6F" w:rsidP="009C2B05">
            <w:pPr>
              <w:snapToGrid w:val="0"/>
              <w:rPr>
                <w:rFonts w:ascii="仿宋" w:eastAsia="仿宋" w:hAnsi="仿宋" w:cs="Times New Roman"/>
                <w:snapToGrid w:val="0"/>
                <w:sz w:val="24"/>
                <w:szCs w:val="24"/>
              </w:rPr>
            </w:pPr>
          </w:p>
        </w:tc>
        <w:tc>
          <w:tcPr>
            <w:tcW w:w="1440" w:type="dxa"/>
            <w:tcBorders>
              <w:righ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2160" w:type="dxa"/>
            <w:tcBorders>
              <w:lef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1440" w:type="dxa"/>
            <w:vAlign w:val="center"/>
          </w:tcPr>
          <w:p w:rsidR="00DA2F6F" w:rsidRDefault="00DA2F6F" w:rsidP="009C2B05">
            <w:pPr>
              <w:rPr>
                <w:rFonts w:ascii="仿宋" w:eastAsia="仿宋" w:hAnsi="仿宋" w:cs="Times New Roman"/>
                <w:snapToGrid w:val="0"/>
                <w:sz w:val="24"/>
                <w:szCs w:val="24"/>
              </w:rPr>
            </w:pPr>
          </w:p>
        </w:tc>
      </w:tr>
      <w:tr w:rsidR="00DA2F6F">
        <w:trPr>
          <w:cantSplit/>
        </w:trPr>
        <w:tc>
          <w:tcPr>
            <w:tcW w:w="1497" w:type="dxa"/>
            <w:vMerge/>
            <w:vAlign w:val="center"/>
          </w:tcPr>
          <w:p w:rsidR="00DA2F6F" w:rsidRDefault="00DA2F6F" w:rsidP="009C2B05">
            <w:pPr>
              <w:snapToGrid w:val="0"/>
              <w:jc w:val="center"/>
              <w:rPr>
                <w:rFonts w:ascii="仿宋" w:eastAsia="仿宋" w:hAnsi="仿宋" w:cs="Times New Roman"/>
                <w:snapToGrid w:val="0"/>
                <w:sz w:val="24"/>
                <w:szCs w:val="24"/>
              </w:rPr>
            </w:pPr>
          </w:p>
        </w:tc>
        <w:tc>
          <w:tcPr>
            <w:tcW w:w="2160" w:type="dxa"/>
            <w:vAlign w:val="center"/>
          </w:tcPr>
          <w:p w:rsidR="00DA2F6F" w:rsidRDefault="00DA2F6F" w:rsidP="009C2B05">
            <w:pPr>
              <w:snapToGrid w:val="0"/>
              <w:rPr>
                <w:rFonts w:ascii="仿宋" w:eastAsia="仿宋" w:hAnsi="仿宋" w:cs="Times New Roman"/>
                <w:snapToGrid w:val="0"/>
                <w:sz w:val="24"/>
                <w:szCs w:val="24"/>
              </w:rPr>
            </w:pPr>
          </w:p>
        </w:tc>
        <w:tc>
          <w:tcPr>
            <w:tcW w:w="1440" w:type="dxa"/>
            <w:tcBorders>
              <w:righ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2160" w:type="dxa"/>
            <w:tcBorders>
              <w:lef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1440" w:type="dxa"/>
            <w:vAlign w:val="center"/>
          </w:tcPr>
          <w:p w:rsidR="00DA2F6F" w:rsidRDefault="00DA2F6F" w:rsidP="009C2B05">
            <w:pPr>
              <w:rPr>
                <w:rFonts w:ascii="仿宋" w:eastAsia="仿宋" w:hAnsi="仿宋" w:cs="Times New Roman"/>
                <w:snapToGrid w:val="0"/>
                <w:sz w:val="24"/>
                <w:szCs w:val="24"/>
              </w:rPr>
            </w:pPr>
          </w:p>
        </w:tc>
      </w:tr>
      <w:tr w:rsidR="00DA2F6F">
        <w:trPr>
          <w:cantSplit/>
        </w:trPr>
        <w:tc>
          <w:tcPr>
            <w:tcW w:w="1497" w:type="dxa"/>
            <w:vMerge/>
            <w:vAlign w:val="center"/>
          </w:tcPr>
          <w:p w:rsidR="00DA2F6F" w:rsidRDefault="00DA2F6F" w:rsidP="009C2B05">
            <w:pPr>
              <w:snapToGrid w:val="0"/>
              <w:jc w:val="center"/>
              <w:rPr>
                <w:rFonts w:ascii="仿宋" w:eastAsia="仿宋" w:hAnsi="仿宋" w:cs="Times New Roman"/>
                <w:snapToGrid w:val="0"/>
                <w:sz w:val="24"/>
                <w:szCs w:val="24"/>
              </w:rPr>
            </w:pPr>
          </w:p>
        </w:tc>
        <w:tc>
          <w:tcPr>
            <w:tcW w:w="2160" w:type="dxa"/>
            <w:vAlign w:val="center"/>
          </w:tcPr>
          <w:p w:rsidR="00DA2F6F" w:rsidRDefault="00DA2F6F" w:rsidP="009C2B05">
            <w:pPr>
              <w:snapToGrid w:val="0"/>
              <w:rPr>
                <w:rFonts w:ascii="仿宋" w:eastAsia="仿宋" w:hAnsi="仿宋" w:cs="Times New Roman"/>
                <w:snapToGrid w:val="0"/>
                <w:sz w:val="24"/>
                <w:szCs w:val="24"/>
              </w:rPr>
            </w:pPr>
          </w:p>
        </w:tc>
        <w:tc>
          <w:tcPr>
            <w:tcW w:w="1440" w:type="dxa"/>
            <w:tcBorders>
              <w:righ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2160" w:type="dxa"/>
            <w:tcBorders>
              <w:lef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1440" w:type="dxa"/>
            <w:vAlign w:val="center"/>
          </w:tcPr>
          <w:p w:rsidR="00DA2F6F" w:rsidRDefault="00DA2F6F" w:rsidP="009C2B05">
            <w:pPr>
              <w:rPr>
                <w:rFonts w:ascii="仿宋" w:eastAsia="仿宋" w:hAnsi="仿宋" w:cs="Times New Roman"/>
                <w:snapToGrid w:val="0"/>
                <w:sz w:val="24"/>
                <w:szCs w:val="24"/>
              </w:rPr>
            </w:pPr>
          </w:p>
        </w:tc>
      </w:tr>
      <w:tr w:rsidR="00DA2F6F">
        <w:trPr>
          <w:cantSplit/>
        </w:trPr>
        <w:tc>
          <w:tcPr>
            <w:tcW w:w="1497" w:type="dxa"/>
            <w:vMerge/>
            <w:vAlign w:val="center"/>
          </w:tcPr>
          <w:p w:rsidR="00DA2F6F" w:rsidRDefault="00DA2F6F" w:rsidP="009C2B05">
            <w:pPr>
              <w:snapToGrid w:val="0"/>
              <w:jc w:val="center"/>
              <w:rPr>
                <w:rFonts w:ascii="仿宋" w:eastAsia="仿宋" w:hAnsi="仿宋" w:cs="Times New Roman"/>
                <w:snapToGrid w:val="0"/>
                <w:sz w:val="24"/>
                <w:szCs w:val="24"/>
              </w:rPr>
            </w:pPr>
          </w:p>
        </w:tc>
        <w:tc>
          <w:tcPr>
            <w:tcW w:w="2160" w:type="dxa"/>
            <w:vAlign w:val="center"/>
          </w:tcPr>
          <w:p w:rsidR="00DA2F6F" w:rsidRDefault="00DA2F6F" w:rsidP="009C2B05">
            <w:pPr>
              <w:snapToGrid w:val="0"/>
              <w:rPr>
                <w:rFonts w:ascii="仿宋" w:eastAsia="仿宋" w:hAnsi="仿宋" w:cs="Times New Roman"/>
                <w:snapToGrid w:val="0"/>
                <w:sz w:val="24"/>
                <w:szCs w:val="24"/>
              </w:rPr>
            </w:pPr>
          </w:p>
        </w:tc>
        <w:tc>
          <w:tcPr>
            <w:tcW w:w="1440" w:type="dxa"/>
            <w:tcBorders>
              <w:righ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2160" w:type="dxa"/>
            <w:tcBorders>
              <w:lef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1440" w:type="dxa"/>
            <w:vAlign w:val="center"/>
          </w:tcPr>
          <w:p w:rsidR="00DA2F6F" w:rsidRDefault="00DA2F6F" w:rsidP="009C2B05">
            <w:pPr>
              <w:rPr>
                <w:rFonts w:ascii="仿宋" w:eastAsia="仿宋" w:hAnsi="仿宋" w:cs="Times New Roman"/>
                <w:snapToGrid w:val="0"/>
                <w:sz w:val="24"/>
                <w:szCs w:val="24"/>
              </w:rPr>
            </w:pPr>
          </w:p>
        </w:tc>
      </w:tr>
      <w:tr w:rsidR="00DA2F6F">
        <w:trPr>
          <w:cantSplit/>
        </w:trPr>
        <w:tc>
          <w:tcPr>
            <w:tcW w:w="1497" w:type="dxa"/>
            <w:vMerge/>
            <w:vAlign w:val="center"/>
          </w:tcPr>
          <w:p w:rsidR="00DA2F6F" w:rsidRDefault="00DA2F6F" w:rsidP="009C2B05">
            <w:pPr>
              <w:snapToGrid w:val="0"/>
              <w:jc w:val="center"/>
              <w:rPr>
                <w:rFonts w:ascii="仿宋" w:eastAsia="仿宋" w:hAnsi="仿宋" w:cs="Times New Roman"/>
                <w:snapToGrid w:val="0"/>
                <w:sz w:val="24"/>
                <w:szCs w:val="24"/>
              </w:rPr>
            </w:pPr>
          </w:p>
        </w:tc>
        <w:tc>
          <w:tcPr>
            <w:tcW w:w="2160" w:type="dxa"/>
            <w:vAlign w:val="center"/>
          </w:tcPr>
          <w:p w:rsidR="00DA2F6F" w:rsidRDefault="00DA2F6F" w:rsidP="009C2B05">
            <w:pPr>
              <w:snapToGrid w:val="0"/>
              <w:rPr>
                <w:rFonts w:ascii="仿宋" w:eastAsia="仿宋" w:hAnsi="仿宋" w:cs="Times New Roman"/>
                <w:snapToGrid w:val="0"/>
                <w:sz w:val="24"/>
                <w:szCs w:val="24"/>
              </w:rPr>
            </w:pPr>
          </w:p>
        </w:tc>
        <w:tc>
          <w:tcPr>
            <w:tcW w:w="1440" w:type="dxa"/>
            <w:tcBorders>
              <w:righ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2160" w:type="dxa"/>
            <w:tcBorders>
              <w:lef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1440" w:type="dxa"/>
            <w:vAlign w:val="center"/>
          </w:tcPr>
          <w:p w:rsidR="00DA2F6F" w:rsidRDefault="00DA2F6F" w:rsidP="009C2B05">
            <w:pPr>
              <w:rPr>
                <w:rFonts w:ascii="仿宋" w:eastAsia="仿宋" w:hAnsi="仿宋" w:cs="Times New Roman"/>
                <w:snapToGrid w:val="0"/>
                <w:sz w:val="24"/>
                <w:szCs w:val="24"/>
              </w:rPr>
            </w:pPr>
          </w:p>
        </w:tc>
      </w:tr>
      <w:tr w:rsidR="00DA2F6F">
        <w:trPr>
          <w:cantSplit/>
        </w:trPr>
        <w:tc>
          <w:tcPr>
            <w:tcW w:w="1497" w:type="dxa"/>
            <w:vMerge/>
            <w:tcBorders>
              <w:bottom w:val="single" w:sz="12" w:space="0" w:color="auto"/>
            </w:tcBorders>
            <w:vAlign w:val="center"/>
          </w:tcPr>
          <w:p w:rsidR="00DA2F6F" w:rsidRDefault="00DA2F6F" w:rsidP="009C2B05">
            <w:pPr>
              <w:snapToGrid w:val="0"/>
              <w:jc w:val="center"/>
              <w:rPr>
                <w:rFonts w:ascii="仿宋" w:eastAsia="仿宋" w:hAnsi="仿宋" w:cs="Times New Roman"/>
                <w:snapToGrid w:val="0"/>
                <w:sz w:val="24"/>
                <w:szCs w:val="24"/>
              </w:rPr>
            </w:pPr>
          </w:p>
        </w:tc>
        <w:tc>
          <w:tcPr>
            <w:tcW w:w="2160" w:type="dxa"/>
            <w:tcBorders>
              <w:bottom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1440" w:type="dxa"/>
            <w:tcBorders>
              <w:bottom w:val="single" w:sz="12" w:space="0" w:color="auto"/>
              <w:righ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2160" w:type="dxa"/>
            <w:tcBorders>
              <w:left w:val="single" w:sz="12" w:space="0" w:color="auto"/>
              <w:bottom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1440" w:type="dxa"/>
            <w:tcBorders>
              <w:bottom w:val="single" w:sz="12" w:space="0" w:color="auto"/>
            </w:tcBorders>
            <w:vAlign w:val="center"/>
          </w:tcPr>
          <w:p w:rsidR="00DA2F6F" w:rsidRDefault="00DA2F6F" w:rsidP="009C2B05">
            <w:pPr>
              <w:rPr>
                <w:rFonts w:ascii="仿宋" w:eastAsia="仿宋" w:hAnsi="仿宋" w:cs="Times New Roman"/>
                <w:snapToGrid w:val="0"/>
                <w:sz w:val="24"/>
                <w:szCs w:val="24"/>
              </w:rPr>
            </w:pPr>
          </w:p>
        </w:tc>
      </w:tr>
      <w:tr w:rsidR="00DA2F6F">
        <w:trPr>
          <w:cantSplit/>
        </w:trPr>
        <w:tc>
          <w:tcPr>
            <w:tcW w:w="1497" w:type="dxa"/>
            <w:vMerge w:val="restart"/>
            <w:tcBorders>
              <w:top w:val="single" w:sz="12" w:space="0" w:color="auto"/>
            </w:tcBorders>
            <w:vAlign w:val="center"/>
          </w:tcPr>
          <w:p w:rsidR="00DA2F6F" w:rsidRDefault="00DA2F6F" w:rsidP="009C2B05">
            <w:pPr>
              <w:snapToGrid w:val="0"/>
              <w:jc w:val="center"/>
              <w:rPr>
                <w:rFonts w:ascii="仿宋" w:eastAsia="仿宋" w:hAnsi="仿宋" w:cs="Times New Roman"/>
                <w:snapToGrid w:val="0"/>
                <w:sz w:val="24"/>
                <w:szCs w:val="24"/>
              </w:rPr>
            </w:pPr>
          </w:p>
        </w:tc>
        <w:tc>
          <w:tcPr>
            <w:tcW w:w="2160" w:type="dxa"/>
            <w:tcBorders>
              <w:top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1440" w:type="dxa"/>
            <w:tcBorders>
              <w:top w:val="single" w:sz="12" w:space="0" w:color="auto"/>
              <w:righ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2160" w:type="dxa"/>
            <w:tcBorders>
              <w:top w:val="single" w:sz="12" w:space="0" w:color="auto"/>
              <w:lef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1440" w:type="dxa"/>
            <w:tcBorders>
              <w:top w:val="single" w:sz="12" w:space="0" w:color="auto"/>
            </w:tcBorders>
            <w:vAlign w:val="center"/>
          </w:tcPr>
          <w:p w:rsidR="00DA2F6F" w:rsidRDefault="00DA2F6F" w:rsidP="009C2B05">
            <w:pPr>
              <w:rPr>
                <w:rFonts w:ascii="仿宋" w:eastAsia="仿宋" w:hAnsi="仿宋" w:cs="Times New Roman"/>
                <w:snapToGrid w:val="0"/>
                <w:sz w:val="24"/>
                <w:szCs w:val="24"/>
              </w:rPr>
            </w:pPr>
          </w:p>
        </w:tc>
      </w:tr>
      <w:tr w:rsidR="00DA2F6F">
        <w:trPr>
          <w:cantSplit/>
        </w:trPr>
        <w:tc>
          <w:tcPr>
            <w:tcW w:w="1497" w:type="dxa"/>
            <w:vMerge/>
            <w:vAlign w:val="center"/>
          </w:tcPr>
          <w:p w:rsidR="00DA2F6F" w:rsidRDefault="00DA2F6F" w:rsidP="009C2B05">
            <w:pPr>
              <w:snapToGrid w:val="0"/>
              <w:jc w:val="center"/>
              <w:rPr>
                <w:rFonts w:ascii="仿宋" w:eastAsia="仿宋" w:hAnsi="仿宋" w:cs="Times New Roman"/>
                <w:snapToGrid w:val="0"/>
                <w:sz w:val="24"/>
                <w:szCs w:val="24"/>
              </w:rPr>
            </w:pPr>
          </w:p>
        </w:tc>
        <w:tc>
          <w:tcPr>
            <w:tcW w:w="2160" w:type="dxa"/>
            <w:vAlign w:val="center"/>
          </w:tcPr>
          <w:p w:rsidR="00DA2F6F" w:rsidRDefault="00DA2F6F" w:rsidP="009C2B05">
            <w:pPr>
              <w:snapToGrid w:val="0"/>
              <w:rPr>
                <w:rFonts w:ascii="仿宋" w:eastAsia="仿宋" w:hAnsi="仿宋" w:cs="Times New Roman"/>
                <w:snapToGrid w:val="0"/>
                <w:sz w:val="24"/>
                <w:szCs w:val="24"/>
              </w:rPr>
            </w:pPr>
          </w:p>
        </w:tc>
        <w:tc>
          <w:tcPr>
            <w:tcW w:w="1440" w:type="dxa"/>
            <w:tcBorders>
              <w:righ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2160" w:type="dxa"/>
            <w:tcBorders>
              <w:left w:val="single" w:sz="12" w:space="0" w:color="auto"/>
            </w:tcBorders>
            <w:vAlign w:val="center"/>
          </w:tcPr>
          <w:p w:rsidR="00DA2F6F" w:rsidRDefault="00DA2F6F" w:rsidP="009C2B05">
            <w:pPr>
              <w:snapToGrid w:val="0"/>
              <w:rPr>
                <w:rFonts w:ascii="仿宋" w:eastAsia="仿宋" w:hAnsi="仿宋" w:cs="Times New Roman"/>
                <w:snapToGrid w:val="0"/>
                <w:color w:val="0000FF"/>
                <w:sz w:val="24"/>
                <w:szCs w:val="24"/>
              </w:rPr>
            </w:pPr>
          </w:p>
        </w:tc>
        <w:tc>
          <w:tcPr>
            <w:tcW w:w="1440" w:type="dxa"/>
            <w:vAlign w:val="center"/>
          </w:tcPr>
          <w:p w:rsidR="00DA2F6F" w:rsidRDefault="00DA2F6F" w:rsidP="009C2B05">
            <w:pPr>
              <w:rPr>
                <w:rFonts w:ascii="仿宋" w:eastAsia="仿宋" w:hAnsi="仿宋" w:cs="Times New Roman"/>
                <w:snapToGrid w:val="0"/>
                <w:sz w:val="24"/>
                <w:szCs w:val="24"/>
              </w:rPr>
            </w:pPr>
          </w:p>
        </w:tc>
      </w:tr>
      <w:tr w:rsidR="00DA2F6F">
        <w:trPr>
          <w:cantSplit/>
        </w:trPr>
        <w:tc>
          <w:tcPr>
            <w:tcW w:w="1497" w:type="dxa"/>
            <w:vMerge/>
            <w:vAlign w:val="center"/>
          </w:tcPr>
          <w:p w:rsidR="00DA2F6F" w:rsidRDefault="00DA2F6F" w:rsidP="009C2B05">
            <w:pPr>
              <w:snapToGrid w:val="0"/>
              <w:jc w:val="center"/>
              <w:rPr>
                <w:rFonts w:ascii="仿宋" w:eastAsia="仿宋" w:hAnsi="仿宋" w:cs="Times New Roman"/>
                <w:snapToGrid w:val="0"/>
                <w:sz w:val="24"/>
                <w:szCs w:val="24"/>
              </w:rPr>
            </w:pPr>
          </w:p>
        </w:tc>
        <w:tc>
          <w:tcPr>
            <w:tcW w:w="2160" w:type="dxa"/>
            <w:vAlign w:val="center"/>
          </w:tcPr>
          <w:p w:rsidR="00DA2F6F" w:rsidRDefault="00DA2F6F" w:rsidP="009C2B05">
            <w:pPr>
              <w:snapToGrid w:val="0"/>
              <w:rPr>
                <w:rFonts w:ascii="仿宋" w:eastAsia="仿宋" w:hAnsi="仿宋" w:cs="Times New Roman"/>
                <w:snapToGrid w:val="0"/>
                <w:sz w:val="24"/>
                <w:szCs w:val="24"/>
              </w:rPr>
            </w:pPr>
          </w:p>
        </w:tc>
        <w:tc>
          <w:tcPr>
            <w:tcW w:w="1440" w:type="dxa"/>
            <w:tcBorders>
              <w:righ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2160" w:type="dxa"/>
            <w:tcBorders>
              <w:left w:val="single" w:sz="12" w:space="0" w:color="auto"/>
            </w:tcBorders>
            <w:vAlign w:val="center"/>
          </w:tcPr>
          <w:p w:rsidR="00DA2F6F" w:rsidRDefault="00DA2F6F" w:rsidP="009C2B05">
            <w:pPr>
              <w:snapToGrid w:val="0"/>
              <w:rPr>
                <w:rFonts w:ascii="仿宋" w:eastAsia="仿宋" w:hAnsi="仿宋" w:cs="Times New Roman"/>
                <w:snapToGrid w:val="0"/>
                <w:color w:val="0000FF"/>
                <w:sz w:val="24"/>
                <w:szCs w:val="24"/>
              </w:rPr>
            </w:pPr>
          </w:p>
        </w:tc>
        <w:tc>
          <w:tcPr>
            <w:tcW w:w="1440" w:type="dxa"/>
            <w:vAlign w:val="center"/>
          </w:tcPr>
          <w:p w:rsidR="00DA2F6F" w:rsidRDefault="00DA2F6F" w:rsidP="009C2B05">
            <w:pPr>
              <w:rPr>
                <w:rFonts w:ascii="仿宋" w:eastAsia="仿宋" w:hAnsi="仿宋" w:cs="Times New Roman"/>
                <w:snapToGrid w:val="0"/>
                <w:sz w:val="24"/>
                <w:szCs w:val="24"/>
              </w:rPr>
            </w:pPr>
          </w:p>
        </w:tc>
      </w:tr>
      <w:tr w:rsidR="00DA2F6F">
        <w:trPr>
          <w:cantSplit/>
        </w:trPr>
        <w:tc>
          <w:tcPr>
            <w:tcW w:w="1497" w:type="dxa"/>
            <w:vMerge/>
            <w:vAlign w:val="center"/>
          </w:tcPr>
          <w:p w:rsidR="00DA2F6F" w:rsidRDefault="00DA2F6F" w:rsidP="009C2B05">
            <w:pPr>
              <w:snapToGrid w:val="0"/>
              <w:jc w:val="center"/>
              <w:rPr>
                <w:rFonts w:ascii="仿宋" w:eastAsia="仿宋" w:hAnsi="仿宋" w:cs="Times New Roman"/>
                <w:snapToGrid w:val="0"/>
                <w:sz w:val="24"/>
                <w:szCs w:val="24"/>
              </w:rPr>
            </w:pPr>
          </w:p>
        </w:tc>
        <w:tc>
          <w:tcPr>
            <w:tcW w:w="2160" w:type="dxa"/>
            <w:vAlign w:val="center"/>
          </w:tcPr>
          <w:p w:rsidR="00DA2F6F" w:rsidRDefault="00DA2F6F" w:rsidP="009C2B05">
            <w:pPr>
              <w:snapToGrid w:val="0"/>
              <w:rPr>
                <w:rFonts w:ascii="仿宋" w:eastAsia="仿宋" w:hAnsi="仿宋" w:cs="Times New Roman"/>
                <w:snapToGrid w:val="0"/>
                <w:sz w:val="24"/>
                <w:szCs w:val="24"/>
              </w:rPr>
            </w:pPr>
          </w:p>
        </w:tc>
        <w:tc>
          <w:tcPr>
            <w:tcW w:w="1440" w:type="dxa"/>
            <w:tcBorders>
              <w:righ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2160" w:type="dxa"/>
            <w:tcBorders>
              <w:left w:val="single" w:sz="12" w:space="0" w:color="auto"/>
            </w:tcBorders>
            <w:vAlign w:val="center"/>
          </w:tcPr>
          <w:p w:rsidR="00DA2F6F" w:rsidRDefault="00DA2F6F" w:rsidP="009C2B05">
            <w:pPr>
              <w:snapToGrid w:val="0"/>
              <w:rPr>
                <w:rFonts w:ascii="仿宋" w:eastAsia="仿宋" w:hAnsi="仿宋" w:cs="Times New Roman"/>
                <w:snapToGrid w:val="0"/>
                <w:color w:val="0000FF"/>
                <w:sz w:val="24"/>
                <w:szCs w:val="24"/>
              </w:rPr>
            </w:pPr>
          </w:p>
        </w:tc>
        <w:tc>
          <w:tcPr>
            <w:tcW w:w="1440" w:type="dxa"/>
            <w:vAlign w:val="center"/>
          </w:tcPr>
          <w:p w:rsidR="00DA2F6F" w:rsidRDefault="00DA2F6F" w:rsidP="009C2B05">
            <w:pPr>
              <w:rPr>
                <w:rFonts w:ascii="仿宋" w:eastAsia="仿宋" w:hAnsi="仿宋" w:cs="Times New Roman"/>
                <w:snapToGrid w:val="0"/>
                <w:sz w:val="24"/>
                <w:szCs w:val="24"/>
              </w:rPr>
            </w:pPr>
          </w:p>
        </w:tc>
      </w:tr>
      <w:tr w:rsidR="00DA2F6F">
        <w:trPr>
          <w:cantSplit/>
        </w:trPr>
        <w:tc>
          <w:tcPr>
            <w:tcW w:w="1497" w:type="dxa"/>
            <w:vMerge/>
            <w:vAlign w:val="center"/>
          </w:tcPr>
          <w:p w:rsidR="00DA2F6F" w:rsidRDefault="00DA2F6F" w:rsidP="009C2B05">
            <w:pPr>
              <w:snapToGrid w:val="0"/>
              <w:jc w:val="center"/>
              <w:rPr>
                <w:rFonts w:ascii="仿宋" w:eastAsia="仿宋" w:hAnsi="仿宋" w:cs="Times New Roman"/>
                <w:snapToGrid w:val="0"/>
                <w:sz w:val="24"/>
                <w:szCs w:val="24"/>
              </w:rPr>
            </w:pPr>
          </w:p>
        </w:tc>
        <w:tc>
          <w:tcPr>
            <w:tcW w:w="2160" w:type="dxa"/>
            <w:vAlign w:val="center"/>
          </w:tcPr>
          <w:p w:rsidR="00DA2F6F" w:rsidRDefault="00DA2F6F" w:rsidP="009C2B05">
            <w:pPr>
              <w:snapToGrid w:val="0"/>
              <w:rPr>
                <w:rFonts w:ascii="仿宋" w:eastAsia="仿宋" w:hAnsi="仿宋" w:cs="Times New Roman"/>
                <w:snapToGrid w:val="0"/>
                <w:sz w:val="24"/>
                <w:szCs w:val="24"/>
              </w:rPr>
            </w:pPr>
          </w:p>
        </w:tc>
        <w:tc>
          <w:tcPr>
            <w:tcW w:w="1440" w:type="dxa"/>
            <w:tcBorders>
              <w:righ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2160" w:type="dxa"/>
            <w:tcBorders>
              <w:left w:val="single" w:sz="12" w:space="0" w:color="auto"/>
            </w:tcBorders>
            <w:vAlign w:val="center"/>
          </w:tcPr>
          <w:p w:rsidR="00DA2F6F" w:rsidRDefault="00DA2F6F" w:rsidP="009C2B05">
            <w:pPr>
              <w:snapToGrid w:val="0"/>
              <w:rPr>
                <w:rFonts w:ascii="仿宋" w:eastAsia="仿宋" w:hAnsi="仿宋" w:cs="Times New Roman"/>
                <w:snapToGrid w:val="0"/>
                <w:color w:val="0000FF"/>
                <w:sz w:val="24"/>
                <w:szCs w:val="24"/>
              </w:rPr>
            </w:pPr>
          </w:p>
        </w:tc>
        <w:tc>
          <w:tcPr>
            <w:tcW w:w="1440" w:type="dxa"/>
            <w:vAlign w:val="center"/>
          </w:tcPr>
          <w:p w:rsidR="00DA2F6F" w:rsidRDefault="00DA2F6F" w:rsidP="009C2B05">
            <w:pPr>
              <w:rPr>
                <w:rFonts w:ascii="仿宋" w:eastAsia="仿宋" w:hAnsi="仿宋" w:cs="Times New Roman"/>
                <w:snapToGrid w:val="0"/>
                <w:sz w:val="24"/>
                <w:szCs w:val="24"/>
              </w:rPr>
            </w:pPr>
          </w:p>
        </w:tc>
      </w:tr>
      <w:tr w:rsidR="00DA2F6F">
        <w:trPr>
          <w:cantSplit/>
        </w:trPr>
        <w:tc>
          <w:tcPr>
            <w:tcW w:w="1497" w:type="dxa"/>
            <w:vMerge/>
            <w:tcBorders>
              <w:bottom w:val="single" w:sz="12" w:space="0" w:color="auto"/>
            </w:tcBorders>
            <w:vAlign w:val="center"/>
          </w:tcPr>
          <w:p w:rsidR="00DA2F6F" w:rsidRDefault="00DA2F6F" w:rsidP="009C2B05">
            <w:pPr>
              <w:snapToGrid w:val="0"/>
              <w:jc w:val="center"/>
              <w:rPr>
                <w:rFonts w:ascii="仿宋" w:eastAsia="仿宋" w:hAnsi="仿宋" w:cs="Times New Roman"/>
                <w:snapToGrid w:val="0"/>
                <w:sz w:val="24"/>
                <w:szCs w:val="24"/>
              </w:rPr>
            </w:pPr>
          </w:p>
        </w:tc>
        <w:tc>
          <w:tcPr>
            <w:tcW w:w="2160" w:type="dxa"/>
            <w:tcBorders>
              <w:bottom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1440" w:type="dxa"/>
            <w:tcBorders>
              <w:bottom w:val="single" w:sz="12" w:space="0" w:color="auto"/>
              <w:righ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2160" w:type="dxa"/>
            <w:tcBorders>
              <w:left w:val="single" w:sz="12" w:space="0" w:color="auto"/>
              <w:bottom w:val="single" w:sz="12" w:space="0" w:color="auto"/>
            </w:tcBorders>
            <w:vAlign w:val="center"/>
          </w:tcPr>
          <w:p w:rsidR="00DA2F6F" w:rsidRDefault="00DA2F6F" w:rsidP="009C2B05">
            <w:pPr>
              <w:snapToGrid w:val="0"/>
              <w:rPr>
                <w:rFonts w:ascii="仿宋" w:eastAsia="仿宋" w:hAnsi="仿宋" w:cs="Times New Roman"/>
                <w:snapToGrid w:val="0"/>
                <w:color w:val="0000FF"/>
                <w:sz w:val="24"/>
                <w:szCs w:val="24"/>
              </w:rPr>
            </w:pPr>
          </w:p>
        </w:tc>
        <w:tc>
          <w:tcPr>
            <w:tcW w:w="1440" w:type="dxa"/>
            <w:tcBorders>
              <w:bottom w:val="single" w:sz="12" w:space="0" w:color="auto"/>
            </w:tcBorders>
            <w:vAlign w:val="center"/>
          </w:tcPr>
          <w:p w:rsidR="00DA2F6F" w:rsidRDefault="00DA2F6F" w:rsidP="009C2B05">
            <w:pPr>
              <w:rPr>
                <w:rFonts w:ascii="仿宋" w:eastAsia="仿宋" w:hAnsi="仿宋" w:cs="Times New Roman"/>
                <w:snapToGrid w:val="0"/>
                <w:sz w:val="24"/>
                <w:szCs w:val="24"/>
              </w:rPr>
            </w:pPr>
          </w:p>
        </w:tc>
      </w:tr>
      <w:tr w:rsidR="00DA2F6F">
        <w:trPr>
          <w:cantSplit/>
        </w:trPr>
        <w:tc>
          <w:tcPr>
            <w:tcW w:w="1497" w:type="dxa"/>
            <w:vMerge/>
            <w:vAlign w:val="center"/>
          </w:tcPr>
          <w:p w:rsidR="00DA2F6F" w:rsidRDefault="00DA2F6F" w:rsidP="009C2B05">
            <w:pPr>
              <w:snapToGrid w:val="0"/>
              <w:jc w:val="center"/>
              <w:rPr>
                <w:rFonts w:ascii="仿宋" w:eastAsia="仿宋" w:hAnsi="仿宋" w:cs="Times New Roman"/>
                <w:snapToGrid w:val="0"/>
                <w:sz w:val="24"/>
                <w:szCs w:val="24"/>
              </w:rPr>
            </w:pPr>
          </w:p>
        </w:tc>
        <w:tc>
          <w:tcPr>
            <w:tcW w:w="2160" w:type="dxa"/>
            <w:vAlign w:val="center"/>
          </w:tcPr>
          <w:p w:rsidR="00DA2F6F" w:rsidRDefault="00DA2F6F" w:rsidP="009C2B05">
            <w:pPr>
              <w:snapToGrid w:val="0"/>
              <w:rPr>
                <w:rFonts w:ascii="仿宋" w:eastAsia="仿宋" w:hAnsi="仿宋" w:cs="Times New Roman"/>
                <w:snapToGrid w:val="0"/>
                <w:sz w:val="24"/>
                <w:szCs w:val="24"/>
              </w:rPr>
            </w:pPr>
          </w:p>
        </w:tc>
        <w:tc>
          <w:tcPr>
            <w:tcW w:w="1440" w:type="dxa"/>
            <w:tcBorders>
              <w:righ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2160" w:type="dxa"/>
            <w:tcBorders>
              <w:left w:val="single" w:sz="12" w:space="0" w:color="auto"/>
            </w:tcBorders>
            <w:vAlign w:val="center"/>
          </w:tcPr>
          <w:p w:rsidR="00DA2F6F" w:rsidRDefault="00DA2F6F" w:rsidP="009C2B05">
            <w:pPr>
              <w:snapToGrid w:val="0"/>
              <w:rPr>
                <w:rFonts w:ascii="仿宋" w:eastAsia="仿宋" w:hAnsi="仿宋" w:cs="Times New Roman"/>
                <w:snapToGrid w:val="0"/>
                <w:color w:val="0000FF"/>
                <w:sz w:val="24"/>
                <w:szCs w:val="24"/>
              </w:rPr>
            </w:pPr>
          </w:p>
        </w:tc>
        <w:tc>
          <w:tcPr>
            <w:tcW w:w="1440" w:type="dxa"/>
            <w:vAlign w:val="center"/>
          </w:tcPr>
          <w:p w:rsidR="00DA2F6F" w:rsidRDefault="00DA2F6F" w:rsidP="009C2B05">
            <w:pPr>
              <w:rPr>
                <w:rFonts w:ascii="仿宋" w:eastAsia="仿宋" w:hAnsi="仿宋" w:cs="Times New Roman"/>
                <w:snapToGrid w:val="0"/>
                <w:sz w:val="24"/>
                <w:szCs w:val="24"/>
              </w:rPr>
            </w:pPr>
          </w:p>
        </w:tc>
      </w:tr>
      <w:tr w:rsidR="00DA2F6F">
        <w:trPr>
          <w:cantSplit/>
        </w:trPr>
        <w:tc>
          <w:tcPr>
            <w:tcW w:w="1497" w:type="dxa"/>
            <w:vMerge/>
            <w:vAlign w:val="center"/>
          </w:tcPr>
          <w:p w:rsidR="00DA2F6F" w:rsidRDefault="00DA2F6F" w:rsidP="009C2B05">
            <w:pPr>
              <w:snapToGrid w:val="0"/>
              <w:jc w:val="center"/>
              <w:rPr>
                <w:rFonts w:ascii="仿宋" w:eastAsia="仿宋" w:hAnsi="仿宋" w:cs="Times New Roman"/>
                <w:snapToGrid w:val="0"/>
                <w:sz w:val="24"/>
                <w:szCs w:val="24"/>
              </w:rPr>
            </w:pPr>
          </w:p>
        </w:tc>
        <w:tc>
          <w:tcPr>
            <w:tcW w:w="2160" w:type="dxa"/>
            <w:vAlign w:val="center"/>
          </w:tcPr>
          <w:p w:rsidR="00DA2F6F" w:rsidRDefault="00DA2F6F" w:rsidP="009C2B05">
            <w:pPr>
              <w:snapToGrid w:val="0"/>
              <w:rPr>
                <w:rFonts w:ascii="仿宋" w:eastAsia="仿宋" w:hAnsi="仿宋" w:cs="Times New Roman"/>
                <w:snapToGrid w:val="0"/>
                <w:sz w:val="24"/>
                <w:szCs w:val="24"/>
              </w:rPr>
            </w:pPr>
          </w:p>
        </w:tc>
        <w:tc>
          <w:tcPr>
            <w:tcW w:w="1440" w:type="dxa"/>
            <w:tcBorders>
              <w:right w:val="single" w:sz="12" w:space="0" w:color="auto"/>
            </w:tcBorders>
            <w:vAlign w:val="center"/>
          </w:tcPr>
          <w:p w:rsidR="00DA2F6F" w:rsidRDefault="00DA2F6F" w:rsidP="009C2B05">
            <w:pPr>
              <w:snapToGrid w:val="0"/>
              <w:rPr>
                <w:rFonts w:ascii="仿宋" w:eastAsia="仿宋" w:hAnsi="仿宋" w:cs="Times New Roman"/>
                <w:snapToGrid w:val="0"/>
                <w:sz w:val="24"/>
                <w:szCs w:val="24"/>
              </w:rPr>
            </w:pPr>
          </w:p>
        </w:tc>
        <w:tc>
          <w:tcPr>
            <w:tcW w:w="2160" w:type="dxa"/>
            <w:tcBorders>
              <w:left w:val="single" w:sz="12" w:space="0" w:color="auto"/>
            </w:tcBorders>
            <w:vAlign w:val="center"/>
          </w:tcPr>
          <w:p w:rsidR="00DA2F6F" w:rsidRDefault="00DA2F6F" w:rsidP="009C2B05">
            <w:pPr>
              <w:snapToGrid w:val="0"/>
              <w:rPr>
                <w:rFonts w:ascii="仿宋" w:eastAsia="仿宋" w:hAnsi="仿宋" w:cs="Times New Roman"/>
                <w:snapToGrid w:val="0"/>
                <w:color w:val="0000FF"/>
                <w:sz w:val="24"/>
                <w:szCs w:val="24"/>
              </w:rPr>
            </w:pPr>
          </w:p>
        </w:tc>
        <w:tc>
          <w:tcPr>
            <w:tcW w:w="1440" w:type="dxa"/>
            <w:vAlign w:val="center"/>
          </w:tcPr>
          <w:p w:rsidR="00DA2F6F" w:rsidRDefault="00DA2F6F" w:rsidP="009C2B05">
            <w:pPr>
              <w:rPr>
                <w:rFonts w:ascii="仿宋" w:eastAsia="仿宋" w:hAnsi="仿宋" w:cs="Times New Roman"/>
                <w:snapToGrid w:val="0"/>
                <w:sz w:val="24"/>
                <w:szCs w:val="24"/>
              </w:rPr>
            </w:pPr>
          </w:p>
        </w:tc>
      </w:tr>
      <w:tr w:rsidR="00DA2F6F">
        <w:trPr>
          <w:trHeight w:val="519"/>
        </w:trPr>
        <w:tc>
          <w:tcPr>
            <w:tcW w:w="1497" w:type="dxa"/>
            <w:tcBorders>
              <w:top w:val="single" w:sz="12" w:space="0" w:color="auto"/>
              <w:bottom w:val="single" w:sz="12" w:space="0" w:color="auto"/>
              <w:right w:val="single" w:sz="2" w:space="0" w:color="auto"/>
            </w:tcBorders>
            <w:vAlign w:val="center"/>
          </w:tcPr>
          <w:p w:rsidR="00DA2F6F" w:rsidRDefault="00DA2F6F" w:rsidP="009C2B05">
            <w:pPr>
              <w:jc w:val="center"/>
              <w:rPr>
                <w:rFonts w:ascii="仿宋" w:eastAsia="仿宋" w:hAnsi="仿宋" w:cs="Times New Roman"/>
                <w:snapToGrid w:val="0"/>
                <w:sz w:val="24"/>
                <w:szCs w:val="24"/>
              </w:rPr>
            </w:pPr>
            <w:r>
              <w:rPr>
                <w:rFonts w:ascii="仿宋" w:eastAsia="仿宋" w:hAnsi="仿宋" w:cs="仿宋" w:hint="eastAsia"/>
                <w:snapToGrid w:val="0"/>
                <w:sz w:val="24"/>
                <w:szCs w:val="24"/>
              </w:rPr>
              <w:t>备注：</w:t>
            </w:r>
          </w:p>
        </w:tc>
        <w:tc>
          <w:tcPr>
            <w:tcW w:w="7200" w:type="dxa"/>
            <w:gridSpan w:val="4"/>
            <w:tcBorders>
              <w:top w:val="single" w:sz="12" w:space="0" w:color="auto"/>
              <w:left w:val="single" w:sz="2" w:space="0" w:color="auto"/>
              <w:bottom w:val="single" w:sz="12" w:space="0" w:color="auto"/>
            </w:tcBorders>
          </w:tcPr>
          <w:p w:rsidR="00DA2F6F" w:rsidRDefault="00DA2F6F" w:rsidP="009C2B05">
            <w:pPr>
              <w:rPr>
                <w:rFonts w:ascii="仿宋" w:eastAsia="仿宋" w:hAnsi="仿宋" w:cs="Times New Roman"/>
                <w:snapToGrid w:val="0"/>
                <w:sz w:val="24"/>
                <w:szCs w:val="24"/>
              </w:rPr>
            </w:pPr>
          </w:p>
        </w:tc>
      </w:tr>
    </w:tbl>
    <w:p w:rsidR="00DA2F6F" w:rsidRDefault="00DA2F6F" w:rsidP="00B6272A">
      <w:pPr>
        <w:snapToGrid w:val="0"/>
        <w:rPr>
          <w:rFonts w:ascii="仿宋" w:eastAsia="仿宋" w:hAnsi="仿宋" w:cs="Times New Roman"/>
          <w:b/>
          <w:bCs/>
          <w:snapToGrid w:val="0"/>
          <w:sz w:val="6"/>
          <w:szCs w:val="6"/>
        </w:rPr>
      </w:pPr>
    </w:p>
    <w:p w:rsidR="00DA2F6F" w:rsidRDefault="00DA2F6F" w:rsidP="00B6272A">
      <w:pPr>
        <w:snapToGrid w:val="0"/>
        <w:rPr>
          <w:rFonts w:ascii="仿宋" w:eastAsia="仿宋" w:hAnsi="仿宋" w:cs="Times New Roman"/>
          <w:snapToGrid w:val="0"/>
          <w:sz w:val="22"/>
          <w:szCs w:val="22"/>
        </w:rPr>
      </w:pPr>
      <w:r>
        <w:rPr>
          <w:rFonts w:ascii="仿宋" w:eastAsia="仿宋" w:hAnsi="仿宋" w:cs="仿宋" w:hint="eastAsia"/>
          <w:snapToGrid w:val="0"/>
          <w:sz w:val="22"/>
          <w:szCs w:val="22"/>
        </w:rPr>
        <w:t>注：</w:t>
      </w:r>
      <w:r>
        <w:rPr>
          <w:rFonts w:ascii="仿宋" w:eastAsia="仿宋" w:hAnsi="仿宋" w:cs="仿宋"/>
          <w:snapToGrid w:val="0"/>
          <w:sz w:val="22"/>
          <w:szCs w:val="22"/>
        </w:rPr>
        <w:t>1</w:t>
      </w:r>
      <w:r>
        <w:rPr>
          <w:rFonts w:ascii="仿宋" w:eastAsia="仿宋" w:hAnsi="仿宋" w:cs="仿宋" w:hint="eastAsia"/>
          <w:snapToGrid w:val="0"/>
          <w:sz w:val="22"/>
          <w:szCs w:val="22"/>
        </w:rPr>
        <w:t>、排水户存在多个排放口的，应按排水口编号分别填写各个排水口的水质情况。</w:t>
      </w:r>
    </w:p>
    <w:p w:rsidR="00DA2F6F" w:rsidRDefault="00DA2F6F" w:rsidP="0094640B">
      <w:pPr>
        <w:snapToGrid w:val="0"/>
        <w:ind w:firstLineChars="200" w:firstLine="440"/>
        <w:rPr>
          <w:rFonts w:ascii="仿宋" w:eastAsia="仿宋" w:hAnsi="仿宋" w:cs="Times New Roman"/>
          <w:b/>
          <w:bCs/>
          <w:snapToGrid w:val="0"/>
          <w:sz w:val="4"/>
          <w:szCs w:val="4"/>
        </w:rPr>
      </w:pPr>
      <w:r>
        <w:rPr>
          <w:rFonts w:ascii="仿宋" w:eastAsia="仿宋" w:hAnsi="仿宋" w:cs="仿宋"/>
          <w:snapToGrid w:val="0"/>
          <w:sz w:val="22"/>
          <w:szCs w:val="22"/>
        </w:rPr>
        <w:t>2</w:t>
      </w:r>
      <w:r>
        <w:rPr>
          <w:rFonts w:ascii="仿宋" w:eastAsia="仿宋" w:hAnsi="仿宋" w:cs="仿宋" w:hint="eastAsia"/>
          <w:snapToGrid w:val="0"/>
          <w:sz w:val="22"/>
          <w:szCs w:val="22"/>
        </w:rPr>
        <w:t>、雨水排水口可不填。</w:t>
      </w:r>
    </w:p>
    <w:p w:rsidR="00DA2F6F" w:rsidRDefault="00DA2F6F" w:rsidP="00B6272A">
      <w:pPr>
        <w:snapToGrid w:val="0"/>
        <w:rPr>
          <w:rFonts w:ascii="仿宋" w:eastAsia="仿宋" w:hAnsi="仿宋" w:cs="Times New Roman"/>
          <w:snapToGrid w:val="0"/>
          <w:sz w:val="15"/>
          <w:szCs w:val="15"/>
        </w:rPr>
      </w:pPr>
    </w:p>
    <w:p w:rsidR="00DA2F6F" w:rsidRDefault="00DA2F6F" w:rsidP="00B6272A">
      <w:pPr>
        <w:widowControl/>
        <w:jc w:val="left"/>
        <w:rPr>
          <w:rFonts w:ascii="黑体" w:eastAsia="黑体" w:hAnsi="黑体" w:cs="Times New Roman"/>
          <w:kern w:val="0"/>
        </w:rPr>
      </w:pPr>
      <w:r>
        <w:rPr>
          <w:rFonts w:ascii="黑体" w:eastAsia="黑体" w:hAnsi="黑体" w:cs="Times New Roman"/>
          <w:kern w:val="0"/>
        </w:rPr>
        <w:br w:type="page"/>
      </w:r>
    </w:p>
    <w:p w:rsidR="00DA2F6F" w:rsidRDefault="00C179C4" w:rsidP="00B6272A">
      <w:pPr>
        <w:widowControl/>
        <w:tabs>
          <w:tab w:val="center" w:pos="4201"/>
          <w:tab w:val="right" w:leader="dot" w:pos="9298"/>
        </w:tabs>
        <w:autoSpaceDE w:val="0"/>
        <w:autoSpaceDN w:val="0"/>
        <w:jc w:val="center"/>
        <w:rPr>
          <w:rFonts w:ascii="黑体" w:eastAsia="黑体" w:hAnsi="黑体" w:cs="Times New Roman"/>
          <w:kern w:val="0"/>
        </w:rPr>
      </w:pPr>
      <w:r w:rsidRPr="00C179C4">
        <w:rPr>
          <w:noProof/>
        </w:rPr>
        <w:pict>
          <v:shape id="图片 928" o:spid="_x0000_s1152" type="#_x0000_t75" style="position:absolute;left:0;text-align:left;margin-left:-15pt;margin-top:16.55pt;width:446.6pt;height:559pt;z-index:127;visibility:visible">
            <v:imagedata r:id="rId278" o:title=""/>
            <w10:wrap type="square"/>
          </v:shape>
        </w:pict>
      </w:r>
      <w:r w:rsidR="00DA2F6F">
        <w:rPr>
          <w:rFonts w:ascii="黑体" w:eastAsia="黑体" w:hAnsi="黑体" w:cs="黑体" w:hint="eastAsia"/>
          <w:kern w:val="0"/>
        </w:rPr>
        <w:t>附件</w:t>
      </w:r>
      <w:r w:rsidR="00DA2F6F">
        <w:rPr>
          <w:rFonts w:ascii="黑体" w:eastAsia="黑体" w:hAnsi="黑体" w:cs="黑体"/>
          <w:kern w:val="0"/>
        </w:rPr>
        <w:t xml:space="preserve">2 </w:t>
      </w:r>
      <w:r w:rsidR="00DA2F6F">
        <w:rPr>
          <w:rFonts w:ascii="黑体" w:eastAsia="黑体" w:hAnsi="黑体" w:cs="黑体" w:hint="eastAsia"/>
          <w:kern w:val="0"/>
        </w:rPr>
        <w:t>办理流程图</w:t>
      </w:r>
    </w:p>
    <w:p w:rsidR="00DA2F6F" w:rsidRDefault="00DA2F6F" w:rsidP="00B6272A">
      <w:pPr>
        <w:widowControl/>
        <w:jc w:val="left"/>
        <w:rPr>
          <w:rFonts w:ascii="黑体" w:eastAsia="黑体" w:hAnsi="黑体" w:cs="Times New Roman"/>
          <w:kern w:val="0"/>
          <w:sz w:val="28"/>
          <w:szCs w:val="28"/>
        </w:rPr>
      </w:pPr>
      <w:r>
        <w:rPr>
          <w:rFonts w:ascii="黑体" w:eastAsia="黑体" w:hAnsi="黑体" w:cs="Times New Roman"/>
          <w:kern w:val="0"/>
        </w:rPr>
        <w:br w:type="page"/>
      </w:r>
    </w:p>
    <w:p w:rsidR="00DA2F6F" w:rsidRDefault="00DA2F6F" w:rsidP="00B6272A">
      <w:pPr>
        <w:pStyle w:val="ac"/>
        <w:ind w:firstLineChars="0" w:firstLine="0"/>
        <w:jc w:val="right"/>
        <w:rPr>
          <w:rFonts w:ascii="黑体" w:eastAsia="黑体" w:hAnsi="黑体" w:cs="黑体"/>
          <w:sz w:val="28"/>
          <w:szCs w:val="28"/>
        </w:rPr>
      </w:pPr>
      <w:r>
        <w:rPr>
          <w:rFonts w:ascii="黑体" w:eastAsia="黑体" w:hAnsi="黑体" w:cs="黑体"/>
          <w:sz w:val="28"/>
          <w:szCs w:val="28"/>
        </w:rPr>
        <w:t>FWZN-11410423MB13186946400011701800001</w:t>
      </w:r>
    </w:p>
    <w:p w:rsidR="00DA2F6F" w:rsidRDefault="00DA2F6F" w:rsidP="0094640B">
      <w:pPr>
        <w:pStyle w:val="ac"/>
        <w:ind w:firstLine="560"/>
        <w:jc w:val="right"/>
        <w:rPr>
          <w:rFonts w:ascii="黑体" w:eastAsia="黑体" w:hAnsi="黑体" w:cs="Times New Roman"/>
          <w:sz w:val="28"/>
          <w:szCs w:val="28"/>
        </w:rPr>
      </w:pPr>
    </w:p>
    <w:p w:rsidR="00DA2F6F" w:rsidRDefault="00DA2F6F" w:rsidP="0094640B">
      <w:pPr>
        <w:pStyle w:val="ac"/>
        <w:ind w:firstLine="400"/>
        <w:rPr>
          <w:rFonts w:cs="Times New Roman"/>
        </w:rPr>
      </w:pPr>
    </w:p>
    <w:p w:rsidR="00DA2F6F" w:rsidRDefault="00DA2F6F" w:rsidP="00B6272A">
      <w:pPr>
        <w:spacing w:line="600" w:lineRule="exact"/>
        <w:jc w:val="center"/>
        <w:rPr>
          <w:rFonts w:ascii="黑体" w:eastAsia="黑体" w:hAnsi="黑体" w:cs="Times New Roman"/>
          <w:snapToGrid w:val="0"/>
          <w:sz w:val="52"/>
          <w:szCs w:val="52"/>
        </w:rPr>
      </w:pPr>
    </w:p>
    <w:p w:rsidR="00DA2F6F" w:rsidRDefault="00DA2F6F" w:rsidP="00B6272A">
      <w:pPr>
        <w:spacing w:line="600" w:lineRule="exact"/>
        <w:jc w:val="center"/>
        <w:rPr>
          <w:rFonts w:ascii="黑体" w:eastAsia="黑体" w:hAnsi="黑体" w:cs="Times New Roman"/>
          <w:snapToGrid w:val="0"/>
          <w:sz w:val="52"/>
          <w:szCs w:val="52"/>
        </w:rPr>
      </w:pPr>
      <w:r>
        <w:rPr>
          <w:rFonts w:ascii="黑体" w:eastAsia="黑体" w:hAnsi="黑体" w:cs="黑体" w:hint="eastAsia"/>
          <w:snapToGrid w:val="0"/>
          <w:sz w:val="52"/>
          <w:szCs w:val="52"/>
        </w:rPr>
        <w:t>城镇燃气经营许可服务指南</w:t>
      </w:r>
    </w:p>
    <w:p w:rsidR="00DA2F6F" w:rsidRPr="008E10C4"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B6272A">
      <w:pPr>
        <w:pStyle w:val="ac"/>
        <w:ind w:firstLineChars="0" w:firstLine="0"/>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B6272A">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Default="00DA2F6F" w:rsidP="0094640B">
      <w:pPr>
        <w:widowControl/>
        <w:tabs>
          <w:tab w:val="center" w:pos="4201"/>
          <w:tab w:val="right" w:leader="dot" w:pos="9298"/>
        </w:tabs>
        <w:autoSpaceDE w:val="0"/>
        <w:autoSpaceDN w:val="0"/>
        <w:ind w:firstLineChars="200" w:firstLine="562"/>
        <w:jc w:val="center"/>
        <w:rPr>
          <w:rFonts w:ascii="黑体" w:eastAsia="黑体" w:hAnsi="黑体" w:cs="Times New Roman"/>
          <w:b/>
          <w:bCs/>
          <w:kern w:val="0"/>
          <w:sz w:val="28"/>
          <w:szCs w:val="28"/>
        </w:rPr>
      </w:pPr>
    </w:p>
    <w:p w:rsidR="00DA2F6F" w:rsidRDefault="00DA2F6F" w:rsidP="00B6272A">
      <w:pPr>
        <w:widowControl/>
        <w:tabs>
          <w:tab w:val="center" w:pos="4201"/>
          <w:tab w:val="right" w:leader="dot" w:pos="9298"/>
        </w:tabs>
        <w:autoSpaceDE w:val="0"/>
        <w:autoSpaceDN w:val="0"/>
        <w:jc w:val="center"/>
        <w:rPr>
          <w:rFonts w:ascii="黑体" w:eastAsia="黑体" w:hAnsi="黑体" w:cs="Times New Roman"/>
          <w:kern w:val="0"/>
          <w:sz w:val="32"/>
          <w:szCs w:val="32"/>
        </w:rPr>
      </w:pPr>
      <w:r>
        <w:rPr>
          <w:rFonts w:ascii="黑体" w:eastAsia="黑体" w:hAnsi="黑体" w:cs="黑体" w:hint="eastAsia"/>
          <w:kern w:val="0"/>
          <w:sz w:val="32"/>
          <w:szCs w:val="32"/>
        </w:rPr>
        <w:lastRenderedPageBreak/>
        <w:t>城镇燃气经营许可服务指南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一、事项编码</w:t>
      </w:r>
    </w:p>
    <w:p w:rsidR="00DA2F6F" w:rsidRPr="002D505D" w:rsidRDefault="00DA2F6F" w:rsidP="007E1452">
      <w:pPr>
        <w:widowControl/>
        <w:tabs>
          <w:tab w:val="center" w:pos="4201"/>
          <w:tab w:val="right" w:leader="dot" w:pos="9298"/>
        </w:tabs>
        <w:autoSpaceDE w:val="0"/>
        <w:autoSpaceDN w:val="0"/>
        <w:spacing w:beforeLines="50" w:afterLines="50"/>
        <w:ind w:firstLineChars="200" w:firstLine="420"/>
        <w:jc w:val="left"/>
        <w:rPr>
          <w:rFonts w:ascii="黑体" w:eastAsia="黑体" w:hAnsi="黑体" w:cs="黑体"/>
        </w:rPr>
      </w:pPr>
      <w:r w:rsidRPr="002D505D">
        <w:rPr>
          <w:rFonts w:ascii="黑体" w:eastAsia="黑体" w:hAnsi="黑体" w:cs="黑体"/>
        </w:rPr>
        <w:t>11410423MB13186946400011701800001</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二、适用范围</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法人。</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三、事项类型</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行政许可</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四、设立依据</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kern w:val="0"/>
        </w:rPr>
        <w:t>1.</w:t>
      </w:r>
      <w:r>
        <w:rPr>
          <w:rFonts w:ascii="宋体" w:hAnsi="Times New Roman" w:cs="宋体" w:hint="eastAsia"/>
          <w:kern w:val="0"/>
        </w:rPr>
        <w:t>《城镇燃气管理条例》（国务院令第</w:t>
      </w:r>
      <w:r>
        <w:rPr>
          <w:rFonts w:ascii="宋体" w:hAnsi="Times New Roman" w:cs="宋体"/>
          <w:kern w:val="0"/>
        </w:rPr>
        <w:t>583</w:t>
      </w:r>
      <w:r>
        <w:rPr>
          <w:rFonts w:ascii="宋体" w:hAnsi="Times New Roman" w:cs="宋体" w:hint="eastAsia"/>
          <w:kern w:val="0"/>
        </w:rPr>
        <w:t>号）第五条第二款、第十六条。</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kern w:val="0"/>
        </w:rPr>
        <w:t>2.</w:t>
      </w:r>
      <w:r>
        <w:rPr>
          <w:rFonts w:ascii="宋体" w:hAnsi="Times New Roman" w:cs="宋体" w:hint="eastAsia"/>
          <w:kern w:val="0"/>
        </w:rPr>
        <w:t>《河南省城镇燃气管理办法》（河南省人民政府令第</w:t>
      </w:r>
      <w:r>
        <w:rPr>
          <w:rFonts w:ascii="宋体" w:hAnsi="Times New Roman" w:cs="宋体"/>
          <w:kern w:val="0"/>
        </w:rPr>
        <w:t>158</w:t>
      </w:r>
      <w:r>
        <w:rPr>
          <w:rFonts w:ascii="宋体" w:hAnsi="Times New Roman" w:cs="宋体" w:hint="eastAsia"/>
          <w:kern w:val="0"/>
        </w:rPr>
        <w:t>号）第十二条。</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kern w:val="0"/>
        </w:rPr>
        <w:t>3.</w:t>
      </w:r>
      <w:r>
        <w:rPr>
          <w:rFonts w:ascii="宋体" w:hAnsi="Times New Roman" w:cs="宋体" w:hint="eastAsia"/>
          <w:kern w:val="0"/>
        </w:rPr>
        <w:t>《河南省城镇燃气经营许可证管理办法》第七条。</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五、受理机构</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鲁山县行政服务中心</w:t>
      </w:r>
      <w:r w:rsidR="000F1FFD">
        <w:rPr>
          <w:rFonts w:ascii="宋体" w:hAnsi="Times New Roman" w:cs="宋体" w:hint="eastAsia"/>
          <w:kern w:val="0"/>
        </w:rPr>
        <w:t>一楼综合</w:t>
      </w:r>
      <w:r>
        <w:rPr>
          <w:rFonts w:ascii="宋体" w:hAnsi="Times New Roman" w:cs="宋体" w:hint="eastAsia"/>
          <w:kern w:val="0"/>
        </w:rPr>
        <w:t>窗口</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六、决定机构</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鲁山县住房和城乡建设局</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七、办理条件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（一）准予批准的条件：</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申请单位具有合法的身份（法人和其他组织出示登记证件）；</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微软雅黑" w:eastAsia="微软雅黑" w:hAnsi="微软雅黑" w:cs="微软雅黑"/>
          <w:color w:val="333333"/>
          <w:kern w:val="0"/>
          <w:sz w:val="22"/>
          <w:szCs w:val="22"/>
          <w:shd w:val="clear" w:color="auto" w:fill="FFFFFF"/>
        </w:rPr>
        <w:t>.</w:t>
      </w:r>
      <w:r>
        <w:rPr>
          <w:rFonts w:ascii="宋体" w:hAnsi="Times New Roman" w:cs="宋体" w:hint="eastAsia"/>
          <w:kern w:val="0"/>
        </w:rPr>
        <w:t>申请项目符合《城镇燃气管理条例》、《河南省城镇燃气管理办法》、《河南省城镇燃气经营许可证管理办法》相关要求；</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申请材料齐全。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（二）不准予批准的情形：</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．申请单位不具有合法的身份；</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．申请项目不符合《城镇燃气管理条例》、《河南省城镇燃气管理办法》、《河南省城镇燃气经营许可证管理办法》相关要求；</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．申请材料不齐全。</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八、申办材料</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申请人把下列申请资料（文件、物品）送交办理窗口：</w:t>
      </w:r>
    </w:p>
    <w:tbl>
      <w:tblPr>
        <w:tblW w:w="8764" w:type="dxa"/>
        <w:tblInd w:w="-13" w:type="dxa"/>
        <w:tblLayout w:type="fixed"/>
        <w:tblCellMar>
          <w:top w:w="15" w:type="dxa"/>
          <w:left w:w="15" w:type="dxa"/>
          <w:bottom w:w="15" w:type="dxa"/>
          <w:right w:w="15" w:type="dxa"/>
        </w:tblCellMar>
        <w:tblLook w:val="00A0"/>
      </w:tblPr>
      <w:tblGrid>
        <w:gridCol w:w="695"/>
        <w:gridCol w:w="2165"/>
        <w:gridCol w:w="1251"/>
        <w:gridCol w:w="1096"/>
        <w:gridCol w:w="1061"/>
        <w:gridCol w:w="2496"/>
      </w:tblGrid>
      <w:tr w:rsidR="00DA2F6F">
        <w:trPr>
          <w:trHeight w:val="668"/>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lastRenderedPageBreak/>
              <w:t>序号</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材料名称</w:t>
            </w:r>
            <w:r>
              <w:rPr>
                <w:rFonts w:ascii="宋体" w:hAnsi="宋体" w:cs="宋体"/>
                <w:b/>
                <w:bCs/>
                <w:snapToGrid w:val="0"/>
                <w:color w:val="000000"/>
                <w:kern w:val="0"/>
                <w:sz w:val="18"/>
                <w:szCs w:val="18"/>
              </w:rPr>
              <w:t xml:space="preserve">                     </w:t>
            </w:r>
          </w:p>
        </w:tc>
        <w:tc>
          <w:tcPr>
            <w:tcW w:w="125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材料类型</w:t>
            </w:r>
            <w:r>
              <w:rPr>
                <w:rFonts w:ascii="宋体" w:hAnsi="宋体" w:cs="宋体"/>
                <w:b/>
                <w:bCs/>
                <w:snapToGrid w:val="0"/>
                <w:color w:val="000000"/>
                <w:kern w:val="0"/>
                <w:sz w:val="18"/>
                <w:szCs w:val="18"/>
              </w:rPr>
              <w:t xml:space="preserve">            </w:t>
            </w:r>
          </w:p>
        </w:tc>
        <w:tc>
          <w:tcPr>
            <w:tcW w:w="10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来源渠道</w:t>
            </w:r>
            <w:r>
              <w:rPr>
                <w:rFonts w:ascii="宋体" w:hAnsi="宋体" w:cs="宋体"/>
                <w:b/>
                <w:bCs/>
                <w:snapToGrid w:val="0"/>
                <w:color w:val="000000"/>
                <w:kern w:val="0"/>
                <w:sz w:val="18"/>
                <w:szCs w:val="18"/>
              </w:rP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受理标准</w:t>
            </w:r>
            <w:r>
              <w:rPr>
                <w:rFonts w:ascii="宋体" w:hAnsi="宋体" w:cs="宋体"/>
                <w:b/>
                <w:bCs/>
                <w:snapToGrid w:val="0"/>
                <w:color w:val="000000"/>
                <w:kern w:val="0"/>
                <w:sz w:val="18"/>
                <w:szCs w:val="18"/>
              </w:rPr>
              <w:t xml:space="preserve">         </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材料要求</w:t>
            </w:r>
            <w:r>
              <w:rPr>
                <w:rFonts w:ascii="宋体" w:hAnsi="宋体" w:cs="宋体"/>
                <w:b/>
                <w:bCs/>
                <w:snapToGrid w:val="0"/>
                <w:color w:val="000000"/>
                <w:kern w:val="0"/>
                <w:sz w:val="18"/>
                <w:szCs w:val="18"/>
              </w:rPr>
              <w:t xml:space="preserve">      </w:t>
            </w:r>
          </w:p>
        </w:tc>
      </w:tr>
      <w:tr w:rsidR="00DA2F6F">
        <w:trPr>
          <w:trHeight w:val="1532"/>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snapToGrid w:val="0"/>
                <w:color w:val="000000"/>
                <w:kern w:val="0"/>
                <w:sz w:val="18"/>
                <w:szCs w:val="18"/>
              </w:rPr>
              <w:t>1</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left"/>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燃气经营许可证申请表原件一份</w:t>
            </w:r>
          </w:p>
          <w:p w:rsidR="00DA2F6F" w:rsidRDefault="00DA2F6F" w:rsidP="009C2B05">
            <w:pPr>
              <w:widowControl/>
              <w:jc w:val="left"/>
              <w:textAlignment w:val="center"/>
              <w:rPr>
                <w:rFonts w:ascii="宋体" w:cs="Times New Roman"/>
                <w:snapToGrid w:val="0"/>
                <w:color w:val="000000"/>
                <w:kern w:val="0"/>
                <w:sz w:val="18"/>
                <w:szCs w:val="18"/>
              </w:rPr>
            </w:pPr>
          </w:p>
        </w:tc>
        <w:tc>
          <w:tcPr>
            <w:tcW w:w="125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纸质表格</w:t>
            </w:r>
          </w:p>
        </w:tc>
        <w:tc>
          <w:tcPr>
            <w:tcW w:w="10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left"/>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snapToGrid w:val="0"/>
                <w:color w:val="000000"/>
                <w:kern w:val="0"/>
                <w:sz w:val="18"/>
                <w:szCs w:val="18"/>
              </w:rPr>
              <w:t>2</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left"/>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申请单位完善的管理体系和安全管理制度、安全事故抢险预案、抢险车辆及设备名录、企业服务规范等材料</w:t>
            </w:r>
          </w:p>
        </w:tc>
        <w:tc>
          <w:tcPr>
            <w:tcW w:w="125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原件和复印件</w:t>
            </w:r>
          </w:p>
        </w:tc>
        <w:tc>
          <w:tcPr>
            <w:tcW w:w="10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left"/>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snapToGrid w:val="0"/>
                <w:color w:val="000000"/>
                <w:kern w:val="0"/>
                <w:sz w:val="18"/>
                <w:szCs w:val="18"/>
              </w:rPr>
              <w:t>3</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left"/>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城镇管道燃气经营企业除具备上述规定的条件外，还应当提供按照《市政公用事业特许经营管理办法》、《基础设施和公共事业特许经营管理办法》签订的特许经营协议</w:t>
            </w:r>
          </w:p>
        </w:tc>
        <w:tc>
          <w:tcPr>
            <w:tcW w:w="125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原件和复印件</w:t>
            </w:r>
          </w:p>
        </w:tc>
        <w:tc>
          <w:tcPr>
            <w:tcW w:w="10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left"/>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材料真实有效，内容填写、签章完整，无涂改，复印件加盖申请人单位公章。</w:t>
            </w:r>
          </w:p>
        </w:tc>
      </w:tr>
    </w:tbl>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九、受理方式</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（一）窗口受理：鲁山县行政服务中心</w:t>
      </w:r>
      <w:r w:rsidR="000F1FFD">
        <w:rPr>
          <w:rFonts w:ascii="宋体" w:hAnsi="Times New Roman" w:cs="宋体" w:hint="eastAsia"/>
          <w:kern w:val="0"/>
        </w:rPr>
        <w:t>一楼综合</w:t>
      </w:r>
      <w:r>
        <w:rPr>
          <w:rFonts w:ascii="宋体" w:hAnsi="Times New Roman" w:cs="宋体" w:hint="eastAsia"/>
          <w:kern w:val="0"/>
        </w:rPr>
        <w:t>窗口。</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（二）网上申报：进入河南政务服务网</w:t>
      </w:r>
      <w:r>
        <w:rPr>
          <w:rFonts w:ascii="宋体" w:hAnsi="Times New Roman" w:cs="宋体"/>
          <w:kern w:val="0"/>
        </w:rPr>
        <w:t>(http://pdsls.hnzwfw.gov.cn)</w:t>
      </w:r>
      <w:r>
        <w:rPr>
          <w:rFonts w:ascii="宋体" w:hAnsi="Times New Roman" w:cs="宋体" w:hint="eastAsia"/>
          <w:kern w:val="0"/>
        </w:rPr>
        <w:t>按照提示进行网上申报。</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十、办理流程</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城镇燃气经营许可包括受理、审查、决定、送达等程序：</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受理</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登记机关对申请材料进行审查，现场确定是否受理，符合规定的，应当场出具受理通知书；不符合规定的，向申请单位出具不予受理通知书。</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审查</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登记机关依据审批材料进行审查，履行审批程序；符合条件的，报上级审批。不符合条件的，不予办理使用登记，并书面说明理由。</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决定</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报经主管局长审核，做出城镇燃气经营许可决定。</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4.</w:t>
      </w:r>
      <w:r>
        <w:rPr>
          <w:rFonts w:ascii="宋体" w:hAnsi="Times New Roman" w:cs="宋体" w:hint="eastAsia"/>
          <w:kern w:val="0"/>
        </w:rPr>
        <w:t>办结送达</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印发《城镇燃气经营许可证》，由申请人取回结果，该事项结束。</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十一、办理时限</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（一）法定时限</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lastRenderedPageBreak/>
        <w:t>自受理之日起</w:t>
      </w:r>
      <w:r>
        <w:rPr>
          <w:rFonts w:ascii="宋体" w:hAnsi="Times New Roman" w:cs="宋体"/>
          <w:kern w:val="0"/>
        </w:rPr>
        <w:t>20</w:t>
      </w:r>
      <w:r>
        <w:rPr>
          <w:rFonts w:ascii="宋体" w:hAnsi="Times New Roman" w:cs="宋体" w:hint="eastAsia"/>
          <w:kern w:val="0"/>
        </w:rPr>
        <w:t>个工作日内。</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（二</w:t>
      </w:r>
      <w:r>
        <w:rPr>
          <w:rFonts w:ascii="宋体" w:hAnsi="Times New Roman" w:cs="宋体"/>
          <w:kern w:val="0"/>
        </w:rPr>
        <w:t>)</w:t>
      </w:r>
      <w:r>
        <w:rPr>
          <w:rFonts w:ascii="宋体" w:hAnsi="Times New Roman" w:cs="宋体" w:hint="eastAsia"/>
          <w:kern w:val="0"/>
        </w:rPr>
        <w:t>承诺时限</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自受理之日起</w:t>
      </w:r>
      <w:r>
        <w:rPr>
          <w:rFonts w:ascii="宋体" w:hAnsi="Times New Roman" w:cs="宋体"/>
          <w:kern w:val="0"/>
        </w:rPr>
        <w:t>10</w:t>
      </w:r>
      <w:r>
        <w:rPr>
          <w:rFonts w:ascii="宋体" w:hAnsi="Times New Roman" w:cs="宋体" w:hint="eastAsia"/>
          <w:kern w:val="0"/>
        </w:rPr>
        <w:t>个工作日内。</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十二、收费依据及标准</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无</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十三、结果送达</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自受理之日起</w:t>
      </w:r>
      <w:r>
        <w:rPr>
          <w:rFonts w:ascii="宋体" w:hAnsi="Times New Roman" w:cs="宋体"/>
          <w:kern w:val="0"/>
        </w:rPr>
        <w:t>10</w:t>
      </w:r>
      <w:r>
        <w:rPr>
          <w:rFonts w:ascii="宋体" w:hAnsi="Times New Roman" w:cs="宋体" w:hint="eastAsia"/>
          <w:kern w:val="0"/>
        </w:rPr>
        <w:t>个工作日内经由现场取件方式送达。</w:t>
      </w:r>
    </w:p>
    <w:p w:rsidR="00DA2F6F" w:rsidRDefault="00DA2F6F" w:rsidP="007E1452">
      <w:pPr>
        <w:widowControl/>
        <w:tabs>
          <w:tab w:val="center" w:pos="4201"/>
          <w:tab w:val="right" w:leader="dot" w:pos="9298"/>
        </w:tabs>
        <w:autoSpaceDE w:val="0"/>
        <w:autoSpaceDN w:val="0"/>
        <w:spacing w:beforeLines="50" w:afterLines="50"/>
        <w:jc w:val="left"/>
        <w:rPr>
          <w:rFonts w:ascii="Times New Roman" w:eastAsia="黑体" w:hAnsi="Times New Roman" w:cs="Times New Roman"/>
          <w:kern w:val="0"/>
        </w:rPr>
      </w:pPr>
      <w:r>
        <w:rPr>
          <w:rFonts w:ascii="Times New Roman" w:eastAsia="黑体" w:hAnsi="Times New Roman" w:cs="黑体" w:hint="eastAsia"/>
          <w:kern w:val="0"/>
        </w:rPr>
        <w:t>十四、行政救济途径与方式</w:t>
      </w:r>
    </w:p>
    <w:p w:rsidR="00DA2F6F" w:rsidRDefault="00DA2F6F" w:rsidP="00CB013C">
      <w:pPr>
        <w:pStyle w:val="af1"/>
        <w:numPr>
          <w:ilvl w:val="0"/>
          <w:numId w:val="17"/>
        </w:numPr>
        <w:rPr>
          <w:rFonts w:ascii="宋体" w:cs="宋体"/>
          <w:sz w:val="21"/>
          <w:szCs w:val="21"/>
        </w:rPr>
      </w:pPr>
      <w:r>
        <w:rPr>
          <w:rFonts w:ascii="宋体" w:hAnsi="宋体" w:cs="宋体" w:hint="eastAsia"/>
          <w:sz w:val="21"/>
          <w:szCs w:val="21"/>
        </w:rPr>
        <w:t>申请人在申请行政许可过程中，依法享有陈述权、申辩权；</w:t>
      </w:r>
    </w:p>
    <w:p w:rsidR="00DA2F6F" w:rsidRDefault="00DA2F6F" w:rsidP="00CB013C">
      <w:pPr>
        <w:pStyle w:val="af1"/>
        <w:numPr>
          <w:ilvl w:val="0"/>
          <w:numId w:val="17"/>
        </w:numPr>
        <w:rPr>
          <w:rFonts w:ascii="宋体" w:cs="宋体"/>
          <w:sz w:val="21"/>
          <w:szCs w:val="21"/>
        </w:rPr>
      </w:pPr>
      <w:r>
        <w:rPr>
          <w:rFonts w:ascii="宋体" w:hAnsi="宋体" w:cs="宋体" w:hint="eastAsia"/>
          <w:sz w:val="21"/>
          <w:szCs w:val="21"/>
        </w:rPr>
        <w:t>申请人的行政许可申请被驳回的有权要求说明理由；</w:t>
      </w:r>
    </w:p>
    <w:p w:rsidR="00DA2F6F" w:rsidRDefault="00DA2F6F" w:rsidP="00421836">
      <w:pPr>
        <w:pStyle w:val="af1"/>
        <w:ind w:left="420"/>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272A">
      <w:pPr>
        <w:ind w:left="420"/>
        <w:rPr>
          <w:rFonts w:ascii="黑体" w:eastAsia="黑体" w:hAnsi="黑体" w:cs="Times New Roman"/>
        </w:rPr>
      </w:pPr>
      <w:r>
        <w:rPr>
          <w:rFonts w:ascii="黑体" w:eastAsia="黑体" w:hAnsi="黑体" w:cs="黑体" w:hint="eastAsia"/>
        </w:rPr>
        <w:t>十五、咨询方式</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279"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272A">
      <w:pPr>
        <w:ind w:left="420"/>
        <w:rPr>
          <w:rFonts w:ascii="黑体" w:eastAsia="黑体" w:hAnsi="黑体" w:cs="Times New Roman"/>
        </w:rPr>
      </w:pPr>
      <w:r>
        <w:rPr>
          <w:rFonts w:ascii="黑体" w:eastAsia="黑体" w:hAnsi="黑体" w:cs="黑体" w:hint="eastAsia"/>
        </w:rPr>
        <w:t>十六、监督投诉渠道</w:t>
      </w:r>
    </w:p>
    <w:p w:rsidR="00DA2F6F" w:rsidRDefault="00DA2F6F" w:rsidP="00421836">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421836">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280"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272A">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lastRenderedPageBreak/>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81"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82"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83"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84" w:history="1">
        <w:r w:rsidR="00DA2F6F">
          <w:rPr>
            <w:rFonts w:ascii="宋体" w:hAnsi="宋体" w:cs="宋体"/>
            <w:sz w:val="21"/>
            <w:szCs w:val="21"/>
          </w:rPr>
          <w:t>http://zwfw.pdslsspzx.gov.cn</w:t>
        </w:r>
      </w:hyperlink>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十九、办理结果样本</w:t>
      </w:r>
    </w:p>
    <w:p w:rsidR="00DA2F6F" w:rsidRDefault="007E1452" w:rsidP="007E1452">
      <w:pPr>
        <w:widowControl/>
        <w:tabs>
          <w:tab w:val="center" w:pos="4201"/>
          <w:tab w:val="right" w:leader="dot" w:pos="9298"/>
        </w:tabs>
        <w:autoSpaceDE w:val="0"/>
        <w:autoSpaceDN w:val="0"/>
        <w:spacing w:beforeLines="50" w:afterLines="50"/>
        <w:rPr>
          <w:rFonts w:ascii="黑体" w:eastAsia="黑体" w:hAnsi="Times New Roman" w:cs="Times New Roman"/>
          <w:spacing w:val="4"/>
          <w:kern w:val="0"/>
        </w:rPr>
      </w:pPr>
      <w:r w:rsidRPr="00C179C4">
        <w:rPr>
          <w:rFonts w:ascii="黑体" w:eastAsia="黑体" w:hAnsi="Times New Roman" w:cs="Times New Roman"/>
          <w:noProof/>
          <w:spacing w:val="4"/>
          <w:kern w:val="0"/>
        </w:rPr>
        <w:pict>
          <v:shape id="图片框 1801" o:spid="_x0000_i1066" type="#_x0000_t75" style="width:410.25pt;height:293.25pt;visibility:visible">
            <v:imagedata r:id="rId285" o:title=""/>
          </v:shape>
        </w:pic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二十、附件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1</w:t>
      </w:r>
      <w:r>
        <w:rPr>
          <w:rFonts w:ascii="宋体" w:hAnsi="Times New Roman" w:cs="宋体" w:hint="eastAsia"/>
          <w:kern w:val="0"/>
        </w:rPr>
        <w:t>：城镇燃气经营许可申请表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2</w:t>
      </w:r>
      <w:r>
        <w:rPr>
          <w:rFonts w:ascii="宋体" w:hAnsi="Times New Roman" w:cs="宋体" w:hint="eastAsia"/>
          <w:kern w:val="0"/>
        </w:rPr>
        <w:t>：办理流程图</w:t>
      </w:r>
    </w:p>
    <w:p w:rsidR="0001457C"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Times New Roman"/>
          <w:kern w:val="0"/>
        </w:rPr>
        <w:br w:type="page"/>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sz w:val="52"/>
          <w:szCs w:val="52"/>
        </w:rPr>
      </w:pPr>
      <w:r>
        <w:rPr>
          <w:rFonts w:ascii="黑体" w:eastAsia="黑体" w:hAnsi="黑体" w:cs="黑体" w:hint="eastAsia"/>
          <w:kern w:val="0"/>
        </w:rPr>
        <w:t>附件</w:t>
      </w:r>
      <w:r>
        <w:rPr>
          <w:rFonts w:ascii="黑体" w:eastAsia="黑体" w:hAnsi="黑体" w:cs="黑体"/>
          <w:kern w:val="0"/>
        </w:rPr>
        <w:t xml:space="preserve">1 </w:t>
      </w:r>
      <w:r>
        <w:rPr>
          <w:rFonts w:ascii="黑体" w:eastAsia="黑体" w:hAnsi="黑体" w:cs="黑体" w:hint="eastAsia"/>
          <w:kern w:val="0"/>
        </w:rPr>
        <w:t>城镇燃气经营许可申请表</w:t>
      </w:r>
    </w:p>
    <w:p w:rsidR="00DA2F6F" w:rsidRDefault="00DA2F6F" w:rsidP="00B6272A">
      <w:pPr>
        <w:spacing w:line="1000" w:lineRule="exact"/>
        <w:jc w:val="center"/>
        <w:rPr>
          <w:rFonts w:ascii="方正小标宋简体" w:eastAsia="方正小标宋简体" w:hAnsi="仿宋" w:cs="Times New Roman"/>
          <w:snapToGrid w:val="0"/>
          <w:sz w:val="52"/>
          <w:szCs w:val="52"/>
        </w:rPr>
      </w:pPr>
      <w:r>
        <w:rPr>
          <w:rFonts w:ascii="方正小标宋简体" w:eastAsia="方正小标宋简体" w:hAnsi="仿宋" w:cs="方正小标宋简体" w:hint="eastAsia"/>
          <w:snapToGrid w:val="0"/>
          <w:sz w:val="52"/>
          <w:szCs w:val="52"/>
        </w:rPr>
        <w:t>河南省燃气企业经营许可证</w:t>
      </w:r>
    </w:p>
    <w:p w:rsidR="00DA2F6F" w:rsidRDefault="00DA2F6F" w:rsidP="00B6272A">
      <w:pPr>
        <w:tabs>
          <w:tab w:val="left" w:pos="3410"/>
        </w:tabs>
        <w:spacing w:line="1000" w:lineRule="exact"/>
        <w:jc w:val="center"/>
        <w:rPr>
          <w:rFonts w:ascii="方正小标宋简体" w:eastAsia="方正小标宋简体" w:hAnsi="仿宋" w:cs="Times New Roman"/>
          <w:snapToGrid w:val="0"/>
          <w:sz w:val="52"/>
          <w:szCs w:val="52"/>
        </w:rPr>
      </w:pPr>
      <w:r>
        <w:rPr>
          <w:rFonts w:ascii="方正小标宋简体" w:eastAsia="方正小标宋简体" w:hAnsi="仿宋" w:cs="方正小标宋简体" w:hint="eastAsia"/>
          <w:snapToGrid w:val="0"/>
          <w:sz w:val="52"/>
          <w:szCs w:val="52"/>
        </w:rPr>
        <w:t>申</w:t>
      </w:r>
      <w:r>
        <w:rPr>
          <w:rFonts w:ascii="方正小标宋简体" w:eastAsia="方正小标宋简体" w:hAnsi="仿宋" w:cs="方正小标宋简体"/>
          <w:snapToGrid w:val="0"/>
          <w:sz w:val="52"/>
          <w:szCs w:val="52"/>
        </w:rPr>
        <w:t xml:space="preserve">  </w:t>
      </w:r>
      <w:r>
        <w:rPr>
          <w:rFonts w:ascii="方正小标宋简体" w:eastAsia="方正小标宋简体" w:hAnsi="仿宋" w:cs="方正小标宋简体" w:hint="eastAsia"/>
          <w:snapToGrid w:val="0"/>
          <w:sz w:val="52"/>
          <w:szCs w:val="52"/>
        </w:rPr>
        <w:t>请</w:t>
      </w:r>
      <w:r>
        <w:rPr>
          <w:rFonts w:ascii="方正小标宋简体" w:eastAsia="方正小标宋简体" w:hAnsi="仿宋" w:cs="方正小标宋简体"/>
          <w:snapToGrid w:val="0"/>
          <w:sz w:val="52"/>
          <w:szCs w:val="52"/>
        </w:rPr>
        <w:t xml:space="preserve">  </w:t>
      </w:r>
      <w:r>
        <w:rPr>
          <w:rFonts w:ascii="方正小标宋简体" w:eastAsia="方正小标宋简体" w:hAnsi="仿宋" w:cs="方正小标宋简体" w:hint="eastAsia"/>
          <w:snapToGrid w:val="0"/>
          <w:sz w:val="52"/>
          <w:szCs w:val="52"/>
        </w:rPr>
        <w:t>表</w:t>
      </w:r>
    </w:p>
    <w:p w:rsidR="00DA2F6F" w:rsidRDefault="00DA2F6F" w:rsidP="00B6272A">
      <w:pPr>
        <w:tabs>
          <w:tab w:val="left" w:pos="3410"/>
        </w:tabs>
        <w:rPr>
          <w:rFonts w:ascii="仿宋" w:eastAsia="仿宋" w:hAnsi="仿宋" w:cs="Times New Roman"/>
          <w:snapToGrid w:val="0"/>
          <w:sz w:val="84"/>
          <w:szCs w:val="84"/>
        </w:rPr>
      </w:pPr>
    </w:p>
    <w:p w:rsidR="00DA2F6F" w:rsidRDefault="00DA2F6F" w:rsidP="00B6272A">
      <w:pPr>
        <w:tabs>
          <w:tab w:val="left" w:pos="3410"/>
        </w:tabs>
        <w:rPr>
          <w:rFonts w:ascii="仿宋" w:eastAsia="仿宋" w:hAnsi="仿宋" w:cs="Times New Roman"/>
          <w:snapToGrid w:val="0"/>
          <w:sz w:val="84"/>
          <w:szCs w:val="84"/>
        </w:rPr>
      </w:pPr>
    </w:p>
    <w:p w:rsidR="00DA2F6F" w:rsidRDefault="00DA2F6F" w:rsidP="00B6272A">
      <w:pPr>
        <w:rPr>
          <w:rFonts w:ascii="仿宋" w:eastAsia="仿宋" w:hAnsi="仿宋" w:cs="Times New Roman"/>
          <w:snapToGrid w:val="0"/>
          <w:sz w:val="84"/>
          <w:szCs w:val="84"/>
        </w:rPr>
      </w:pPr>
    </w:p>
    <w:p w:rsidR="00DA2F6F" w:rsidRDefault="00DA2F6F" w:rsidP="00B6272A">
      <w:pPr>
        <w:rPr>
          <w:rFonts w:ascii="仿宋" w:eastAsia="仿宋" w:hAnsi="仿宋" w:cs="Times New Roman"/>
          <w:snapToGrid w:val="0"/>
          <w:sz w:val="84"/>
          <w:szCs w:val="84"/>
        </w:rPr>
      </w:pPr>
    </w:p>
    <w:p w:rsidR="00DA2F6F" w:rsidRDefault="00DA2F6F" w:rsidP="00B6272A">
      <w:pPr>
        <w:rPr>
          <w:rFonts w:ascii="仿宋" w:eastAsia="仿宋" w:hAnsi="仿宋" w:cs="Times New Roman"/>
          <w:snapToGrid w:val="0"/>
          <w:sz w:val="84"/>
          <w:szCs w:val="84"/>
        </w:rPr>
      </w:pPr>
    </w:p>
    <w:p w:rsidR="0001457C" w:rsidRDefault="0001457C" w:rsidP="0094640B">
      <w:pPr>
        <w:ind w:firstLineChars="400" w:firstLine="1440"/>
        <w:rPr>
          <w:rFonts w:ascii="楷体" w:eastAsia="楷体" w:hAnsi="楷体" w:cs="楷体"/>
          <w:snapToGrid w:val="0"/>
          <w:sz w:val="36"/>
          <w:szCs w:val="36"/>
        </w:rPr>
      </w:pPr>
    </w:p>
    <w:p w:rsidR="00DA2F6F" w:rsidRPr="002D505D" w:rsidRDefault="00DA2F6F" w:rsidP="0094640B">
      <w:pPr>
        <w:ind w:firstLineChars="400" w:firstLine="1440"/>
        <w:rPr>
          <w:rFonts w:ascii="楷体" w:eastAsia="楷体" w:hAnsi="楷体" w:cs="Times New Roman"/>
          <w:snapToGrid w:val="0"/>
          <w:sz w:val="36"/>
          <w:szCs w:val="36"/>
          <w:u w:val="single"/>
        </w:rPr>
      </w:pPr>
      <w:r>
        <w:rPr>
          <w:rFonts w:ascii="楷体" w:eastAsia="楷体" w:hAnsi="楷体" w:cs="楷体" w:hint="eastAsia"/>
          <w:snapToGrid w:val="0"/>
          <w:sz w:val="36"/>
          <w:szCs w:val="36"/>
        </w:rPr>
        <w:t>企</w:t>
      </w:r>
      <w:r>
        <w:rPr>
          <w:rFonts w:ascii="楷体" w:eastAsia="楷体" w:hAnsi="楷体" w:cs="楷体"/>
          <w:snapToGrid w:val="0"/>
          <w:sz w:val="36"/>
          <w:szCs w:val="36"/>
        </w:rPr>
        <w:t xml:space="preserve"> </w:t>
      </w:r>
      <w:r>
        <w:rPr>
          <w:rFonts w:ascii="楷体" w:eastAsia="楷体" w:hAnsi="楷体" w:cs="楷体" w:hint="eastAsia"/>
          <w:snapToGrid w:val="0"/>
          <w:sz w:val="36"/>
          <w:szCs w:val="36"/>
        </w:rPr>
        <w:t>业</w:t>
      </w:r>
      <w:r>
        <w:rPr>
          <w:rFonts w:ascii="楷体" w:eastAsia="楷体" w:hAnsi="楷体" w:cs="楷体"/>
          <w:snapToGrid w:val="0"/>
          <w:sz w:val="36"/>
          <w:szCs w:val="36"/>
        </w:rPr>
        <w:t xml:space="preserve"> </w:t>
      </w:r>
      <w:r>
        <w:rPr>
          <w:rFonts w:ascii="楷体" w:eastAsia="楷体" w:hAnsi="楷体" w:cs="楷体" w:hint="eastAsia"/>
          <w:snapToGrid w:val="0"/>
          <w:sz w:val="36"/>
          <w:szCs w:val="36"/>
        </w:rPr>
        <w:t>名称</w:t>
      </w:r>
      <w:r>
        <w:rPr>
          <w:rFonts w:ascii="楷体" w:eastAsia="楷体" w:hAnsi="楷体" w:cs="楷体"/>
          <w:snapToGrid w:val="0"/>
          <w:sz w:val="36"/>
          <w:szCs w:val="36"/>
          <w:u w:val="single"/>
        </w:rPr>
        <w:t xml:space="preserve">                      </w:t>
      </w:r>
    </w:p>
    <w:p w:rsidR="00DA2F6F" w:rsidRDefault="00DA2F6F" w:rsidP="0094640B">
      <w:pPr>
        <w:ind w:firstLineChars="400" w:firstLine="1440"/>
        <w:rPr>
          <w:rFonts w:ascii="楷体" w:eastAsia="楷体" w:hAnsi="楷体" w:cs="Times New Roman"/>
          <w:snapToGrid w:val="0"/>
          <w:sz w:val="36"/>
          <w:szCs w:val="36"/>
        </w:rPr>
      </w:pPr>
      <w:r>
        <w:rPr>
          <w:rFonts w:ascii="楷体" w:eastAsia="楷体" w:hAnsi="楷体" w:cs="楷体" w:hint="eastAsia"/>
          <w:snapToGrid w:val="0"/>
          <w:sz w:val="36"/>
          <w:szCs w:val="36"/>
        </w:rPr>
        <w:t>法定代表人</w:t>
      </w:r>
      <w:r>
        <w:rPr>
          <w:rFonts w:ascii="楷体" w:eastAsia="楷体" w:hAnsi="楷体" w:cs="楷体"/>
          <w:snapToGrid w:val="0"/>
          <w:sz w:val="36"/>
          <w:szCs w:val="36"/>
          <w:u w:val="single"/>
        </w:rPr>
        <w:t xml:space="preserve">                      </w:t>
      </w:r>
    </w:p>
    <w:p w:rsidR="00DA2F6F" w:rsidRDefault="00DA2F6F" w:rsidP="0094640B">
      <w:pPr>
        <w:ind w:firstLineChars="400" w:firstLine="1440"/>
        <w:rPr>
          <w:rFonts w:ascii="楷体" w:eastAsia="楷体" w:hAnsi="楷体" w:cs="Times New Roman"/>
          <w:snapToGrid w:val="0"/>
          <w:sz w:val="36"/>
          <w:szCs w:val="36"/>
          <w:u w:val="single" w:color="000000"/>
        </w:rPr>
      </w:pPr>
      <w:r>
        <w:rPr>
          <w:rFonts w:ascii="楷体" w:eastAsia="楷体" w:hAnsi="楷体" w:cs="楷体" w:hint="eastAsia"/>
          <w:snapToGrid w:val="0"/>
          <w:sz w:val="36"/>
          <w:szCs w:val="36"/>
        </w:rPr>
        <w:t>申</w:t>
      </w:r>
      <w:r>
        <w:rPr>
          <w:rFonts w:ascii="楷体" w:eastAsia="楷体" w:hAnsi="楷体" w:cs="楷体"/>
          <w:snapToGrid w:val="0"/>
          <w:sz w:val="36"/>
          <w:szCs w:val="36"/>
        </w:rPr>
        <w:t xml:space="preserve"> </w:t>
      </w:r>
      <w:r>
        <w:rPr>
          <w:rFonts w:ascii="楷体" w:eastAsia="楷体" w:hAnsi="楷体" w:cs="楷体" w:hint="eastAsia"/>
          <w:snapToGrid w:val="0"/>
          <w:sz w:val="36"/>
          <w:szCs w:val="36"/>
        </w:rPr>
        <w:t>报</w:t>
      </w:r>
      <w:r>
        <w:rPr>
          <w:rFonts w:ascii="楷体" w:eastAsia="楷体" w:hAnsi="楷体" w:cs="楷体"/>
          <w:snapToGrid w:val="0"/>
          <w:sz w:val="36"/>
          <w:szCs w:val="36"/>
        </w:rPr>
        <w:t xml:space="preserve"> </w:t>
      </w:r>
      <w:r>
        <w:rPr>
          <w:rFonts w:ascii="楷体" w:eastAsia="楷体" w:hAnsi="楷体" w:cs="楷体" w:hint="eastAsia"/>
          <w:snapToGrid w:val="0"/>
          <w:sz w:val="36"/>
          <w:szCs w:val="36"/>
        </w:rPr>
        <w:t>日期</w:t>
      </w:r>
      <w:r>
        <w:rPr>
          <w:rFonts w:ascii="楷体" w:eastAsia="楷体" w:hAnsi="楷体" w:cs="楷体"/>
          <w:snapToGrid w:val="0"/>
          <w:sz w:val="36"/>
          <w:szCs w:val="36"/>
          <w:u w:val="single"/>
        </w:rPr>
        <w:t xml:space="preserve">                      </w:t>
      </w:r>
    </w:p>
    <w:p w:rsidR="00DA2F6F" w:rsidRDefault="00DA2F6F" w:rsidP="00B6272A">
      <w:pPr>
        <w:jc w:val="center"/>
        <w:rPr>
          <w:rFonts w:ascii="黑体" w:eastAsia="黑体" w:hAnsi="宋体" w:cs="Times New Roman"/>
          <w:snapToGrid w:val="0"/>
          <w:sz w:val="36"/>
          <w:szCs w:val="36"/>
        </w:rPr>
      </w:pPr>
    </w:p>
    <w:p w:rsidR="00DA2F6F" w:rsidRDefault="00DA2F6F" w:rsidP="00B6272A">
      <w:pPr>
        <w:jc w:val="center"/>
        <w:rPr>
          <w:rFonts w:ascii="黑体" w:eastAsia="黑体" w:hAnsi="宋体" w:cs="Times New Roman"/>
          <w:snapToGrid w:val="0"/>
          <w:sz w:val="36"/>
          <w:szCs w:val="36"/>
        </w:rPr>
      </w:pPr>
      <w:r>
        <w:rPr>
          <w:rFonts w:ascii="黑体" w:eastAsia="黑体" w:hAnsi="宋体" w:cs="黑体" w:hint="eastAsia"/>
          <w:snapToGrid w:val="0"/>
          <w:sz w:val="36"/>
          <w:szCs w:val="36"/>
        </w:rPr>
        <w:t>河南省住房和城乡建设厅监制</w:t>
      </w:r>
      <w:r>
        <w:rPr>
          <w:rFonts w:ascii="黑体" w:eastAsia="黑体" w:hAnsi="宋体" w:cs="Times New Roman"/>
          <w:snapToGrid w:val="0"/>
          <w:sz w:val="36"/>
          <w:szCs w:val="36"/>
        </w:rPr>
        <w:br w:type="page"/>
      </w:r>
    </w:p>
    <w:p w:rsidR="00DA2F6F" w:rsidRDefault="00DA2F6F" w:rsidP="00B6272A">
      <w:pPr>
        <w:jc w:val="center"/>
        <w:rPr>
          <w:rFonts w:ascii="方正小标宋简体" w:eastAsia="方正小标宋简体" w:hAnsi="仿宋" w:cs="Times New Roman"/>
          <w:snapToGrid w:val="0"/>
          <w:sz w:val="44"/>
          <w:szCs w:val="44"/>
        </w:rPr>
      </w:pPr>
      <w:r>
        <w:rPr>
          <w:rFonts w:ascii="方正小标宋简体" w:eastAsia="方正小标宋简体" w:hAnsi="仿宋" w:cs="方正小标宋简体" w:hint="eastAsia"/>
          <w:snapToGrid w:val="0"/>
          <w:sz w:val="44"/>
          <w:szCs w:val="44"/>
        </w:rPr>
        <w:t>企业法定代表人声明及企业情况</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82"/>
        <w:gridCol w:w="1306"/>
        <w:gridCol w:w="1080"/>
        <w:gridCol w:w="1294"/>
        <w:gridCol w:w="735"/>
        <w:gridCol w:w="1211"/>
        <w:gridCol w:w="1455"/>
      </w:tblGrid>
      <w:tr w:rsidR="00DA2F6F">
        <w:trPr>
          <w:trHeight w:val="3352"/>
          <w:jc w:val="center"/>
        </w:trPr>
        <w:tc>
          <w:tcPr>
            <w:tcW w:w="8763" w:type="dxa"/>
            <w:gridSpan w:val="7"/>
          </w:tcPr>
          <w:p w:rsidR="00DA2F6F" w:rsidRDefault="00DA2F6F" w:rsidP="009C2B05">
            <w:pPr>
              <w:spacing w:line="420" w:lineRule="exact"/>
              <w:rPr>
                <w:rFonts w:ascii="仿宋" w:eastAsia="仿宋" w:hAnsi="仿宋" w:cs="Times New Roman"/>
                <w:b/>
                <w:bCs/>
                <w:snapToGrid w:val="0"/>
                <w:sz w:val="24"/>
                <w:szCs w:val="24"/>
              </w:rPr>
            </w:pPr>
          </w:p>
          <w:p w:rsidR="00DA2F6F" w:rsidRDefault="00DA2F6F" w:rsidP="0094640B">
            <w:pPr>
              <w:spacing w:line="420" w:lineRule="exact"/>
              <w:ind w:firstLineChars="200" w:firstLine="480"/>
              <w:rPr>
                <w:rFonts w:ascii="仿宋" w:eastAsia="仿宋" w:hAnsi="仿宋" w:cs="Times New Roman"/>
                <w:snapToGrid w:val="0"/>
                <w:sz w:val="24"/>
                <w:szCs w:val="24"/>
              </w:rPr>
            </w:pPr>
            <w:r>
              <w:rPr>
                <w:rFonts w:ascii="仿宋" w:eastAsia="仿宋" w:hAnsi="仿宋" w:cs="仿宋" w:hint="eastAsia"/>
                <w:snapToGrid w:val="0"/>
                <w:sz w:val="24"/>
                <w:szCs w:val="24"/>
              </w:rPr>
              <w:t>本人（法定代表人）（身份证号码）郑重声明，本企业此次填报的《河南省燃气企业经营许可证》及附件材料的全部数据、内容是真实的，同样我在此所做的声明也是真实有效的。我知道虚假的声明与资料是严重的违法行为，此次许可证申请提供的资料如有虚假，本企业愿接受燃气行政主管部门及其他部门依据有关法律法规给予的处罚。</w:t>
            </w:r>
          </w:p>
          <w:p w:rsidR="00DA2F6F" w:rsidRDefault="00DA2F6F" w:rsidP="0094640B">
            <w:pPr>
              <w:spacing w:line="420" w:lineRule="exact"/>
              <w:ind w:firstLineChars="1000" w:firstLine="2800"/>
              <w:rPr>
                <w:rFonts w:ascii="仿宋" w:eastAsia="仿宋" w:hAnsi="仿宋" w:cs="Times New Roman"/>
                <w:snapToGrid w:val="0"/>
                <w:sz w:val="28"/>
                <w:szCs w:val="28"/>
              </w:rPr>
            </w:pPr>
            <w:r>
              <w:rPr>
                <w:rFonts w:ascii="仿宋" w:eastAsia="仿宋" w:hAnsi="仿宋" w:cs="仿宋" w:hint="eastAsia"/>
                <w:snapToGrid w:val="0"/>
                <w:sz w:val="28"/>
                <w:szCs w:val="28"/>
              </w:rPr>
              <w:t>企业法定代表人：（签名）</w:t>
            </w:r>
          </w:p>
          <w:p w:rsidR="00DA2F6F" w:rsidRDefault="00DA2F6F" w:rsidP="009C2B05">
            <w:pPr>
              <w:spacing w:line="420" w:lineRule="exact"/>
              <w:rPr>
                <w:rFonts w:ascii="仿宋" w:eastAsia="仿宋" w:hAnsi="仿宋" w:cs="Times New Roman"/>
                <w:b/>
                <w:bCs/>
                <w:snapToGrid w:val="0"/>
                <w:sz w:val="24"/>
                <w:szCs w:val="24"/>
              </w:rPr>
            </w:pPr>
            <w:r>
              <w:rPr>
                <w:rFonts w:ascii="仿宋" w:eastAsia="仿宋" w:hAnsi="仿宋" w:cs="仿宋"/>
                <w:snapToGrid w:val="0"/>
                <w:sz w:val="24"/>
                <w:szCs w:val="24"/>
              </w:rPr>
              <w:t xml:space="preserve">                                            </w:t>
            </w:r>
            <w:r>
              <w:rPr>
                <w:rFonts w:ascii="仿宋" w:eastAsia="仿宋" w:hAnsi="仿宋" w:cs="仿宋" w:hint="eastAsia"/>
                <w:snapToGrid w:val="0"/>
                <w:sz w:val="24"/>
                <w:szCs w:val="24"/>
              </w:rPr>
              <w:t>年</w:t>
            </w:r>
            <w:r>
              <w:rPr>
                <w:rFonts w:ascii="仿宋" w:eastAsia="仿宋" w:hAnsi="仿宋" w:cs="仿宋"/>
                <w:snapToGrid w:val="0"/>
                <w:sz w:val="24"/>
                <w:szCs w:val="24"/>
              </w:rPr>
              <w:t xml:space="preserve">    </w:t>
            </w:r>
            <w:r>
              <w:rPr>
                <w:rFonts w:ascii="仿宋" w:eastAsia="仿宋" w:hAnsi="仿宋" w:cs="仿宋" w:hint="eastAsia"/>
                <w:snapToGrid w:val="0"/>
                <w:sz w:val="24"/>
                <w:szCs w:val="24"/>
              </w:rPr>
              <w:t>月</w:t>
            </w:r>
            <w:r>
              <w:rPr>
                <w:rFonts w:ascii="仿宋" w:eastAsia="仿宋" w:hAnsi="仿宋" w:cs="仿宋"/>
                <w:snapToGrid w:val="0"/>
                <w:sz w:val="24"/>
                <w:szCs w:val="24"/>
              </w:rPr>
              <w:t xml:space="preserve">     </w:t>
            </w:r>
            <w:r>
              <w:rPr>
                <w:rFonts w:ascii="仿宋" w:eastAsia="仿宋" w:hAnsi="仿宋" w:cs="仿宋" w:hint="eastAsia"/>
                <w:snapToGrid w:val="0"/>
                <w:sz w:val="24"/>
                <w:szCs w:val="24"/>
              </w:rPr>
              <w:t>日</w:t>
            </w:r>
          </w:p>
        </w:tc>
      </w:tr>
      <w:tr w:rsidR="00DA2F6F">
        <w:trPr>
          <w:trHeight w:hRule="exact" w:val="624"/>
          <w:jc w:val="center"/>
        </w:trPr>
        <w:tc>
          <w:tcPr>
            <w:tcW w:w="1682" w:type="dxa"/>
            <w:vAlign w:val="center"/>
          </w:tcPr>
          <w:p w:rsidR="00DA2F6F" w:rsidRDefault="00DA2F6F" w:rsidP="009C2B05">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企业名称</w:t>
            </w:r>
          </w:p>
        </w:tc>
        <w:tc>
          <w:tcPr>
            <w:tcW w:w="7081" w:type="dxa"/>
            <w:gridSpan w:val="6"/>
            <w:vAlign w:val="center"/>
          </w:tcPr>
          <w:p w:rsidR="00DA2F6F" w:rsidRDefault="00DA2F6F" w:rsidP="009C2B05">
            <w:pPr>
              <w:jc w:val="center"/>
              <w:rPr>
                <w:rFonts w:ascii="仿宋" w:eastAsia="仿宋" w:hAnsi="仿宋" w:cs="Times New Roman"/>
                <w:b/>
                <w:bCs/>
                <w:snapToGrid w:val="0"/>
                <w:sz w:val="24"/>
                <w:szCs w:val="24"/>
              </w:rPr>
            </w:pPr>
          </w:p>
        </w:tc>
      </w:tr>
      <w:tr w:rsidR="00DA2F6F">
        <w:trPr>
          <w:trHeight w:hRule="exact" w:val="624"/>
          <w:jc w:val="center"/>
        </w:trPr>
        <w:tc>
          <w:tcPr>
            <w:tcW w:w="1682" w:type="dxa"/>
            <w:vMerge w:val="restart"/>
            <w:vAlign w:val="center"/>
          </w:tcPr>
          <w:p w:rsidR="00DA2F6F" w:rsidRDefault="00DA2F6F" w:rsidP="009C2B05">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企业主要股东</w:t>
            </w:r>
          </w:p>
        </w:tc>
        <w:tc>
          <w:tcPr>
            <w:tcW w:w="4415" w:type="dxa"/>
            <w:gridSpan w:val="4"/>
            <w:vAlign w:val="center"/>
          </w:tcPr>
          <w:p w:rsidR="00DA2F6F" w:rsidRDefault="00DA2F6F" w:rsidP="009C2B05">
            <w:pPr>
              <w:jc w:val="center"/>
              <w:rPr>
                <w:rFonts w:ascii="仿宋" w:eastAsia="仿宋" w:hAnsi="仿宋" w:cs="Times New Roman"/>
                <w:snapToGrid w:val="0"/>
              </w:rPr>
            </w:pPr>
          </w:p>
        </w:tc>
        <w:tc>
          <w:tcPr>
            <w:tcW w:w="1211" w:type="dxa"/>
            <w:vAlign w:val="center"/>
          </w:tcPr>
          <w:p w:rsidR="00DA2F6F" w:rsidRDefault="00DA2F6F" w:rsidP="009C2B05">
            <w:pPr>
              <w:jc w:val="distribute"/>
              <w:rPr>
                <w:rFonts w:ascii="仿宋" w:eastAsia="仿宋" w:hAnsi="仿宋" w:cs="Times New Roman"/>
                <w:snapToGrid w:val="0"/>
              </w:rPr>
            </w:pPr>
            <w:r>
              <w:rPr>
                <w:rFonts w:ascii="仿宋" w:eastAsia="仿宋" w:hAnsi="仿宋" w:cs="仿宋" w:hint="eastAsia"/>
                <w:snapToGrid w:val="0"/>
                <w:sz w:val="32"/>
                <w:szCs w:val="32"/>
              </w:rPr>
              <w:t>投资比例</w:t>
            </w:r>
            <w:r>
              <w:rPr>
                <w:rFonts w:ascii="仿宋" w:eastAsia="仿宋" w:hAnsi="仿宋" w:cs="仿宋"/>
                <w:snapToGrid w:val="0"/>
                <w:sz w:val="32"/>
                <w:szCs w:val="32"/>
              </w:rPr>
              <w:t>%</w:t>
            </w:r>
          </w:p>
        </w:tc>
        <w:tc>
          <w:tcPr>
            <w:tcW w:w="1455" w:type="dxa"/>
            <w:vAlign w:val="center"/>
          </w:tcPr>
          <w:p w:rsidR="00DA2F6F" w:rsidRDefault="00DA2F6F" w:rsidP="009C2B05">
            <w:pPr>
              <w:jc w:val="center"/>
              <w:rPr>
                <w:rFonts w:ascii="仿宋" w:eastAsia="仿宋" w:hAnsi="仿宋" w:cs="Times New Roman"/>
                <w:snapToGrid w:val="0"/>
              </w:rPr>
            </w:pPr>
          </w:p>
        </w:tc>
      </w:tr>
      <w:tr w:rsidR="00DA2F6F">
        <w:trPr>
          <w:trHeight w:hRule="exact" w:val="624"/>
          <w:jc w:val="center"/>
        </w:trPr>
        <w:tc>
          <w:tcPr>
            <w:tcW w:w="1682" w:type="dxa"/>
            <w:vMerge/>
            <w:vAlign w:val="center"/>
          </w:tcPr>
          <w:p w:rsidR="00DA2F6F" w:rsidRDefault="00DA2F6F" w:rsidP="009C2B05">
            <w:pPr>
              <w:jc w:val="distribute"/>
              <w:rPr>
                <w:rFonts w:ascii="仿宋" w:eastAsia="仿宋" w:hAnsi="仿宋" w:cs="Times New Roman"/>
                <w:b/>
                <w:bCs/>
                <w:snapToGrid w:val="0"/>
              </w:rPr>
            </w:pPr>
          </w:p>
        </w:tc>
        <w:tc>
          <w:tcPr>
            <w:tcW w:w="4415" w:type="dxa"/>
            <w:gridSpan w:val="4"/>
            <w:vAlign w:val="center"/>
          </w:tcPr>
          <w:p w:rsidR="00DA2F6F" w:rsidRDefault="00DA2F6F" w:rsidP="009C2B05">
            <w:pPr>
              <w:jc w:val="center"/>
              <w:rPr>
                <w:rFonts w:ascii="仿宋" w:eastAsia="仿宋" w:hAnsi="仿宋" w:cs="Times New Roman"/>
                <w:b/>
                <w:bCs/>
                <w:snapToGrid w:val="0"/>
              </w:rPr>
            </w:pPr>
          </w:p>
        </w:tc>
        <w:tc>
          <w:tcPr>
            <w:tcW w:w="1211" w:type="dxa"/>
            <w:vAlign w:val="center"/>
          </w:tcPr>
          <w:p w:rsidR="00DA2F6F" w:rsidRDefault="00DA2F6F" w:rsidP="009C2B05">
            <w:pPr>
              <w:jc w:val="distribute"/>
              <w:rPr>
                <w:rFonts w:ascii="仿宋" w:eastAsia="仿宋" w:hAnsi="仿宋" w:cs="Times New Roman"/>
                <w:snapToGrid w:val="0"/>
              </w:rPr>
            </w:pPr>
            <w:r>
              <w:rPr>
                <w:rFonts w:ascii="仿宋" w:eastAsia="仿宋" w:hAnsi="仿宋" w:cs="仿宋" w:hint="eastAsia"/>
                <w:snapToGrid w:val="0"/>
                <w:sz w:val="32"/>
                <w:szCs w:val="32"/>
              </w:rPr>
              <w:t>投资比例</w:t>
            </w:r>
            <w:r>
              <w:rPr>
                <w:rFonts w:ascii="仿宋" w:eastAsia="仿宋" w:hAnsi="仿宋" w:cs="仿宋"/>
                <w:snapToGrid w:val="0"/>
                <w:sz w:val="32"/>
                <w:szCs w:val="32"/>
              </w:rPr>
              <w:t>%</w:t>
            </w:r>
          </w:p>
        </w:tc>
        <w:tc>
          <w:tcPr>
            <w:tcW w:w="1455" w:type="dxa"/>
            <w:vAlign w:val="center"/>
          </w:tcPr>
          <w:p w:rsidR="00DA2F6F" w:rsidRDefault="00DA2F6F" w:rsidP="009C2B05">
            <w:pPr>
              <w:jc w:val="center"/>
              <w:rPr>
                <w:rFonts w:ascii="仿宋" w:eastAsia="仿宋" w:hAnsi="仿宋" w:cs="Times New Roman"/>
                <w:b/>
                <w:bCs/>
                <w:snapToGrid w:val="0"/>
              </w:rPr>
            </w:pPr>
          </w:p>
        </w:tc>
      </w:tr>
      <w:tr w:rsidR="00DA2F6F">
        <w:trPr>
          <w:trHeight w:hRule="exact" w:val="624"/>
          <w:jc w:val="center"/>
        </w:trPr>
        <w:tc>
          <w:tcPr>
            <w:tcW w:w="1682" w:type="dxa"/>
            <w:vMerge/>
            <w:vAlign w:val="center"/>
          </w:tcPr>
          <w:p w:rsidR="00DA2F6F" w:rsidRDefault="00DA2F6F" w:rsidP="009C2B05">
            <w:pPr>
              <w:jc w:val="distribute"/>
              <w:rPr>
                <w:rFonts w:ascii="仿宋" w:eastAsia="仿宋" w:hAnsi="仿宋" w:cs="Times New Roman"/>
                <w:snapToGrid w:val="0"/>
              </w:rPr>
            </w:pPr>
          </w:p>
        </w:tc>
        <w:tc>
          <w:tcPr>
            <w:tcW w:w="4415" w:type="dxa"/>
            <w:gridSpan w:val="4"/>
            <w:vAlign w:val="center"/>
          </w:tcPr>
          <w:p w:rsidR="00DA2F6F" w:rsidRDefault="00DA2F6F" w:rsidP="009C2B05">
            <w:pPr>
              <w:jc w:val="center"/>
              <w:rPr>
                <w:rFonts w:ascii="仿宋" w:eastAsia="仿宋" w:hAnsi="仿宋" w:cs="Times New Roman"/>
                <w:snapToGrid w:val="0"/>
              </w:rPr>
            </w:pPr>
          </w:p>
        </w:tc>
        <w:tc>
          <w:tcPr>
            <w:tcW w:w="1211" w:type="dxa"/>
            <w:vAlign w:val="center"/>
          </w:tcPr>
          <w:p w:rsidR="00DA2F6F" w:rsidRDefault="00DA2F6F" w:rsidP="009C2B05">
            <w:pPr>
              <w:jc w:val="distribute"/>
              <w:rPr>
                <w:rFonts w:ascii="仿宋" w:eastAsia="仿宋" w:hAnsi="仿宋" w:cs="Times New Roman"/>
                <w:snapToGrid w:val="0"/>
              </w:rPr>
            </w:pPr>
            <w:r>
              <w:rPr>
                <w:rFonts w:ascii="仿宋" w:eastAsia="仿宋" w:hAnsi="仿宋" w:cs="仿宋" w:hint="eastAsia"/>
                <w:snapToGrid w:val="0"/>
                <w:sz w:val="32"/>
                <w:szCs w:val="32"/>
              </w:rPr>
              <w:t>投资比例</w:t>
            </w:r>
            <w:r>
              <w:rPr>
                <w:rFonts w:ascii="仿宋" w:eastAsia="仿宋" w:hAnsi="仿宋" w:cs="仿宋"/>
                <w:snapToGrid w:val="0"/>
                <w:sz w:val="32"/>
                <w:szCs w:val="32"/>
              </w:rPr>
              <w:t>%</w:t>
            </w:r>
          </w:p>
        </w:tc>
        <w:tc>
          <w:tcPr>
            <w:tcW w:w="1455" w:type="dxa"/>
            <w:vAlign w:val="center"/>
          </w:tcPr>
          <w:p w:rsidR="00DA2F6F" w:rsidRDefault="00DA2F6F" w:rsidP="009C2B05">
            <w:pPr>
              <w:jc w:val="center"/>
              <w:rPr>
                <w:rFonts w:ascii="仿宋" w:eastAsia="仿宋" w:hAnsi="仿宋" w:cs="Times New Roman"/>
                <w:snapToGrid w:val="0"/>
              </w:rPr>
            </w:pPr>
          </w:p>
        </w:tc>
      </w:tr>
      <w:tr w:rsidR="00DA2F6F">
        <w:trPr>
          <w:trHeight w:hRule="exact" w:val="624"/>
          <w:jc w:val="center"/>
        </w:trPr>
        <w:tc>
          <w:tcPr>
            <w:tcW w:w="1682" w:type="dxa"/>
            <w:vMerge/>
            <w:vAlign w:val="center"/>
          </w:tcPr>
          <w:p w:rsidR="00DA2F6F" w:rsidRDefault="00DA2F6F" w:rsidP="009C2B05">
            <w:pPr>
              <w:jc w:val="distribute"/>
              <w:rPr>
                <w:rFonts w:ascii="仿宋" w:eastAsia="仿宋" w:hAnsi="仿宋" w:cs="Times New Roman"/>
                <w:snapToGrid w:val="0"/>
              </w:rPr>
            </w:pPr>
          </w:p>
        </w:tc>
        <w:tc>
          <w:tcPr>
            <w:tcW w:w="4415" w:type="dxa"/>
            <w:gridSpan w:val="4"/>
            <w:vAlign w:val="center"/>
          </w:tcPr>
          <w:p w:rsidR="00DA2F6F" w:rsidRDefault="00DA2F6F" w:rsidP="009C2B05">
            <w:pPr>
              <w:jc w:val="center"/>
              <w:rPr>
                <w:rFonts w:ascii="仿宋" w:eastAsia="仿宋" w:hAnsi="仿宋" w:cs="Times New Roman"/>
                <w:snapToGrid w:val="0"/>
              </w:rPr>
            </w:pPr>
          </w:p>
        </w:tc>
        <w:tc>
          <w:tcPr>
            <w:tcW w:w="1211" w:type="dxa"/>
            <w:vAlign w:val="center"/>
          </w:tcPr>
          <w:p w:rsidR="00DA2F6F" w:rsidRDefault="00DA2F6F" w:rsidP="009C2B05">
            <w:pPr>
              <w:jc w:val="distribute"/>
              <w:rPr>
                <w:rFonts w:ascii="仿宋" w:eastAsia="仿宋" w:hAnsi="仿宋" w:cs="Times New Roman"/>
                <w:snapToGrid w:val="0"/>
              </w:rPr>
            </w:pPr>
            <w:r>
              <w:rPr>
                <w:rFonts w:ascii="仿宋" w:eastAsia="仿宋" w:hAnsi="仿宋" w:cs="仿宋" w:hint="eastAsia"/>
                <w:snapToGrid w:val="0"/>
                <w:sz w:val="32"/>
                <w:szCs w:val="32"/>
              </w:rPr>
              <w:t>投资比例</w:t>
            </w:r>
            <w:r>
              <w:rPr>
                <w:rFonts w:ascii="仿宋" w:eastAsia="仿宋" w:hAnsi="仿宋" w:cs="仿宋"/>
                <w:snapToGrid w:val="0"/>
                <w:sz w:val="32"/>
                <w:szCs w:val="32"/>
              </w:rPr>
              <w:t>%</w:t>
            </w:r>
          </w:p>
        </w:tc>
        <w:tc>
          <w:tcPr>
            <w:tcW w:w="1455" w:type="dxa"/>
            <w:vAlign w:val="center"/>
          </w:tcPr>
          <w:p w:rsidR="00DA2F6F" w:rsidRDefault="00DA2F6F" w:rsidP="009C2B05">
            <w:pPr>
              <w:jc w:val="center"/>
              <w:rPr>
                <w:rFonts w:ascii="仿宋" w:eastAsia="仿宋" w:hAnsi="仿宋" w:cs="Times New Roman"/>
                <w:snapToGrid w:val="0"/>
              </w:rPr>
            </w:pPr>
          </w:p>
        </w:tc>
      </w:tr>
      <w:tr w:rsidR="00DA2F6F">
        <w:trPr>
          <w:trHeight w:hRule="exact" w:val="624"/>
          <w:jc w:val="center"/>
        </w:trPr>
        <w:tc>
          <w:tcPr>
            <w:tcW w:w="1682" w:type="dxa"/>
            <w:vAlign w:val="center"/>
          </w:tcPr>
          <w:p w:rsidR="00DA2F6F" w:rsidRDefault="00DA2F6F" w:rsidP="009C2B05">
            <w:pPr>
              <w:jc w:val="distribute"/>
              <w:rPr>
                <w:rFonts w:ascii="仿宋" w:eastAsia="仿宋" w:hAnsi="仿宋" w:cs="Times New Roman"/>
                <w:snapToGrid w:val="0"/>
              </w:rPr>
            </w:pPr>
            <w:r>
              <w:rPr>
                <w:rFonts w:ascii="仿宋" w:eastAsia="仿宋" w:hAnsi="仿宋" w:cs="仿宋" w:hint="eastAsia"/>
                <w:snapToGrid w:val="0"/>
                <w:sz w:val="32"/>
                <w:szCs w:val="32"/>
              </w:rPr>
              <w:t>企业通讯地址</w:t>
            </w:r>
          </w:p>
        </w:tc>
        <w:tc>
          <w:tcPr>
            <w:tcW w:w="4415" w:type="dxa"/>
            <w:gridSpan w:val="4"/>
            <w:vAlign w:val="center"/>
          </w:tcPr>
          <w:p w:rsidR="00DA2F6F" w:rsidRDefault="00DA2F6F" w:rsidP="009C2B05">
            <w:pPr>
              <w:jc w:val="center"/>
              <w:rPr>
                <w:rFonts w:ascii="仿宋" w:eastAsia="仿宋" w:hAnsi="仿宋" w:cs="Times New Roman"/>
                <w:b/>
                <w:bCs/>
                <w:snapToGrid w:val="0"/>
              </w:rPr>
            </w:pPr>
          </w:p>
        </w:tc>
        <w:tc>
          <w:tcPr>
            <w:tcW w:w="1211" w:type="dxa"/>
            <w:vAlign w:val="center"/>
          </w:tcPr>
          <w:p w:rsidR="00DA2F6F" w:rsidRDefault="00DA2F6F" w:rsidP="009C2B05">
            <w:pPr>
              <w:jc w:val="distribute"/>
              <w:rPr>
                <w:rFonts w:ascii="仿宋" w:eastAsia="仿宋" w:hAnsi="仿宋" w:cs="Times New Roman"/>
                <w:b/>
                <w:bCs/>
                <w:snapToGrid w:val="0"/>
              </w:rPr>
            </w:pPr>
            <w:r>
              <w:rPr>
                <w:rFonts w:ascii="仿宋" w:eastAsia="仿宋" w:hAnsi="仿宋" w:cs="仿宋" w:hint="eastAsia"/>
                <w:snapToGrid w:val="0"/>
                <w:sz w:val="32"/>
                <w:szCs w:val="32"/>
              </w:rPr>
              <w:t>邮政编码</w:t>
            </w:r>
          </w:p>
        </w:tc>
        <w:tc>
          <w:tcPr>
            <w:tcW w:w="1455" w:type="dxa"/>
            <w:vAlign w:val="center"/>
          </w:tcPr>
          <w:p w:rsidR="00DA2F6F" w:rsidRDefault="00DA2F6F" w:rsidP="009C2B05">
            <w:pPr>
              <w:rPr>
                <w:rFonts w:ascii="仿宋" w:eastAsia="仿宋" w:hAnsi="仿宋" w:cs="Times New Roman"/>
                <w:b/>
                <w:bCs/>
                <w:snapToGrid w:val="0"/>
              </w:rPr>
            </w:pPr>
          </w:p>
        </w:tc>
      </w:tr>
      <w:tr w:rsidR="00DA2F6F">
        <w:trPr>
          <w:trHeight w:hRule="exact" w:val="624"/>
          <w:jc w:val="center"/>
        </w:trPr>
        <w:tc>
          <w:tcPr>
            <w:tcW w:w="1682" w:type="dxa"/>
            <w:vAlign w:val="center"/>
          </w:tcPr>
          <w:p w:rsidR="00DA2F6F" w:rsidRDefault="00DA2F6F" w:rsidP="009C2B05">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企业注册资金</w:t>
            </w:r>
          </w:p>
        </w:tc>
        <w:tc>
          <w:tcPr>
            <w:tcW w:w="3680" w:type="dxa"/>
            <w:gridSpan w:val="3"/>
            <w:vAlign w:val="center"/>
          </w:tcPr>
          <w:p w:rsidR="00DA2F6F" w:rsidRDefault="00DA2F6F" w:rsidP="009C2B05">
            <w:pPr>
              <w:jc w:val="center"/>
              <w:rPr>
                <w:rFonts w:ascii="仿宋" w:eastAsia="仿宋" w:hAnsi="仿宋" w:cs="Times New Roman"/>
                <w:snapToGrid w:val="0"/>
                <w:sz w:val="24"/>
                <w:szCs w:val="24"/>
              </w:rPr>
            </w:pPr>
            <w:r>
              <w:rPr>
                <w:rFonts w:ascii="仿宋" w:eastAsia="仿宋" w:hAnsi="仿宋" w:cs="仿宋"/>
                <w:snapToGrid w:val="0"/>
                <w:sz w:val="24"/>
                <w:szCs w:val="24"/>
              </w:rPr>
              <w:t xml:space="preserve">                  </w:t>
            </w:r>
            <w:r>
              <w:rPr>
                <w:rFonts w:ascii="仿宋" w:eastAsia="仿宋" w:hAnsi="仿宋" w:cs="仿宋" w:hint="eastAsia"/>
                <w:snapToGrid w:val="0"/>
                <w:sz w:val="24"/>
                <w:szCs w:val="24"/>
              </w:rPr>
              <w:t>万元</w:t>
            </w:r>
          </w:p>
        </w:tc>
        <w:tc>
          <w:tcPr>
            <w:tcW w:w="1946" w:type="dxa"/>
            <w:gridSpan w:val="2"/>
            <w:vAlign w:val="center"/>
          </w:tcPr>
          <w:p w:rsidR="00DA2F6F" w:rsidRDefault="00DA2F6F" w:rsidP="0094640B">
            <w:pPr>
              <w:ind w:firstLineChars="150" w:firstLine="360"/>
              <w:rPr>
                <w:rFonts w:ascii="仿宋" w:eastAsia="仿宋" w:hAnsi="仿宋" w:cs="Times New Roman"/>
                <w:snapToGrid w:val="0"/>
                <w:sz w:val="24"/>
                <w:szCs w:val="24"/>
              </w:rPr>
            </w:pPr>
            <w:r>
              <w:rPr>
                <w:rFonts w:ascii="仿宋" w:eastAsia="仿宋" w:hAnsi="仿宋" w:cs="仿宋" w:hint="eastAsia"/>
                <w:snapToGrid w:val="0"/>
                <w:kern w:val="0"/>
                <w:sz w:val="24"/>
                <w:szCs w:val="24"/>
              </w:rPr>
              <w:t>企业性质</w:t>
            </w:r>
          </w:p>
        </w:tc>
        <w:tc>
          <w:tcPr>
            <w:tcW w:w="1455" w:type="dxa"/>
            <w:vAlign w:val="center"/>
          </w:tcPr>
          <w:p w:rsidR="00DA2F6F" w:rsidRDefault="00DA2F6F" w:rsidP="009C2B05">
            <w:pPr>
              <w:jc w:val="center"/>
              <w:rPr>
                <w:rFonts w:ascii="仿宋" w:eastAsia="仿宋" w:hAnsi="仿宋" w:cs="Times New Roman"/>
                <w:b/>
                <w:bCs/>
                <w:snapToGrid w:val="0"/>
              </w:rPr>
            </w:pPr>
          </w:p>
        </w:tc>
      </w:tr>
      <w:tr w:rsidR="00DA2F6F">
        <w:trPr>
          <w:trHeight w:hRule="exact" w:val="624"/>
          <w:jc w:val="center"/>
        </w:trPr>
        <w:tc>
          <w:tcPr>
            <w:tcW w:w="1682" w:type="dxa"/>
            <w:vAlign w:val="center"/>
          </w:tcPr>
          <w:p w:rsidR="00DA2F6F" w:rsidRDefault="00DA2F6F" w:rsidP="009C2B05">
            <w:pPr>
              <w:jc w:val="distribute"/>
              <w:rPr>
                <w:rFonts w:ascii="仿宋" w:eastAsia="仿宋" w:hAnsi="仿宋" w:cs="Times New Roman"/>
                <w:snapToGrid w:val="0"/>
                <w:sz w:val="24"/>
                <w:szCs w:val="24"/>
              </w:rPr>
            </w:pPr>
            <w:r>
              <w:rPr>
                <w:rFonts w:ascii="仿宋" w:eastAsia="仿宋" w:hAnsi="仿宋" w:cs="仿宋" w:hint="eastAsia"/>
                <w:snapToGrid w:val="0"/>
                <w:sz w:val="24"/>
                <w:szCs w:val="24"/>
              </w:rPr>
              <w:t>联系人</w:t>
            </w:r>
          </w:p>
        </w:tc>
        <w:tc>
          <w:tcPr>
            <w:tcW w:w="3680" w:type="dxa"/>
            <w:gridSpan w:val="3"/>
            <w:vAlign w:val="center"/>
          </w:tcPr>
          <w:p w:rsidR="00DA2F6F" w:rsidRDefault="00DA2F6F" w:rsidP="009C2B05">
            <w:pPr>
              <w:jc w:val="center"/>
              <w:rPr>
                <w:rFonts w:ascii="仿宋" w:eastAsia="仿宋" w:hAnsi="仿宋" w:cs="Times New Roman"/>
                <w:b/>
                <w:bCs/>
                <w:snapToGrid w:val="0"/>
              </w:rPr>
            </w:pPr>
          </w:p>
        </w:tc>
        <w:tc>
          <w:tcPr>
            <w:tcW w:w="1946" w:type="dxa"/>
            <w:gridSpan w:val="2"/>
            <w:vAlign w:val="center"/>
          </w:tcPr>
          <w:p w:rsidR="00DA2F6F" w:rsidRDefault="00DA2F6F" w:rsidP="0094640B">
            <w:pPr>
              <w:ind w:firstLineChars="100" w:firstLine="240"/>
              <w:rPr>
                <w:rFonts w:ascii="仿宋" w:eastAsia="仿宋" w:hAnsi="仿宋" w:cs="Times New Roman"/>
                <w:snapToGrid w:val="0"/>
                <w:sz w:val="24"/>
                <w:szCs w:val="24"/>
              </w:rPr>
            </w:pPr>
            <w:r>
              <w:rPr>
                <w:rFonts w:ascii="仿宋" w:eastAsia="仿宋" w:hAnsi="仿宋" w:cs="仿宋" w:hint="eastAsia"/>
                <w:snapToGrid w:val="0"/>
                <w:sz w:val="24"/>
                <w:szCs w:val="24"/>
              </w:rPr>
              <w:t>联系电话</w:t>
            </w:r>
          </w:p>
        </w:tc>
        <w:tc>
          <w:tcPr>
            <w:tcW w:w="1455" w:type="dxa"/>
            <w:vAlign w:val="center"/>
          </w:tcPr>
          <w:p w:rsidR="00DA2F6F" w:rsidRDefault="00DA2F6F" w:rsidP="009C2B05">
            <w:pPr>
              <w:jc w:val="center"/>
              <w:rPr>
                <w:rFonts w:ascii="仿宋" w:eastAsia="仿宋" w:hAnsi="仿宋" w:cs="Times New Roman"/>
                <w:b/>
                <w:bCs/>
                <w:snapToGrid w:val="0"/>
              </w:rPr>
            </w:pPr>
          </w:p>
        </w:tc>
      </w:tr>
      <w:tr w:rsidR="00DA2F6F">
        <w:trPr>
          <w:trHeight w:hRule="exact" w:val="624"/>
          <w:jc w:val="center"/>
        </w:trPr>
        <w:tc>
          <w:tcPr>
            <w:tcW w:w="1682" w:type="dxa"/>
            <w:vAlign w:val="center"/>
          </w:tcPr>
          <w:p w:rsidR="00DA2F6F" w:rsidRDefault="00DA2F6F" w:rsidP="009C2B05">
            <w:pPr>
              <w:jc w:val="distribute"/>
              <w:rPr>
                <w:rFonts w:ascii="仿宋" w:eastAsia="仿宋" w:hAnsi="仿宋" w:cs="Times New Roman"/>
                <w:snapToGrid w:val="0"/>
              </w:rPr>
            </w:pPr>
            <w:r>
              <w:rPr>
                <w:rFonts w:ascii="仿宋" w:eastAsia="仿宋" w:hAnsi="仿宋" w:cs="仿宋" w:hint="eastAsia"/>
                <w:snapToGrid w:val="0"/>
                <w:sz w:val="32"/>
                <w:szCs w:val="32"/>
              </w:rPr>
              <w:t>法定代表人</w:t>
            </w:r>
          </w:p>
        </w:tc>
        <w:tc>
          <w:tcPr>
            <w:tcW w:w="1306" w:type="dxa"/>
            <w:vAlign w:val="center"/>
          </w:tcPr>
          <w:p w:rsidR="00DA2F6F" w:rsidRDefault="00DA2F6F" w:rsidP="009C2B05">
            <w:pPr>
              <w:jc w:val="center"/>
              <w:rPr>
                <w:rFonts w:ascii="仿宋" w:eastAsia="仿宋" w:hAnsi="仿宋" w:cs="Times New Roman"/>
                <w:b/>
                <w:bCs/>
                <w:snapToGrid w:val="0"/>
              </w:rPr>
            </w:pPr>
          </w:p>
        </w:tc>
        <w:tc>
          <w:tcPr>
            <w:tcW w:w="1080"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职称</w:t>
            </w:r>
          </w:p>
        </w:tc>
        <w:tc>
          <w:tcPr>
            <w:tcW w:w="1294" w:type="dxa"/>
            <w:vAlign w:val="center"/>
          </w:tcPr>
          <w:p w:rsidR="00DA2F6F" w:rsidRDefault="00DA2F6F" w:rsidP="009C2B05">
            <w:pPr>
              <w:jc w:val="center"/>
              <w:rPr>
                <w:rFonts w:ascii="仿宋" w:eastAsia="仿宋" w:hAnsi="仿宋" w:cs="Times New Roman"/>
                <w:b/>
                <w:bCs/>
                <w:snapToGrid w:val="0"/>
              </w:rPr>
            </w:pPr>
          </w:p>
        </w:tc>
        <w:tc>
          <w:tcPr>
            <w:tcW w:w="1946" w:type="dxa"/>
            <w:gridSpan w:val="2"/>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从业年限</w:t>
            </w:r>
          </w:p>
        </w:tc>
        <w:tc>
          <w:tcPr>
            <w:tcW w:w="1455" w:type="dxa"/>
            <w:vAlign w:val="center"/>
          </w:tcPr>
          <w:p w:rsidR="00DA2F6F" w:rsidRDefault="00DA2F6F" w:rsidP="009C2B05">
            <w:pPr>
              <w:jc w:val="distribute"/>
              <w:rPr>
                <w:rFonts w:ascii="仿宋" w:eastAsia="仿宋" w:hAnsi="仿宋" w:cs="Times New Roman"/>
                <w:b/>
                <w:bCs/>
                <w:snapToGrid w:val="0"/>
              </w:rPr>
            </w:pPr>
          </w:p>
        </w:tc>
      </w:tr>
      <w:tr w:rsidR="00DA2F6F">
        <w:trPr>
          <w:trHeight w:hRule="exact" w:val="624"/>
          <w:jc w:val="center"/>
        </w:trPr>
        <w:tc>
          <w:tcPr>
            <w:tcW w:w="1682" w:type="dxa"/>
            <w:vAlign w:val="center"/>
          </w:tcPr>
          <w:p w:rsidR="00DA2F6F" w:rsidRDefault="00DA2F6F" w:rsidP="009C2B05">
            <w:pPr>
              <w:jc w:val="distribute"/>
              <w:rPr>
                <w:rFonts w:ascii="仿宋" w:eastAsia="仿宋" w:hAnsi="仿宋" w:cs="Times New Roman"/>
                <w:snapToGrid w:val="0"/>
              </w:rPr>
            </w:pPr>
            <w:r>
              <w:rPr>
                <w:rFonts w:ascii="仿宋" w:eastAsia="仿宋" w:hAnsi="仿宋" w:cs="仿宋" w:hint="eastAsia"/>
                <w:snapToGrid w:val="0"/>
                <w:sz w:val="32"/>
                <w:szCs w:val="32"/>
              </w:rPr>
              <w:t>企业经理</w:t>
            </w:r>
          </w:p>
        </w:tc>
        <w:tc>
          <w:tcPr>
            <w:tcW w:w="1306" w:type="dxa"/>
            <w:vAlign w:val="center"/>
          </w:tcPr>
          <w:p w:rsidR="00DA2F6F" w:rsidRDefault="00DA2F6F" w:rsidP="009C2B05">
            <w:pPr>
              <w:jc w:val="center"/>
              <w:rPr>
                <w:rFonts w:ascii="仿宋" w:eastAsia="仿宋" w:hAnsi="仿宋" w:cs="Times New Roman"/>
                <w:b/>
                <w:bCs/>
                <w:snapToGrid w:val="0"/>
              </w:rPr>
            </w:pPr>
          </w:p>
        </w:tc>
        <w:tc>
          <w:tcPr>
            <w:tcW w:w="1080"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职称</w:t>
            </w:r>
          </w:p>
        </w:tc>
        <w:tc>
          <w:tcPr>
            <w:tcW w:w="1294" w:type="dxa"/>
            <w:vAlign w:val="center"/>
          </w:tcPr>
          <w:p w:rsidR="00DA2F6F" w:rsidRDefault="00DA2F6F" w:rsidP="009C2B05">
            <w:pPr>
              <w:jc w:val="center"/>
              <w:rPr>
                <w:rFonts w:ascii="仿宋" w:eastAsia="仿宋" w:hAnsi="仿宋" w:cs="Times New Roman"/>
                <w:b/>
                <w:bCs/>
                <w:snapToGrid w:val="0"/>
              </w:rPr>
            </w:pPr>
          </w:p>
        </w:tc>
        <w:tc>
          <w:tcPr>
            <w:tcW w:w="1946" w:type="dxa"/>
            <w:gridSpan w:val="2"/>
            <w:vAlign w:val="center"/>
          </w:tcPr>
          <w:p w:rsidR="00DA2F6F" w:rsidRDefault="00DA2F6F" w:rsidP="009C2B05">
            <w:pPr>
              <w:jc w:val="center"/>
              <w:rPr>
                <w:rFonts w:ascii="仿宋" w:eastAsia="仿宋" w:hAnsi="仿宋" w:cs="Times New Roman"/>
                <w:b/>
                <w:bCs/>
                <w:snapToGrid w:val="0"/>
              </w:rPr>
            </w:pPr>
            <w:r>
              <w:rPr>
                <w:rFonts w:ascii="仿宋" w:eastAsia="仿宋" w:hAnsi="仿宋" w:cs="仿宋" w:hint="eastAsia"/>
                <w:snapToGrid w:val="0"/>
                <w:sz w:val="32"/>
                <w:szCs w:val="32"/>
              </w:rPr>
              <w:t>从业年限</w:t>
            </w:r>
          </w:p>
        </w:tc>
        <w:tc>
          <w:tcPr>
            <w:tcW w:w="1455" w:type="dxa"/>
            <w:vAlign w:val="center"/>
          </w:tcPr>
          <w:p w:rsidR="00DA2F6F" w:rsidRDefault="00DA2F6F" w:rsidP="009C2B05">
            <w:pPr>
              <w:jc w:val="center"/>
              <w:rPr>
                <w:rFonts w:ascii="仿宋" w:eastAsia="仿宋" w:hAnsi="仿宋" w:cs="Times New Roman"/>
                <w:b/>
                <w:bCs/>
                <w:snapToGrid w:val="0"/>
              </w:rPr>
            </w:pPr>
          </w:p>
        </w:tc>
      </w:tr>
      <w:tr w:rsidR="00DA2F6F">
        <w:trPr>
          <w:trHeight w:hRule="exact" w:val="624"/>
          <w:jc w:val="center"/>
        </w:trPr>
        <w:tc>
          <w:tcPr>
            <w:tcW w:w="1682" w:type="dxa"/>
            <w:vAlign w:val="center"/>
          </w:tcPr>
          <w:p w:rsidR="00DA2F6F" w:rsidRDefault="00DA2F6F" w:rsidP="009C2B05">
            <w:pPr>
              <w:jc w:val="distribute"/>
              <w:rPr>
                <w:rFonts w:ascii="仿宋" w:eastAsia="仿宋" w:hAnsi="仿宋" w:cs="Times New Roman"/>
                <w:snapToGrid w:val="0"/>
              </w:rPr>
            </w:pPr>
            <w:r>
              <w:rPr>
                <w:rFonts w:ascii="仿宋" w:eastAsia="仿宋" w:hAnsi="仿宋" w:cs="仿宋" w:hint="eastAsia"/>
                <w:snapToGrid w:val="0"/>
                <w:sz w:val="32"/>
                <w:szCs w:val="32"/>
              </w:rPr>
              <w:t>技术负责人</w:t>
            </w:r>
          </w:p>
        </w:tc>
        <w:tc>
          <w:tcPr>
            <w:tcW w:w="1306" w:type="dxa"/>
            <w:vAlign w:val="center"/>
          </w:tcPr>
          <w:p w:rsidR="00DA2F6F" w:rsidRDefault="00DA2F6F" w:rsidP="009C2B05">
            <w:pPr>
              <w:jc w:val="center"/>
              <w:rPr>
                <w:rFonts w:ascii="仿宋" w:eastAsia="仿宋" w:hAnsi="仿宋" w:cs="Times New Roman"/>
                <w:b/>
                <w:bCs/>
                <w:snapToGrid w:val="0"/>
              </w:rPr>
            </w:pPr>
          </w:p>
        </w:tc>
        <w:tc>
          <w:tcPr>
            <w:tcW w:w="1080"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职称</w:t>
            </w:r>
          </w:p>
        </w:tc>
        <w:tc>
          <w:tcPr>
            <w:tcW w:w="1294" w:type="dxa"/>
            <w:vAlign w:val="center"/>
          </w:tcPr>
          <w:p w:rsidR="00DA2F6F" w:rsidRDefault="00DA2F6F" w:rsidP="009C2B05">
            <w:pPr>
              <w:jc w:val="center"/>
              <w:rPr>
                <w:rFonts w:ascii="仿宋" w:eastAsia="仿宋" w:hAnsi="仿宋" w:cs="Times New Roman"/>
                <w:b/>
                <w:bCs/>
                <w:snapToGrid w:val="0"/>
              </w:rPr>
            </w:pPr>
          </w:p>
        </w:tc>
        <w:tc>
          <w:tcPr>
            <w:tcW w:w="1946" w:type="dxa"/>
            <w:gridSpan w:val="2"/>
            <w:vAlign w:val="center"/>
          </w:tcPr>
          <w:p w:rsidR="00DA2F6F" w:rsidRDefault="00DA2F6F" w:rsidP="009C2B05">
            <w:pPr>
              <w:jc w:val="center"/>
              <w:rPr>
                <w:rFonts w:ascii="仿宋" w:eastAsia="仿宋" w:hAnsi="仿宋" w:cs="Times New Roman"/>
                <w:b/>
                <w:bCs/>
                <w:snapToGrid w:val="0"/>
              </w:rPr>
            </w:pPr>
            <w:r>
              <w:rPr>
                <w:rFonts w:ascii="仿宋" w:eastAsia="仿宋" w:hAnsi="仿宋" w:cs="仿宋" w:hint="eastAsia"/>
                <w:snapToGrid w:val="0"/>
                <w:sz w:val="32"/>
                <w:szCs w:val="32"/>
              </w:rPr>
              <w:t>从业年限</w:t>
            </w:r>
          </w:p>
        </w:tc>
        <w:tc>
          <w:tcPr>
            <w:tcW w:w="1455" w:type="dxa"/>
            <w:vAlign w:val="center"/>
          </w:tcPr>
          <w:p w:rsidR="00DA2F6F" w:rsidRDefault="00DA2F6F" w:rsidP="009C2B05">
            <w:pPr>
              <w:jc w:val="center"/>
              <w:rPr>
                <w:rFonts w:ascii="仿宋" w:eastAsia="仿宋" w:hAnsi="仿宋" w:cs="Times New Roman"/>
                <w:b/>
                <w:bCs/>
                <w:snapToGrid w:val="0"/>
              </w:rPr>
            </w:pPr>
          </w:p>
        </w:tc>
      </w:tr>
      <w:tr w:rsidR="00DA2F6F">
        <w:trPr>
          <w:trHeight w:hRule="exact" w:val="624"/>
          <w:jc w:val="center"/>
        </w:trPr>
        <w:tc>
          <w:tcPr>
            <w:tcW w:w="1682" w:type="dxa"/>
            <w:vAlign w:val="center"/>
          </w:tcPr>
          <w:p w:rsidR="00DA2F6F" w:rsidRDefault="00DA2F6F" w:rsidP="009C2B05">
            <w:pPr>
              <w:jc w:val="distribute"/>
              <w:rPr>
                <w:rFonts w:ascii="仿宋" w:eastAsia="仿宋" w:hAnsi="仿宋" w:cs="Times New Roman"/>
                <w:snapToGrid w:val="0"/>
              </w:rPr>
            </w:pPr>
            <w:r>
              <w:rPr>
                <w:rFonts w:ascii="仿宋" w:eastAsia="仿宋" w:hAnsi="仿宋" w:cs="仿宋" w:hint="eastAsia"/>
                <w:snapToGrid w:val="0"/>
                <w:sz w:val="32"/>
                <w:szCs w:val="32"/>
              </w:rPr>
              <w:t>经营负责人</w:t>
            </w:r>
          </w:p>
        </w:tc>
        <w:tc>
          <w:tcPr>
            <w:tcW w:w="1306" w:type="dxa"/>
            <w:vAlign w:val="center"/>
          </w:tcPr>
          <w:p w:rsidR="00DA2F6F" w:rsidRDefault="00DA2F6F" w:rsidP="009C2B05">
            <w:pPr>
              <w:jc w:val="center"/>
              <w:rPr>
                <w:rFonts w:ascii="仿宋" w:eastAsia="仿宋" w:hAnsi="仿宋" w:cs="Times New Roman"/>
                <w:b/>
                <w:bCs/>
                <w:snapToGrid w:val="0"/>
              </w:rPr>
            </w:pPr>
          </w:p>
        </w:tc>
        <w:tc>
          <w:tcPr>
            <w:tcW w:w="1080"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职称</w:t>
            </w:r>
          </w:p>
        </w:tc>
        <w:tc>
          <w:tcPr>
            <w:tcW w:w="1294" w:type="dxa"/>
            <w:vAlign w:val="center"/>
          </w:tcPr>
          <w:p w:rsidR="00DA2F6F" w:rsidRDefault="00DA2F6F" w:rsidP="009C2B05">
            <w:pPr>
              <w:jc w:val="center"/>
              <w:rPr>
                <w:rFonts w:ascii="仿宋" w:eastAsia="仿宋" w:hAnsi="仿宋" w:cs="Times New Roman"/>
                <w:b/>
                <w:bCs/>
                <w:snapToGrid w:val="0"/>
              </w:rPr>
            </w:pPr>
          </w:p>
        </w:tc>
        <w:tc>
          <w:tcPr>
            <w:tcW w:w="1946" w:type="dxa"/>
            <w:gridSpan w:val="2"/>
            <w:vAlign w:val="center"/>
          </w:tcPr>
          <w:p w:rsidR="00DA2F6F" w:rsidRDefault="00DA2F6F" w:rsidP="009C2B05">
            <w:pPr>
              <w:jc w:val="center"/>
              <w:rPr>
                <w:rFonts w:ascii="仿宋" w:eastAsia="仿宋" w:hAnsi="仿宋" w:cs="Times New Roman"/>
                <w:b/>
                <w:bCs/>
                <w:snapToGrid w:val="0"/>
              </w:rPr>
            </w:pPr>
            <w:r>
              <w:rPr>
                <w:rFonts w:ascii="仿宋" w:eastAsia="仿宋" w:hAnsi="仿宋" w:cs="仿宋" w:hint="eastAsia"/>
                <w:snapToGrid w:val="0"/>
                <w:sz w:val="32"/>
                <w:szCs w:val="32"/>
              </w:rPr>
              <w:t>从业年限</w:t>
            </w:r>
          </w:p>
        </w:tc>
        <w:tc>
          <w:tcPr>
            <w:tcW w:w="1455" w:type="dxa"/>
            <w:vAlign w:val="center"/>
          </w:tcPr>
          <w:p w:rsidR="00DA2F6F" w:rsidRDefault="00DA2F6F" w:rsidP="009C2B05">
            <w:pPr>
              <w:jc w:val="center"/>
              <w:rPr>
                <w:rFonts w:ascii="仿宋" w:eastAsia="仿宋" w:hAnsi="仿宋" w:cs="Times New Roman"/>
                <w:b/>
                <w:bCs/>
                <w:snapToGrid w:val="0"/>
              </w:rPr>
            </w:pPr>
          </w:p>
        </w:tc>
      </w:tr>
      <w:tr w:rsidR="00DA2F6F">
        <w:trPr>
          <w:trHeight w:hRule="exact" w:val="624"/>
          <w:jc w:val="center"/>
        </w:trPr>
        <w:tc>
          <w:tcPr>
            <w:tcW w:w="1682" w:type="dxa"/>
            <w:vAlign w:val="center"/>
          </w:tcPr>
          <w:p w:rsidR="00DA2F6F" w:rsidRDefault="00DA2F6F" w:rsidP="009C2B05">
            <w:pPr>
              <w:jc w:val="distribute"/>
              <w:rPr>
                <w:rFonts w:ascii="仿宋" w:eastAsia="仿宋" w:hAnsi="仿宋" w:cs="Times New Roman"/>
                <w:snapToGrid w:val="0"/>
              </w:rPr>
            </w:pPr>
            <w:r>
              <w:rPr>
                <w:rFonts w:ascii="仿宋" w:eastAsia="仿宋" w:hAnsi="仿宋" w:cs="仿宋" w:hint="eastAsia"/>
                <w:snapToGrid w:val="0"/>
                <w:sz w:val="32"/>
                <w:szCs w:val="32"/>
              </w:rPr>
              <w:t>财务负责人</w:t>
            </w:r>
          </w:p>
        </w:tc>
        <w:tc>
          <w:tcPr>
            <w:tcW w:w="1306" w:type="dxa"/>
            <w:vAlign w:val="center"/>
          </w:tcPr>
          <w:p w:rsidR="00DA2F6F" w:rsidRDefault="00DA2F6F" w:rsidP="009C2B05">
            <w:pPr>
              <w:jc w:val="center"/>
              <w:rPr>
                <w:rFonts w:ascii="仿宋" w:eastAsia="仿宋" w:hAnsi="仿宋" w:cs="Times New Roman"/>
                <w:b/>
                <w:bCs/>
                <w:snapToGrid w:val="0"/>
              </w:rPr>
            </w:pPr>
          </w:p>
        </w:tc>
        <w:tc>
          <w:tcPr>
            <w:tcW w:w="1080"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职称</w:t>
            </w:r>
          </w:p>
        </w:tc>
        <w:tc>
          <w:tcPr>
            <w:tcW w:w="1294" w:type="dxa"/>
            <w:vAlign w:val="center"/>
          </w:tcPr>
          <w:p w:rsidR="00DA2F6F" w:rsidRDefault="00DA2F6F" w:rsidP="009C2B05">
            <w:pPr>
              <w:jc w:val="center"/>
              <w:rPr>
                <w:rFonts w:ascii="仿宋" w:eastAsia="仿宋" w:hAnsi="仿宋" w:cs="Times New Roman"/>
                <w:b/>
                <w:bCs/>
                <w:snapToGrid w:val="0"/>
              </w:rPr>
            </w:pPr>
          </w:p>
        </w:tc>
        <w:tc>
          <w:tcPr>
            <w:tcW w:w="1946" w:type="dxa"/>
            <w:gridSpan w:val="2"/>
            <w:vAlign w:val="center"/>
          </w:tcPr>
          <w:p w:rsidR="00DA2F6F" w:rsidRDefault="00DA2F6F" w:rsidP="009C2B05">
            <w:pPr>
              <w:jc w:val="center"/>
              <w:rPr>
                <w:rFonts w:ascii="仿宋" w:eastAsia="仿宋" w:hAnsi="仿宋" w:cs="Times New Roman"/>
                <w:b/>
                <w:bCs/>
                <w:snapToGrid w:val="0"/>
              </w:rPr>
            </w:pPr>
            <w:r>
              <w:rPr>
                <w:rFonts w:ascii="仿宋" w:eastAsia="仿宋" w:hAnsi="仿宋" w:cs="仿宋" w:hint="eastAsia"/>
                <w:snapToGrid w:val="0"/>
                <w:sz w:val="32"/>
                <w:szCs w:val="32"/>
              </w:rPr>
              <w:t>从业年限</w:t>
            </w:r>
          </w:p>
        </w:tc>
        <w:tc>
          <w:tcPr>
            <w:tcW w:w="1455" w:type="dxa"/>
            <w:vAlign w:val="center"/>
          </w:tcPr>
          <w:p w:rsidR="00DA2F6F" w:rsidRDefault="00DA2F6F" w:rsidP="009C2B05">
            <w:pPr>
              <w:jc w:val="center"/>
              <w:rPr>
                <w:rFonts w:ascii="仿宋" w:eastAsia="仿宋" w:hAnsi="仿宋" w:cs="Times New Roman"/>
                <w:b/>
                <w:bCs/>
                <w:snapToGrid w:val="0"/>
              </w:rPr>
            </w:pPr>
          </w:p>
        </w:tc>
      </w:tr>
    </w:tbl>
    <w:p w:rsidR="00DA2F6F" w:rsidRDefault="00DA2F6F" w:rsidP="00B6272A">
      <w:pPr>
        <w:widowControl/>
        <w:rPr>
          <w:rFonts w:ascii="方正小标宋简体" w:eastAsia="方正小标宋简体" w:hAnsi="宋体" w:cs="Times New Roman"/>
          <w:snapToGrid w:val="0"/>
          <w:sz w:val="44"/>
          <w:szCs w:val="44"/>
        </w:rPr>
      </w:pPr>
      <w:r>
        <w:rPr>
          <w:rFonts w:ascii="方正小标宋简体" w:eastAsia="方正小标宋简体" w:hAnsi="宋体" w:cs="Times New Roman"/>
          <w:snapToGrid w:val="0"/>
          <w:sz w:val="44"/>
          <w:szCs w:val="44"/>
        </w:rPr>
        <w:br w:type="page"/>
      </w:r>
      <w:r>
        <w:rPr>
          <w:rFonts w:ascii="方正小标宋简体" w:eastAsia="方正小标宋简体" w:hAnsi="宋体" w:cs="方正小标宋简体" w:hint="eastAsia"/>
          <w:snapToGrid w:val="0"/>
          <w:sz w:val="44"/>
          <w:szCs w:val="44"/>
        </w:rPr>
        <w:lastRenderedPageBreak/>
        <w:t>一、燃气企业基本情况</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01"/>
        <w:gridCol w:w="1483"/>
        <w:gridCol w:w="831"/>
        <w:gridCol w:w="18"/>
        <w:gridCol w:w="635"/>
        <w:gridCol w:w="949"/>
        <w:gridCol w:w="536"/>
        <w:gridCol w:w="532"/>
        <w:gridCol w:w="769"/>
        <w:gridCol w:w="1726"/>
      </w:tblGrid>
      <w:tr w:rsidR="00DA2F6F">
        <w:trPr>
          <w:trHeight w:val="3025"/>
          <w:jc w:val="center"/>
        </w:trPr>
        <w:tc>
          <w:tcPr>
            <w:tcW w:w="1601" w:type="dxa"/>
            <w:vAlign w:val="center"/>
          </w:tcPr>
          <w:p w:rsidR="00DA2F6F" w:rsidRDefault="00DA2F6F" w:rsidP="009C2B05">
            <w:pPr>
              <w:jc w:val="center"/>
              <w:rPr>
                <w:rFonts w:ascii="宋体" w:eastAsia="仿宋" w:hAnsi="宋体" w:cs="Times New Roman"/>
                <w:snapToGrid w:val="0"/>
                <w:sz w:val="24"/>
                <w:szCs w:val="24"/>
              </w:rPr>
            </w:pPr>
            <w:r>
              <w:rPr>
                <w:rFonts w:ascii="宋体" w:eastAsia="仿宋" w:hAnsi="宋体" w:cs="仿宋" w:hint="eastAsia"/>
                <w:snapToGrid w:val="0"/>
                <w:sz w:val="24"/>
                <w:szCs w:val="24"/>
              </w:rPr>
              <w:t>企业名称</w:t>
            </w:r>
          </w:p>
        </w:tc>
        <w:tc>
          <w:tcPr>
            <w:tcW w:w="4452" w:type="dxa"/>
            <w:gridSpan w:val="6"/>
            <w:vAlign w:val="center"/>
          </w:tcPr>
          <w:p w:rsidR="00DA2F6F" w:rsidRDefault="00DA2F6F" w:rsidP="009C2B05">
            <w:pPr>
              <w:jc w:val="center"/>
              <w:rPr>
                <w:rFonts w:ascii="宋体" w:eastAsia="仿宋" w:hAnsi="宋体" w:cs="Times New Roman"/>
                <w:snapToGrid w:val="0"/>
                <w:sz w:val="24"/>
                <w:szCs w:val="24"/>
              </w:rPr>
            </w:pPr>
          </w:p>
        </w:tc>
        <w:tc>
          <w:tcPr>
            <w:tcW w:w="1301" w:type="dxa"/>
            <w:gridSpan w:val="2"/>
            <w:vAlign w:val="center"/>
          </w:tcPr>
          <w:p w:rsidR="00DA2F6F" w:rsidRDefault="00DA2F6F" w:rsidP="009C2B05">
            <w:pPr>
              <w:jc w:val="center"/>
              <w:rPr>
                <w:rFonts w:ascii="宋体" w:eastAsia="仿宋" w:hAnsi="宋体" w:cs="Times New Roman"/>
                <w:snapToGrid w:val="0"/>
                <w:sz w:val="24"/>
                <w:szCs w:val="24"/>
              </w:rPr>
            </w:pPr>
            <w:r>
              <w:rPr>
                <w:rFonts w:ascii="宋体" w:eastAsia="仿宋" w:hAnsi="宋体" w:cs="仿宋" w:hint="eastAsia"/>
                <w:snapToGrid w:val="0"/>
                <w:sz w:val="24"/>
                <w:szCs w:val="24"/>
              </w:rPr>
              <w:t>企业类型</w:t>
            </w:r>
          </w:p>
        </w:tc>
        <w:tc>
          <w:tcPr>
            <w:tcW w:w="1726" w:type="dxa"/>
            <w:vAlign w:val="center"/>
          </w:tcPr>
          <w:p w:rsidR="00DA2F6F" w:rsidRDefault="00DA2F6F" w:rsidP="009C2B05">
            <w:pPr>
              <w:rPr>
                <w:rFonts w:ascii="宋体" w:eastAsia="仿宋" w:hAnsi="宋体" w:cs="Times New Roman"/>
                <w:snapToGrid w:val="0"/>
                <w:sz w:val="24"/>
                <w:szCs w:val="24"/>
              </w:rPr>
            </w:pPr>
            <w:r>
              <w:rPr>
                <w:rFonts w:ascii="宋体" w:eastAsia="仿宋" w:hAnsi="宋体" w:cs="宋体"/>
                <w:snapToGrid w:val="0"/>
                <w:sz w:val="24"/>
                <w:szCs w:val="24"/>
              </w:rPr>
              <w:t>1</w:t>
            </w:r>
            <w:r>
              <w:rPr>
                <w:rFonts w:ascii="宋体" w:eastAsia="仿宋" w:hAnsi="宋体" w:cs="仿宋" w:hint="eastAsia"/>
                <w:snapToGrid w:val="0"/>
                <w:sz w:val="24"/>
                <w:szCs w:val="24"/>
              </w:rPr>
              <w:t>．管道燃气</w:t>
            </w:r>
          </w:p>
          <w:p w:rsidR="00DA2F6F" w:rsidRDefault="00DA2F6F" w:rsidP="009C2B05">
            <w:pPr>
              <w:rPr>
                <w:rFonts w:ascii="宋体" w:eastAsia="仿宋" w:hAnsi="宋体" w:cs="Times New Roman"/>
                <w:snapToGrid w:val="0"/>
                <w:sz w:val="24"/>
                <w:szCs w:val="24"/>
              </w:rPr>
            </w:pPr>
            <w:r>
              <w:rPr>
                <w:rFonts w:ascii="宋体" w:eastAsia="仿宋" w:hAnsi="宋体" w:cs="宋体"/>
                <w:snapToGrid w:val="0"/>
                <w:sz w:val="24"/>
                <w:szCs w:val="24"/>
              </w:rPr>
              <w:t>2</w:t>
            </w:r>
            <w:r>
              <w:rPr>
                <w:rFonts w:ascii="宋体" w:eastAsia="仿宋" w:hAnsi="宋体" w:cs="仿宋" w:hint="eastAsia"/>
                <w:snapToGrid w:val="0"/>
                <w:sz w:val="24"/>
                <w:szCs w:val="24"/>
              </w:rPr>
              <w:t>．瓶装燃气储配灌装</w:t>
            </w:r>
          </w:p>
          <w:p w:rsidR="00DA2F6F" w:rsidRDefault="00DA2F6F" w:rsidP="009C2B05">
            <w:pPr>
              <w:rPr>
                <w:rFonts w:ascii="宋体" w:eastAsia="仿宋" w:hAnsi="宋体" w:cs="Times New Roman"/>
                <w:snapToGrid w:val="0"/>
                <w:sz w:val="24"/>
                <w:szCs w:val="24"/>
              </w:rPr>
            </w:pPr>
            <w:r>
              <w:rPr>
                <w:rFonts w:ascii="宋体" w:eastAsia="仿宋" w:hAnsi="宋体" w:cs="宋体"/>
                <w:snapToGrid w:val="0"/>
                <w:sz w:val="24"/>
                <w:szCs w:val="24"/>
              </w:rPr>
              <w:t>3</w:t>
            </w:r>
            <w:r>
              <w:rPr>
                <w:rFonts w:ascii="宋体" w:eastAsia="仿宋" w:hAnsi="宋体" w:cs="仿宋" w:hint="eastAsia"/>
                <w:snapToGrid w:val="0"/>
                <w:sz w:val="24"/>
                <w:szCs w:val="24"/>
              </w:rPr>
              <w:t>．汽车加气站</w:t>
            </w:r>
          </w:p>
          <w:p w:rsidR="00DA2F6F" w:rsidRDefault="00DA2F6F" w:rsidP="009C2B05">
            <w:pPr>
              <w:rPr>
                <w:rFonts w:ascii="宋体" w:eastAsia="仿宋" w:hAnsi="宋体" w:cs="Times New Roman"/>
                <w:snapToGrid w:val="0"/>
                <w:sz w:val="24"/>
                <w:szCs w:val="24"/>
              </w:rPr>
            </w:pPr>
            <w:r>
              <w:rPr>
                <w:rFonts w:ascii="宋体" w:eastAsia="仿宋" w:hAnsi="宋体" w:cs="宋体"/>
                <w:snapToGrid w:val="0"/>
                <w:sz w:val="24"/>
                <w:szCs w:val="24"/>
              </w:rPr>
              <w:t>4</w:t>
            </w:r>
            <w:r>
              <w:rPr>
                <w:rFonts w:ascii="宋体" w:eastAsia="仿宋" w:hAnsi="宋体" w:cs="仿宋" w:hint="eastAsia"/>
                <w:snapToGrid w:val="0"/>
                <w:sz w:val="24"/>
                <w:szCs w:val="24"/>
              </w:rPr>
              <w:t>．其它</w:t>
            </w:r>
          </w:p>
        </w:tc>
      </w:tr>
      <w:tr w:rsidR="00DA2F6F">
        <w:trPr>
          <w:trHeight w:val="2422"/>
          <w:jc w:val="center"/>
        </w:trPr>
        <w:tc>
          <w:tcPr>
            <w:tcW w:w="1601" w:type="dxa"/>
            <w:vAlign w:val="center"/>
          </w:tcPr>
          <w:p w:rsidR="00DA2F6F" w:rsidRDefault="00DA2F6F" w:rsidP="009C2B05">
            <w:pPr>
              <w:jc w:val="center"/>
              <w:rPr>
                <w:rFonts w:ascii="宋体" w:eastAsia="仿宋" w:hAnsi="宋体" w:cs="Times New Roman"/>
                <w:snapToGrid w:val="0"/>
                <w:sz w:val="24"/>
                <w:szCs w:val="24"/>
              </w:rPr>
            </w:pPr>
            <w:r>
              <w:rPr>
                <w:rFonts w:ascii="宋体" w:eastAsia="仿宋" w:hAnsi="宋体" w:cs="仿宋" w:hint="eastAsia"/>
                <w:snapToGrid w:val="0"/>
                <w:sz w:val="24"/>
                <w:szCs w:val="24"/>
              </w:rPr>
              <w:t>所供燃气</w:t>
            </w:r>
          </w:p>
          <w:p w:rsidR="00DA2F6F" w:rsidRDefault="00DA2F6F" w:rsidP="009C2B05">
            <w:pPr>
              <w:jc w:val="center"/>
              <w:rPr>
                <w:rFonts w:ascii="宋体" w:eastAsia="仿宋" w:hAnsi="宋体" w:cs="Times New Roman"/>
                <w:snapToGrid w:val="0"/>
                <w:sz w:val="24"/>
                <w:szCs w:val="24"/>
              </w:rPr>
            </w:pPr>
            <w:r>
              <w:rPr>
                <w:rFonts w:ascii="宋体" w:eastAsia="仿宋" w:hAnsi="宋体" w:cs="仿宋" w:hint="eastAsia"/>
                <w:snapToGrid w:val="0"/>
                <w:sz w:val="24"/>
                <w:szCs w:val="24"/>
              </w:rPr>
              <w:t>种类</w:t>
            </w:r>
          </w:p>
        </w:tc>
        <w:tc>
          <w:tcPr>
            <w:tcW w:w="1483" w:type="dxa"/>
            <w:vAlign w:val="center"/>
          </w:tcPr>
          <w:p w:rsidR="00DA2F6F" w:rsidRDefault="00DA2F6F" w:rsidP="009C2B05">
            <w:pPr>
              <w:jc w:val="center"/>
              <w:rPr>
                <w:rFonts w:ascii="宋体" w:eastAsia="仿宋" w:hAnsi="宋体" w:cs="Times New Roman"/>
                <w:snapToGrid w:val="0"/>
                <w:sz w:val="24"/>
                <w:szCs w:val="24"/>
              </w:rPr>
            </w:pPr>
          </w:p>
        </w:tc>
        <w:tc>
          <w:tcPr>
            <w:tcW w:w="1484" w:type="dxa"/>
            <w:gridSpan w:val="3"/>
            <w:vAlign w:val="center"/>
          </w:tcPr>
          <w:p w:rsidR="00DA2F6F" w:rsidRDefault="00DA2F6F" w:rsidP="009C2B05">
            <w:pPr>
              <w:jc w:val="center"/>
              <w:rPr>
                <w:rFonts w:ascii="宋体" w:eastAsia="仿宋" w:hAnsi="宋体" w:cs="Times New Roman"/>
                <w:snapToGrid w:val="0"/>
                <w:sz w:val="24"/>
                <w:szCs w:val="24"/>
              </w:rPr>
            </w:pPr>
          </w:p>
          <w:p w:rsidR="00DA2F6F" w:rsidRDefault="00DA2F6F" w:rsidP="009C2B05">
            <w:pPr>
              <w:jc w:val="center"/>
              <w:rPr>
                <w:rFonts w:ascii="宋体" w:eastAsia="仿宋" w:hAnsi="宋体" w:cs="Times New Roman"/>
                <w:snapToGrid w:val="0"/>
                <w:sz w:val="24"/>
                <w:szCs w:val="24"/>
              </w:rPr>
            </w:pPr>
          </w:p>
          <w:p w:rsidR="00DA2F6F" w:rsidRDefault="00DA2F6F" w:rsidP="009C2B05">
            <w:pPr>
              <w:jc w:val="center"/>
              <w:rPr>
                <w:rFonts w:ascii="宋体" w:eastAsia="仿宋" w:hAnsi="宋体" w:cs="Times New Roman"/>
                <w:snapToGrid w:val="0"/>
                <w:sz w:val="24"/>
                <w:szCs w:val="24"/>
              </w:rPr>
            </w:pPr>
            <w:r>
              <w:rPr>
                <w:rFonts w:ascii="宋体" w:eastAsia="仿宋" w:hAnsi="宋体" w:cs="仿宋" w:hint="eastAsia"/>
                <w:snapToGrid w:val="0"/>
                <w:sz w:val="24"/>
                <w:szCs w:val="24"/>
              </w:rPr>
              <w:t>气源来源</w:t>
            </w:r>
          </w:p>
        </w:tc>
        <w:tc>
          <w:tcPr>
            <w:tcW w:w="1485" w:type="dxa"/>
            <w:gridSpan w:val="2"/>
            <w:vAlign w:val="center"/>
          </w:tcPr>
          <w:p w:rsidR="00DA2F6F" w:rsidRDefault="00DA2F6F" w:rsidP="009C2B05">
            <w:pPr>
              <w:jc w:val="center"/>
              <w:rPr>
                <w:rFonts w:ascii="宋体" w:eastAsia="仿宋" w:hAnsi="宋体" w:cs="Times New Roman"/>
                <w:snapToGrid w:val="0"/>
                <w:sz w:val="24"/>
                <w:szCs w:val="24"/>
              </w:rPr>
            </w:pPr>
          </w:p>
        </w:tc>
        <w:tc>
          <w:tcPr>
            <w:tcW w:w="1301" w:type="dxa"/>
            <w:gridSpan w:val="2"/>
            <w:vAlign w:val="center"/>
          </w:tcPr>
          <w:p w:rsidR="00DA2F6F" w:rsidRDefault="00DA2F6F" w:rsidP="009C2B05">
            <w:pPr>
              <w:jc w:val="center"/>
              <w:rPr>
                <w:rFonts w:ascii="宋体" w:eastAsia="仿宋" w:hAnsi="宋体" w:cs="Times New Roman"/>
                <w:snapToGrid w:val="0"/>
                <w:sz w:val="24"/>
                <w:szCs w:val="24"/>
              </w:rPr>
            </w:pPr>
            <w:r>
              <w:rPr>
                <w:rFonts w:ascii="宋体" w:eastAsia="仿宋" w:hAnsi="宋体" w:cs="仿宋" w:hint="eastAsia"/>
                <w:snapToGrid w:val="0"/>
                <w:sz w:val="24"/>
                <w:szCs w:val="24"/>
              </w:rPr>
              <w:t>日平均供气量（万立方米）</w:t>
            </w:r>
          </w:p>
        </w:tc>
        <w:tc>
          <w:tcPr>
            <w:tcW w:w="1726" w:type="dxa"/>
            <w:vAlign w:val="center"/>
          </w:tcPr>
          <w:p w:rsidR="00DA2F6F" w:rsidRDefault="00DA2F6F" w:rsidP="009C2B05">
            <w:pPr>
              <w:jc w:val="center"/>
              <w:rPr>
                <w:rFonts w:ascii="宋体" w:eastAsia="仿宋" w:hAnsi="宋体" w:cs="Times New Roman"/>
                <w:snapToGrid w:val="0"/>
                <w:sz w:val="24"/>
                <w:szCs w:val="24"/>
              </w:rPr>
            </w:pPr>
          </w:p>
        </w:tc>
      </w:tr>
      <w:tr w:rsidR="00DA2F6F">
        <w:trPr>
          <w:trHeight w:hRule="exact" w:val="767"/>
          <w:jc w:val="center"/>
        </w:trPr>
        <w:tc>
          <w:tcPr>
            <w:tcW w:w="1601" w:type="dxa"/>
            <w:vMerge w:val="restart"/>
            <w:vAlign w:val="center"/>
          </w:tcPr>
          <w:p w:rsidR="00DA2F6F" w:rsidRDefault="00DA2F6F" w:rsidP="009C2B05">
            <w:pPr>
              <w:jc w:val="center"/>
              <w:rPr>
                <w:rFonts w:ascii="宋体" w:eastAsia="仿宋" w:hAnsi="宋体" w:cs="Times New Roman"/>
                <w:snapToGrid w:val="0"/>
                <w:position w:val="-4"/>
                <w:sz w:val="24"/>
                <w:szCs w:val="24"/>
              </w:rPr>
            </w:pPr>
            <w:r>
              <w:rPr>
                <w:rFonts w:ascii="宋体" w:eastAsia="仿宋" w:hAnsi="宋体" w:cs="仿宋" w:hint="eastAsia"/>
                <w:snapToGrid w:val="0"/>
                <w:position w:val="-4"/>
                <w:sz w:val="24"/>
                <w:szCs w:val="24"/>
              </w:rPr>
              <w:t>管道燃气企用户市场基本情况</w:t>
            </w:r>
          </w:p>
        </w:tc>
        <w:tc>
          <w:tcPr>
            <w:tcW w:w="2314" w:type="dxa"/>
            <w:gridSpan w:val="2"/>
            <w:vAlign w:val="center"/>
          </w:tcPr>
          <w:p w:rsidR="00DA2F6F" w:rsidRDefault="00DA2F6F" w:rsidP="009C2B05">
            <w:pPr>
              <w:jc w:val="center"/>
              <w:rPr>
                <w:rFonts w:ascii="宋体" w:eastAsia="仿宋" w:hAnsi="宋体" w:cs="Times New Roman"/>
                <w:snapToGrid w:val="0"/>
                <w:position w:val="-4"/>
                <w:sz w:val="24"/>
                <w:szCs w:val="24"/>
              </w:rPr>
            </w:pPr>
            <w:r>
              <w:rPr>
                <w:rFonts w:ascii="宋体" w:eastAsia="仿宋" w:hAnsi="宋体" w:cs="仿宋" w:hint="eastAsia"/>
                <w:snapToGrid w:val="0"/>
                <w:position w:val="-4"/>
                <w:sz w:val="24"/>
                <w:szCs w:val="24"/>
              </w:rPr>
              <w:t>高压管网（</w:t>
            </w:r>
            <w:r>
              <w:rPr>
                <w:rFonts w:ascii="宋体" w:eastAsia="仿宋" w:hAnsi="宋体" w:cs="宋体"/>
                <w:snapToGrid w:val="0"/>
                <w:position w:val="-4"/>
                <w:sz w:val="24"/>
                <w:szCs w:val="24"/>
              </w:rPr>
              <w:t>KM</w:t>
            </w:r>
            <w:r>
              <w:rPr>
                <w:rFonts w:ascii="宋体" w:eastAsia="仿宋" w:hAnsi="宋体" w:cs="仿宋" w:hint="eastAsia"/>
                <w:snapToGrid w:val="0"/>
                <w:position w:val="-4"/>
                <w:sz w:val="24"/>
                <w:szCs w:val="24"/>
              </w:rPr>
              <w:t>）</w:t>
            </w:r>
          </w:p>
        </w:tc>
        <w:tc>
          <w:tcPr>
            <w:tcW w:w="1602" w:type="dxa"/>
            <w:gridSpan w:val="3"/>
            <w:vAlign w:val="center"/>
          </w:tcPr>
          <w:p w:rsidR="00DA2F6F" w:rsidRDefault="00DA2F6F" w:rsidP="009C2B05">
            <w:pPr>
              <w:jc w:val="center"/>
              <w:rPr>
                <w:rFonts w:ascii="宋体" w:eastAsia="仿宋" w:hAnsi="宋体" w:cs="Times New Roman"/>
                <w:snapToGrid w:val="0"/>
                <w:position w:val="-4"/>
                <w:sz w:val="24"/>
                <w:szCs w:val="24"/>
              </w:rPr>
            </w:pPr>
          </w:p>
        </w:tc>
        <w:tc>
          <w:tcPr>
            <w:tcW w:w="1837" w:type="dxa"/>
            <w:gridSpan w:val="3"/>
            <w:vAlign w:val="center"/>
          </w:tcPr>
          <w:p w:rsidR="00DA2F6F" w:rsidRDefault="00DA2F6F" w:rsidP="009C2B05">
            <w:pPr>
              <w:ind w:left="220"/>
              <w:jc w:val="center"/>
              <w:rPr>
                <w:rFonts w:ascii="宋体" w:eastAsia="仿宋" w:hAnsi="宋体" w:cs="Times New Roman"/>
                <w:snapToGrid w:val="0"/>
                <w:position w:val="-4"/>
                <w:sz w:val="24"/>
                <w:szCs w:val="24"/>
              </w:rPr>
            </w:pPr>
            <w:r>
              <w:rPr>
                <w:rFonts w:ascii="宋体" w:eastAsia="仿宋" w:hAnsi="宋体" w:cs="仿宋" w:hint="eastAsia"/>
                <w:snapToGrid w:val="0"/>
                <w:position w:val="-4"/>
                <w:sz w:val="24"/>
                <w:szCs w:val="24"/>
              </w:rPr>
              <w:t>中压管网（</w:t>
            </w:r>
            <w:r>
              <w:rPr>
                <w:rFonts w:ascii="宋体" w:eastAsia="仿宋" w:hAnsi="宋体" w:cs="宋体"/>
                <w:snapToGrid w:val="0"/>
                <w:position w:val="-4"/>
                <w:sz w:val="24"/>
                <w:szCs w:val="24"/>
              </w:rPr>
              <w:t>KM</w:t>
            </w:r>
            <w:r>
              <w:rPr>
                <w:rFonts w:ascii="宋体" w:eastAsia="仿宋" w:hAnsi="宋体" w:cs="仿宋" w:hint="eastAsia"/>
                <w:snapToGrid w:val="0"/>
                <w:position w:val="-4"/>
                <w:sz w:val="24"/>
                <w:szCs w:val="24"/>
              </w:rPr>
              <w:t>）</w:t>
            </w:r>
          </w:p>
        </w:tc>
        <w:tc>
          <w:tcPr>
            <w:tcW w:w="1726" w:type="dxa"/>
            <w:vAlign w:val="center"/>
          </w:tcPr>
          <w:p w:rsidR="00DA2F6F" w:rsidRDefault="00DA2F6F" w:rsidP="009C2B05">
            <w:pPr>
              <w:jc w:val="center"/>
              <w:rPr>
                <w:rFonts w:ascii="宋体" w:eastAsia="仿宋" w:hAnsi="宋体" w:cs="Times New Roman"/>
                <w:snapToGrid w:val="0"/>
                <w:position w:val="-4"/>
                <w:sz w:val="24"/>
                <w:szCs w:val="24"/>
              </w:rPr>
            </w:pPr>
          </w:p>
        </w:tc>
      </w:tr>
      <w:tr w:rsidR="00DA2F6F">
        <w:trPr>
          <w:trHeight w:hRule="exact" w:val="767"/>
          <w:jc w:val="center"/>
        </w:trPr>
        <w:tc>
          <w:tcPr>
            <w:tcW w:w="1601" w:type="dxa"/>
            <w:vMerge/>
            <w:vAlign w:val="center"/>
          </w:tcPr>
          <w:p w:rsidR="00DA2F6F" w:rsidRDefault="00DA2F6F" w:rsidP="009C2B05">
            <w:pPr>
              <w:jc w:val="center"/>
              <w:rPr>
                <w:rFonts w:ascii="宋体" w:eastAsia="仿宋" w:hAnsi="宋体" w:cs="Times New Roman"/>
                <w:snapToGrid w:val="0"/>
                <w:position w:val="-4"/>
                <w:sz w:val="24"/>
                <w:szCs w:val="24"/>
              </w:rPr>
            </w:pPr>
          </w:p>
        </w:tc>
        <w:tc>
          <w:tcPr>
            <w:tcW w:w="2314" w:type="dxa"/>
            <w:gridSpan w:val="2"/>
            <w:vAlign w:val="center"/>
          </w:tcPr>
          <w:p w:rsidR="00DA2F6F" w:rsidRDefault="00DA2F6F" w:rsidP="009C2B05">
            <w:pPr>
              <w:jc w:val="center"/>
              <w:rPr>
                <w:rFonts w:ascii="宋体" w:eastAsia="仿宋" w:hAnsi="宋体" w:cs="Times New Roman"/>
                <w:snapToGrid w:val="0"/>
                <w:position w:val="-4"/>
                <w:sz w:val="24"/>
                <w:szCs w:val="24"/>
              </w:rPr>
            </w:pPr>
            <w:r>
              <w:rPr>
                <w:rFonts w:ascii="宋体" w:eastAsia="仿宋" w:hAnsi="宋体" w:cs="仿宋" w:hint="eastAsia"/>
                <w:snapToGrid w:val="0"/>
                <w:position w:val="-4"/>
                <w:sz w:val="24"/>
                <w:szCs w:val="24"/>
              </w:rPr>
              <w:t>低压管网（</w:t>
            </w:r>
            <w:r>
              <w:rPr>
                <w:rFonts w:ascii="宋体" w:eastAsia="仿宋" w:hAnsi="宋体" w:cs="宋体"/>
                <w:snapToGrid w:val="0"/>
                <w:position w:val="-4"/>
                <w:sz w:val="24"/>
                <w:szCs w:val="24"/>
              </w:rPr>
              <w:t>KM</w:t>
            </w:r>
            <w:r>
              <w:rPr>
                <w:rFonts w:ascii="宋体" w:eastAsia="仿宋" w:hAnsi="宋体" w:cs="仿宋" w:hint="eastAsia"/>
                <w:snapToGrid w:val="0"/>
                <w:position w:val="-4"/>
                <w:sz w:val="24"/>
                <w:szCs w:val="24"/>
              </w:rPr>
              <w:t>）</w:t>
            </w:r>
          </w:p>
        </w:tc>
        <w:tc>
          <w:tcPr>
            <w:tcW w:w="1602" w:type="dxa"/>
            <w:gridSpan w:val="3"/>
            <w:vAlign w:val="center"/>
          </w:tcPr>
          <w:p w:rsidR="00DA2F6F" w:rsidRDefault="00DA2F6F" w:rsidP="009C2B05">
            <w:pPr>
              <w:jc w:val="center"/>
              <w:rPr>
                <w:rFonts w:ascii="宋体" w:eastAsia="仿宋" w:hAnsi="宋体" w:cs="Times New Roman"/>
                <w:snapToGrid w:val="0"/>
                <w:position w:val="-4"/>
                <w:sz w:val="24"/>
                <w:szCs w:val="24"/>
              </w:rPr>
            </w:pPr>
          </w:p>
        </w:tc>
        <w:tc>
          <w:tcPr>
            <w:tcW w:w="1837" w:type="dxa"/>
            <w:gridSpan w:val="3"/>
            <w:vAlign w:val="center"/>
          </w:tcPr>
          <w:p w:rsidR="00DA2F6F" w:rsidRDefault="00DA2F6F" w:rsidP="009C2B05">
            <w:pPr>
              <w:ind w:left="220"/>
              <w:jc w:val="center"/>
              <w:rPr>
                <w:rFonts w:ascii="宋体" w:eastAsia="仿宋" w:hAnsi="宋体" w:cs="Times New Roman"/>
                <w:snapToGrid w:val="0"/>
                <w:position w:val="-4"/>
                <w:sz w:val="24"/>
                <w:szCs w:val="24"/>
              </w:rPr>
            </w:pPr>
            <w:r>
              <w:rPr>
                <w:rFonts w:ascii="宋体" w:eastAsia="仿宋" w:hAnsi="宋体" w:cs="仿宋" w:hint="eastAsia"/>
                <w:snapToGrid w:val="0"/>
                <w:position w:val="-4"/>
                <w:sz w:val="24"/>
                <w:szCs w:val="24"/>
              </w:rPr>
              <w:t>居民用户</w:t>
            </w:r>
          </w:p>
          <w:p w:rsidR="00DA2F6F" w:rsidRDefault="00DA2F6F" w:rsidP="009C2B05">
            <w:pPr>
              <w:ind w:left="220"/>
              <w:jc w:val="center"/>
              <w:rPr>
                <w:rFonts w:ascii="宋体" w:eastAsia="仿宋" w:hAnsi="宋体" w:cs="Times New Roman"/>
                <w:snapToGrid w:val="0"/>
                <w:position w:val="-4"/>
                <w:sz w:val="24"/>
                <w:szCs w:val="24"/>
              </w:rPr>
            </w:pPr>
            <w:r>
              <w:rPr>
                <w:rFonts w:ascii="宋体" w:eastAsia="仿宋" w:hAnsi="宋体" w:cs="仿宋" w:hint="eastAsia"/>
                <w:snapToGrid w:val="0"/>
                <w:position w:val="-4"/>
                <w:sz w:val="24"/>
                <w:szCs w:val="24"/>
              </w:rPr>
              <w:t>（户）</w:t>
            </w:r>
          </w:p>
        </w:tc>
        <w:tc>
          <w:tcPr>
            <w:tcW w:w="1726" w:type="dxa"/>
            <w:vAlign w:val="center"/>
          </w:tcPr>
          <w:p w:rsidR="00DA2F6F" w:rsidRDefault="00DA2F6F" w:rsidP="009C2B05">
            <w:pPr>
              <w:jc w:val="center"/>
              <w:rPr>
                <w:rFonts w:ascii="宋体" w:eastAsia="仿宋" w:hAnsi="宋体" w:cs="Times New Roman"/>
                <w:snapToGrid w:val="0"/>
                <w:position w:val="-4"/>
                <w:sz w:val="24"/>
                <w:szCs w:val="24"/>
              </w:rPr>
            </w:pPr>
          </w:p>
        </w:tc>
      </w:tr>
      <w:tr w:rsidR="00DA2F6F">
        <w:trPr>
          <w:trHeight w:hRule="exact" w:val="767"/>
          <w:jc w:val="center"/>
        </w:trPr>
        <w:tc>
          <w:tcPr>
            <w:tcW w:w="1601" w:type="dxa"/>
            <w:vMerge/>
            <w:vAlign w:val="center"/>
          </w:tcPr>
          <w:p w:rsidR="00DA2F6F" w:rsidRDefault="00DA2F6F" w:rsidP="009C2B05">
            <w:pPr>
              <w:jc w:val="center"/>
              <w:rPr>
                <w:rFonts w:ascii="宋体" w:eastAsia="仿宋" w:hAnsi="宋体" w:cs="Times New Roman"/>
                <w:snapToGrid w:val="0"/>
                <w:position w:val="-4"/>
                <w:sz w:val="24"/>
                <w:szCs w:val="24"/>
              </w:rPr>
            </w:pPr>
          </w:p>
        </w:tc>
        <w:tc>
          <w:tcPr>
            <w:tcW w:w="2314" w:type="dxa"/>
            <w:gridSpan w:val="2"/>
            <w:vAlign w:val="center"/>
          </w:tcPr>
          <w:p w:rsidR="00DA2F6F" w:rsidRDefault="00DA2F6F" w:rsidP="009C2B05">
            <w:pPr>
              <w:jc w:val="center"/>
              <w:rPr>
                <w:rFonts w:ascii="宋体" w:eastAsia="仿宋" w:hAnsi="宋体" w:cs="Times New Roman"/>
                <w:snapToGrid w:val="0"/>
                <w:position w:val="-4"/>
                <w:sz w:val="24"/>
                <w:szCs w:val="24"/>
              </w:rPr>
            </w:pPr>
            <w:r>
              <w:rPr>
                <w:rFonts w:ascii="宋体" w:eastAsia="仿宋" w:hAnsi="宋体" w:cs="仿宋" w:hint="eastAsia"/>
                <w:snapToGrid w:val="0"/>
                <w:position w:val="-4"/>
                <w:sz w:val="24"/>
                <w:szCs w:val="24"/>
              </w:rPr>
              <w:t>餐饮用户</w:t>
            </w:r>
          </w:p>
          <w:p w:rsidR="00DA2F6F" w:rsidRDefault="00DA2F6F" w:rsidP="009C2B05">
            <w:pPr>
              <w:jc w:val="center"/>
              <w:rPr>
                <w:rFonts w:ascii="宋体" w:eastAsia="仿宋" w:hAnsi="宋体" w:cs="Times New Roman"/>
                <w:snapToGrid w:val="0"/>
                <w:position w:val="-4"/>
                <w:sz w:val="24"/>
                <w:szCs w:val="24"/>
              </w:rPr>
            </w:pPr>
            <w:r>
              <w:rPr>
                <w:rFonts w:ascii="宋体" w:eastAsia="仿宋" w:hAnsi="宋体" w:cs="仿宋" w:hint="eastAsia"/>
                <w:snapToGrid w:val="0"/>
                <w:position w:val="-4"/>
                <w:sz w:val="24"/>
                <w:szCs w:val="24"/>
              </w:rPr>
              <w:t>（户）</w:t>
            </w:r>
          </w:p>
        </w:tc>
        <w:tc>
          <w:tcPr>
            <w:tcW w:w="1602" w:type="dxa"/>
            <w:gridSpan w:val="3"/>
            <w:vAlign w:val="center"/>
          </w:tcPr>
          <w:p w:rsidR="00DA2F6F" w:rsidRDefault="00DA2F6F" w:rsidP="009C2B05">
            <w:pPr>
              <w:jc w:val="center"/>
              <w:rPr>
                <w:rFonts w:ascii="宋体" w:cs="Times New Roman"/>
                <w:snapToGrid w:val="0"/>
                <w:position w:val="-4"/>
                <w:sz w:val="24"/>
                <w:szCs w:val="24"/>
              </w:rPr>
            </w:pPr>
          </w:p>
        </w:tc>
        <w:tc>
          <w:tcPr>
            <w:tcW w:w="1837" w:type="dxa"/>
            <w:gridSpan w:val="3"/>
            <w:vAlign w:val="center"/>
          </w:tcPr>
          <w:p w:rsidR="00DA2F6F" w:rsidRDefault="00DA2F6F" w:rsidP="009C2B05">
            <w:pPr>
              <w:ind w:left="220"/>
              <w:jc w:val="center"/>
              <w:rPr>
                <w:rFonts w:ascii="宋体" w:eastAsia="仿宋" w:hAnsi="宋体" w:cs="Times New Roman"/>
                <w:snapToGrid w:val="0"/>
                <w:position w:val="-4"/>
                <w:sz w:val="24"/>
                <w:szCs w:val="24"/>
              </w:rPr>
            </w:pPr>
            <w:r>
              <w:rPr>
                <w:rFonts w:ascii="宋体" w:eastAsia="仿宋" w:hAnsi="宋体" w:cs="仿宋" w:hint="eastAsia"/>
                <w:snapToGrid w:val="0"/>
                <w:position w:val="-4"/>
                <w:sz w:val="24"/>
                <w:szCs w:val="24"/>
              </w:rPr>
              <w:t>工业用户</w:t>
            </w:r>
          </w:p>
          <w:p w:rsidR="00DA2F6F" w:rsidRDefault="00DA2F6F" w:rsidP="009C2B05">
            <w:pPr>
              <w:ind w:left="220"/>
              <w:jc w:val="center"/>
              <w:rPr>
                <w:rFonts w:ascii="宋体" w:eastAsia="仿宋" w:hAnsi="宋体" w:cs="Times New Roman"/>
                <w:snapToGrid w:val="0"/>
                <w:position w:val="-4"/>
                <w:sz w:val="24"/>
                <w:szCs w:val="24"/>
              </w:rPr>
            </w:pPr>
            <w:r>
              <w:rPr>
                <w:rFonts w:ascii="宋体" w:eastAsia="仿宋" w:hAnsi="宋体" w:cs="仿宋" w:hint="eastAsia"/>
                <w:snapToGrid w:val="0"/>
                <w:position w:val="-4"/>
                <w:sz w:val="24"/>
                <w:szCs w:val="24"/>
              </w:rPr>
              <w:t>（户）</w:t>
            </w:r>
          </w:p>
        </w:tc>
        <w:tc>
          <w:tcPr>
            <w:tcW w:w="1726" w:type="dxa"/>
            <w:vAlign w:val="center"/>
          </w:tcPr>
          <w:p w:rsidR="00DA2F6F" w:rsidRDefault="00DA2F6F" w:rsidP="009C2B05">
            <w:pPr>
              <w:jc w:val="center"/>
              <w:rPr>
                <w:rFonts w:ascii="宋体" w:eastAsia="仿宋" w:hAnsi="宋体" w:cs="Times New Roman"/>
                <w:snapToGrid w:val="0"/>
                <w:position w:val="-4"/>
                <w:sz w:val="24"/>
                <w:szCs w:val="24"/>
              </w:rPr>
            </w:pPr>
          </w:p>
        </w:tc>
      </w:tr>
      <w:tr w:rsidR="00DA2F6F">
        <w:trPr>
          <w:trHeight w:hRule="exact" w:val="767"/>
          <w:jc w:val="center"/>
        </w:trPr>
        <w:tc>
          <w:tcPr>
            <w:tcW w:w="1601" w:type="dxa"/>
            <w:vMerge w:val="restart"/>
            <w:vAlign w:val="center"/>
          </w:tcPr>
          <w:p w:rsidR="00DA2F6F" w:rsidRDefault="00DA2F6F" w:rsidP="009C2B05">
            <w:pPr>
              <w:jc w:val="center"/>
              <w:rPr>
                <w:rFonts w:ascii="宋体" w:eastAsia="仿宋" w:hAnsi="宋体" w:cs="Times New Roman"/>
                <w:snapToGrid w:val="0"/>
                <w:position w:val="-4"/>
                <w:sz w:val="24"/>
                <w:szCs w:val="24"/>
              </w:rPr>
            </w:pPr>
            <w:r>
              <w:rPr>
                <w:rFonts w:ascii="宋体" w:eastAsia="仿宋" w:hAnsi="宋体" w:cs="仿宋" w:hint="eastAsia"/>
                <w:snapToGrid w:val="0"/>
                <w:position w:val="-4"/>
                <w:sz w:val="24"/>
                <w:szCs w:val="24"/>
              </w:rPr>
              <w:t>主要场站</w:t>
            </w:r>
          </w:p>
          <w:p w:rsidR="00DA2F6F" w:rsidRDefault="00DA2F6F" w:rsidP="009C2B05">
            <w:pPr>
              <w:jc w:val="center"/>
              <w:rPr>
                <w:rFonts w:ascii="宋体" w:eastAsia="仿宋" w:hAnsi="宋体" w:cs="Times New Roman"/>
                <w:snapToGrid w:val="0"/>
                <w:position w:val="-4"/>
                <w:sz w:val="24"/>
                <w:szCs w:val="24"/>
              </w:rPr>
            </w:pPr>
            <w:r>
              <w:rPr>
                <w:rFonts w:ascii="宋体" w:eastAsia="仿宋" w:hAnsi="宋体" w:cs="仿宋" w:hint="eastAsia"/>
                <w:snapToGrid w:val="0"/>
                <w:position w:val="-4"/>
                <w:sz w:val="24"/>
                <w:szCs w:val="24"/>
              </w:rPr>
              <w:t>设施</w:t>
            </w:r>
          </w:p>
        </w:tc>
        <w:tc>
          <w:tcPr>
            <w:tcW w:w="2332" w:type="dxa"/>
            <w:gridSpan w:val="3"/>
            <w:vAlign w:val="center"/>
          </w:tcPr>
          <w:p w:rsidR="00DA2F6F" w:rsidRDefault="00DA2F6F" w:rsidP="009C2B05">
            <w:pPr>
              <w:jc w:val="center"/>
              <w:rPr>
                <w:rFonts w:ascii="宋体" w:eastAsia="仿宋" w:hAnsi="宋体" w:cs="Times New Roman"/>
                <w:snapToGrid w:val="0"/>
                <w:position w:val="-4"/>
                <w:sz w:val="24"/>
                <w:szCs w:val="24"/>
              </w:rPr>
            </w:pPr>
            <w:r>
              <w:rPr>
                <w:rFonts w:ascii="宋体" w:eastAsia="仿宋" w:hAnsi="宋体" w:cs="仿宋" w:hint="eastAsia"/>
                <w:snapToGrid w:val="0"/>
                <w:position w:val="-4"/>
                <w:sz w:val="24"/>
                <w:szCs w:val="24"/>
              </w:rPr>
              <w:t>名称</w:t>
            </w:r>
          </w:p>
        </w:tc>
        <w:tc>
          <w:tcPr>
            <w:tcW w:w="2652" w:type="dxa"/>
            <w:gridSpan w:val="4"/>
            <w:vAlign w:val="center"/>
          </w:tcPr>
          <w:p w:rsidR="00DA2F6F" w:rsidRDefault="00DA2F6F" w:rsidP="009C2B05">
            <w:pPr>
              <w:jc w:val="center"/>
              <w:rPr>
                <w:rFonts w:ascii="宋体" w:eastAsia="仿宋" w:hAnsi="宋体" w:cs="Times New Roman"/>
                <w:snapToGrid w:val="0"/>
                <w:position w:val="-4"/>
                <w:sz w:val="24"/>
                <w:szCs w:val="24"/>
              </w:rPr>
            </w:pPr>
            <w:r>
              <w:rPr>
                <w:rFonts w:ascii="宋体" w:eastAsia="仿宋" w:hAnsi="宋体" w:cs="仿宋" w:hint="eastAsia"/>
                <w:snapToGrid w:val="0"/>
                <w:position w:val="-4"/>
                <w:sz w:val="24"/>
                <w:szCs w:val="24"/>
              </w:rPr>
              <w:t>详细地址</w:t>
            </w:r>
          </w:p>
        </w:tc>
        <w:tc>
          <w:tcPr>
            <w:tcW w:w="2495" w:type="dxa"/>
            <w:gridSpan w:val="2"/>
            <w:vAlign w:val="center"/>
          </w:tcPr>
          <w:p w:rsidR="00DA2F6F" w:rsidRDefault="00DA2F6F" w:rsidP="009C2B05">
            <w:pPr>
              <w:jc w:val="center"/>
              <w:rPr>
                <w:rFonts w:ascii="宋体" w:eastAsia="仿宋" w:hAnsi="宋体" w:cs="Times New Roman"/>
                <w:snapToGrid w:val="0"/>
                <w:position w:val="-4"/>
                <w:sz w:val="24"/>
                <w:szCs w:val="24"/>
              </w:rPr>
            </w:pPr>
            <w:r>
              <w:rPr>
                <w:rFonts w:ascii="宋体" w:eastAsia="仿宋" w:hAnsi="宋体" w:cs="仿宋" w:hint="eastAsia"/>
                <w:snapToGrid w:val="0"/>
                <w:position w:val="-4"/>
                <w:sz w:val="24"/>
                <w:szCs w:val="24"/>
              </w:rPr>
              <w:t>概况（规模）</w:t>
            </w:r>
          </w:p>
        </w:tc>
      </w:tr>
      <w:tr w:rsidR="00DA2F6F">
        <w:trPr>
          <w:trHeight w:hRule="exact" w:val="767"/>
          <w:jc w:val="center"/>
        </w:trPr>
        <w:tc>
          <w:tcPr>
            <w:tcW w:w="1601" w:type="dxa"/>
            <w:vMerge/>
            <w:vAlign w:val="center"/>
          </w:tcPr>
          <w:p w:rsidR="00DA2F6F" w:rsidRDefault="00DA2F6F" w:rsidP="009C2B05">
            <w:pPr>
              <w:jc w:val="center"/>
              <w:rPr>
                <w:rFonts w:ascii="宋体" w:eastAsia="仿宋" w:hAnsi="宋体" w:cs="Times New Roman"/>
                <w:snapToGrid w:val="0"/>
                <w:position w:val="-4"/>
                <w:sz w:val="24"/>
                <w:szCs w:val="24"/>
              </w:rPr>
            </w:pPr>
          </w:p>
        </w:tc>
        <w:tc>
          <w:tcPr>
            <w:tcW w:w="2332" w:type="dxa"/>
            <w:gridSpan w:val="3"/>
            <w:vAlign w:val="center"/>
          </w:tcPr>
          <w:p w:rsidR="00DA2F6F" w:rsidRDefault="00DA2F6F" w:rsidP="009C2B05">
            <w:pPr>
              <w:jc w:val="center"/>
              <w:rPr>
                <w:rFonts w:ascii="宋体" w:eastAsia="仿宋" w:hAnsi="宋体" w:cs="Times New Roman"/>
                <w:snapToGrid w:val="0"/>
                <w:position w:val="-4"/>
                <w:sz w:val="24"/>
                <w:szCs w:val="24"/>
              </w:rPr>
            </w:pPr>
          </w:p>
        </w:tc>
        <w:tc>
          <w:tcPr>
            <w:tcW w:w="2652" w:type="dxa"/>
            <w:gridSpan w:val="4"/>
            <w:vAlign w:val="center"/>
          </w:tcPr>
          <w:p w:rsidR="00DA2F6F" w:rsidRDefault="00DA2F6F" w:rsidP="009C2B05">
            <w:pPr>
              <w:jc w:val="center"/>
              <w:rPr>
                <w:rFonts w:ascii="宋体" w:eastAsia="仿宋" w:hAnsi="宋体" w:cs="Times New Roman"/>
                <w:snapToGrid w:val="0"/>
                <w:position w:val="-4"/>
                <w:sz w:val="24"/>
                <w:szCs w:val="24"/>
              </w:rPr>
            </w:pPr>
          </w:p>
        </w:tc>
        <w:tc>
          <w:tcPr>
            <w:tcW w:w="2495" w:type="dxa"/>
            <w:gridSpan w:val="2"/>
            <w:vAlign w:val="center"/>
          </w:tcPr>
          <w:p w:rsidR="00DA2F6F" w:rsidRDefault="00DA2F6F" w:rsidP="009C2B05">
            <w:pPr>
              <w:jc w:val="center"/>
              <w:rPr>
                <w:rFonts w:ascii="宋体" w:eastAsia="仿宋" w:hAnsi="宋体" w:cs="Times New Roman"/>
                <w:snapToGrid w:val="0"/>
                <w:position w:val="-4"/>
                <w:sz w:val="24"/>
                <w:szCs w:val="24"/>
              </w:rPr>
            </w:pPr>
          </w:p>
        </w:tc>
      </w:tr>
      <w:tr w:rsidR="00DA2F6F">
        <w:trPr>
          <w:trHeight w:hRule="exact" w:val="767"/>
          <w:jc w:val="center"/>
        </w:trPr>
        <w:tc>
          <w:tcPr>
            <w:tcW w:w="1601" w:type="dxa"/>
            <w:vMerge/>
            <w:vAlign w:val="center"/>
          </w:tcPr>
          <w:p w:rsidR="00DA2F6F" w:rsidRDefault="00DA2F6F" w:rsidP="009C2B05">
            <w:pPr>
              <w:jc w:val="center"/>
              <w:rPr>
                <w:rFonts w:ascii="宋体" w:eastAsia="仿宋" w:hAnsi="宋体" w:cs="Times New Roman"/>
                <w:snapToGrid w:val="0"/>
                <w:position w:val="-4"/>
                <w:sz w:val="24"/>
                <w:szCs w:val="24"/>
              </w:rPr>
            </w:pPr>
          </w:p>
        </w:tc>
        <w:tc>
          <w:tcPr>
            <w:tcW w:w="2332" w:type="dxa"/>
            <w:gridSpan w:val="3"/>
            <w:vAlign w:val="center"/>
          </w:tcPr>
          <w:p w:rsidR="00DA2F6F" w:rsidRDefault="00DA2F6F" w:rsidP="009C2B05">
            <w:pPr>
              <w:jc w:val="center"/>
              <w:rPr>
                <w:rFonts w:ascii="宋体" w:eastAsia="仿宋" w:hAnsi="宋体" w:cs="Times New Roman"/>
                <w:snapToGrid w:val="0"/>
                <w:position w:val="-4"/>
                <w:sz w:val="24"/>
                <w:szCs w:val="24"/>
              </w:rPr>
            </w:pPr>
          </w:p>
        </w:tc>
        <w:tc>
          <w:tcPr>
            <w:tcW w:w="2652" w:type="dxa"/>
            <w:gridSpan w:val="4"/>
            <w:vAlign w:val="center"/>
          </w:tcPr>
          <w:p w:rsidR="00DA2F6F" w:rsidRDefault="00DA2F6F" w:rsidP="009C2B05">
            <w:pPr>
              <w:jc w:val="center"/>
              <w:rPr>
                <w:rFonts w:ascii="宋体" w:eastAsia="仿宋" w:hAnsi="宋体" w:cs="Times New Roman"/>
                <w:snapToGrid w:val="0"/>
                <w:position w:val="-4"/>
                <w:sz w:val="24"/>
                <w:szCs w:val="24"/>
              </w:rPr>
            </w:pPr>
          </w:p>
        </w:tc>
        <w:tc>
          <w:tcPr>
            <w:tcW w:w="2495" w:type="dxa"/>
            <w:gridSpan w:val="2"/>
            <w:vAlign w:val="center"/>
          </w:tcPr>
          <w:p w:rsidR="00DA2F6F" w:rsidRDefault="00DA2F6F" w:rsidP="009C2B05">
            <w:pPr>
              <w:jc w:val="center"/>
              <w:rPr>
                <w:rFonts w:ascii="宋体" w:eastAsia="仿宋" w:hAnsi="宋体" w:cs="Times New Roman"/>
                <w:snapToGrid w:val="0"/>
                <w:position w:val="-4"/>
                <w:sz w:val="24"/>
                <w:szCs w:val="24"/>
              </w:rPr>
            </w:pPr>
          </w:p>
        </w:tc>
      </w:tr>
      <w:tr w:rsidR="00DA2F6F">
        <w:trPr>
          <w:trHeight w:hRule="exact" w:val="767"/>
          <w:jc w:val="center"/>
        </w:trPr>
        <w:tc>
          <w:tcPr>
            <w:tcW w:w="1601" w:type="dxa"/>
            <w:vAlign w:val="center"/>
          </w:tcPr>
          <w:p w:rsidR="00DA2F6F" w:rsidRDefault="00DA2F6F" w:rsidP="009C2B05">
            <w:pPr>
              <w:jc w:val="center"/>
              <w:rPr>
                <w:rFonts w:ascii="宋体" w:eastAsia="仿宋" w:hAnsi="宋体" w:cs="Times New Roman"/>
                <w:snapToGrid w:val="0"/>
                <w:position w:val="-4"/>
                <w:sz w:val="24"/>
                <w:szCs w:val="24"/>
              </w:rPr>
            </w:pPr>
            <w:r>
              <w:rPr>
                <w:rFonts w:ascii="宋体" w:eastAsia="仿宋" w:hAnsi="宋体" w:cs="仿宋" w:hint="eastAsia"/>
                <w:snapToGrid w:val="0"/>
                <w:position w:val="-4"/>
                <w:sz w:val="24"/>
                <w:szCs w:val="24"/>
              </w:rPr>
              <w:t>职工总人数</w:t>
            </w:r>
          </w:p>
        </w:tc>
        <w:tc>
          <w:tcPr>
            <w:tcW w:w="7479" w:type="dxa"/>
            <w:gridSpan w:val="9"/>
            <w:vAlign w:val="center"/>
          </w:tcPr>
          <w:p w:rsidR="00DA2F6F" w:rsidRDefault="00DA2F6F" w:rsidP="009C2B05">
            <w:pPr>
              <w:jc w:val="center"/>
              <w:rPr>
                <w:rFonts w:ascii="宋体" w:eastAsia="仿宋" w:hAnsi="宋体" w:cs="Times New Roman"/>
                <w:snapToGrid w:val="0"/>
                <w:position w:val="-4"/>
                <w:sz w:val="24"/>
                <w:szCs w:val="24"/>
              </w:rPr>
            </w:pPr>
          </w:p>
        </w:tc>
      </w:tr>
      <w:tr w:rsidR="00DA2F6F">
        <w:trPr>
          <w:trHeight w:hRule="exact" w:val="1553"/>
          <w:jc w:val="center"/>
        </w:trPr>
        <w:tc>
          <w:tcPr>
            <w:tcW w:w="1601" w:type="dxa"/>
            <w:vAlign w:val="center"/>
          </w:tcPr>
          <w:p w:rsidR="00DA2F6F" w:rsidRDefault="00DA2F6F" w:rsidP="009C2B05">
            <w:pPr>
              <w:jc w:val="center"/>
              <w:rPr>
                <w:rFonts w:ascii="宋体" w:eastAsia="仿宋" w:hAnsi="宋体" w:cs="Times New Roman"/>
                <w:snapToGrid w:val="0"/>
                <w:position w:val="-4"/>
                <w:sz w:val="24"/>
                <w:szCs w:val="24"/>
              </w:rPr>
            </w:pPr>
            <w:r>
              <w:rPr>
                <w:rFonts w:ascii="宋体" w:eastAsia="仿宋" w:hAnsi="宋体" w:cs="仿宋" w:hint="eastAsia"/>
                <w:snapToGrid w:val="0"/>
                <w:position w:val="-4"/>
                <w:sz w:val="24"/>
                <w:szCs w:val="24"/>
              </w:rPr>
              <w:t>燃气专业技术人员数量</w:t>
            </w:r>
          </w:p>
        </w:tc>
        <w:tc>
          <w:tcPr>
            <w:tcW w:w="7479" w:type="dxa"/>
            <w:gridSpan w:val="9"/>
            <w:vAlign w:val="center"/>
          </w:tcPr>
          <w:p w:rsidR="00DA2F6F" w:rsidRDefault="00DA2F6F" w:rsidP="009C2B05">
            <w:pPr>
              <w:jc w:val="center"/>
              <w:rPr>
                <w:rFonts w:ascii="宋体" w:eastAsia="仿宋" w:hAnsi="宋体" w:cs="Times New Roman"/>
                <w:snapToGrid w:val="0"/>
                <w:position w:val="-4"/>
                <w:sz w:val="24"/>
                <w:szCs w:val="24"/>
              </w:rPr>
            </w:pPr>
          </w:p>
        </w:tc>
      </w:tr>
    </w:tbl>
    <w:p w:rsidR="00DA2F6F" w:rsidRDefault="00DA2F6F" w:rsidP="00B6272A">
      <w:pPr>
        <w:outlineLvl w:val="0"/>
        <w:rPr>
          <w:rFonts w:ascii="方正小标宋简体" w:eastAsia="方正小标宋简体" w:hAnsi="仿宋" w:cs="Times New Roman"/>
          <w:snapToGrid w:val="0"/>
          <w:sz w:val="44"/>
          <w:szCs w:val="44"/>
        </w:rPr>
      </w:pPr>
      <w:r>
        <w:rPr>
          <w:rFonts w:ascii="方正小标宋简体" w:eastAsia="方正小标宋简体" w:hAnsi="仿宋" w:cs="方正小标宋简体" w:hint="eastAsia"/>
          <w:snapToGrid w:val="0"/>
          <w:sz w:val="44"/>
          <w:szCs w:val="44"/>
        </w:rPr>
        <w:lastRenderedPageBreak/>
        <w:t>二、企业燃气专业技术人员名单</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3"/>
        <w:gridCol w:w="906"/>
        <w:gridCol w:w="504"/>
        <w:gridCol w:w="503"/>
        <w:gridCol w:w="705"/>
        <w:gridCol w:w="1812"/>
        <w:gridCol w:w="705"/>
        <w:gridCol w:w="906"/>
        <w:gridCol w:w="2517"/>
      </w:tblGrid>
      <w:tr w:rsidR="00DA2F6F">
        <w:trPr>
          <w:trHeight w:val="600"/>
          <w:jc w:val="center"/>
        </w:trPr>
        <w:tc>
          <w:tcPr>
            <w:tcW w:w="503"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序号</w:t>
            </w:r>
          </w:p>
        </w:tc>
        <w:tc>
          <w:tcPr>
            <w:tcW w:w="906"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姓名</w:t>
            </w:r>
          </w:p>
        </w:tc>
        <w:tc>
          <w:tcPr>
            <w:tcW w:w="504"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性别</w:t>
            </w:r>
          </w:p>
        </w:tc>
        <w:tc>
          <w:tcPr>
            <w:tcW w:w="503"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年龄</w:t>
            </w:r>
          </w:p>
        </w:tc>
        <w:tc>
          <w:tcPr>
            <w:tcW w:w="705"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学历</w:t>
            </w:r>
          </w:p>
        </w:tc>
        <w:tc>
          <w:tcPr>
            <w:tcW w:w="1812"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身份证号码</w:t>
            </w:r>
          </w:p>
        </w:tc>
        <w:tc>
          <w:tcPr>
            <w:tcW w:w="705"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专业</w:t>
            </w:r>
          </w:p>
        </w:tc>
        <w:tc>
          <w:tcPr>
            <w:tcW w:w="906"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职称</w:t>
            </w:r>
          </w:p>
        </w:tc>
        <w:tc>
          <w:tcPr>
            <w:tcW w:w="2517"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何时毕业于何校</w:t>
            </w:r>
          </w:p>
        </w:tc>
      </w:tr>
      <w:tr w:rsidR="00DA2F6F">
        <w:trPr>
          <w:trHeight w:val="560"/>
          <w:jc w:val="center"/>
        </w:trPr>
        <w:tc>
          <w:tcPr>
            <w:tcW w:w="503"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504" w:type="dxa"/>
            <w:vAlign w:val="center"/>
          </w:tcPr>
          <w:p w:rsidR="00DA2F6F" w:rsidRDefault="00DA2F6F" w:rsidP="009C2B05">
            <w:pPr>
              <w:jc w:val="center"/>
              <w:rPr>
                <w:rFonts w:ascii="仿宋" w:eastAsia="仿宋" w:hAnsi="仿宋" w:cs="Times New Roman"/>
                <w:snapToGrid w:val="0"/>
              </w:rPr>
            </w:pPr>
          </w:p>
        </w:tc>
        <w:tc>
          <w:tcPr>
            <w:tcW w:w="503"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1812"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2517" w:type="dxa"/>
            <w:vAlign w:val="center"/>
          </w:tcPr>
          <w:p w:rsidR="00DA2F6F" w:rsidRDefault="00DA2F6F" w:rsidP="009C2B05">
            <w:pPr>
              <w:jc w:val="center"/>
              <w:rPr>
                <w:rFonts w:ascii="仿宋" w:eastAsia="仿宋" w:hAnsi="仿宋" w:cs="Times New Roman"/>
                <w:snapToGrid w:val="0"/>
              </w:rPr>
            </w:pPr>
          </w:p>
        </w:tc>
      </w:tr>
      <w:tr w:rsidR="00DA2F6F">
        <w:trPr>
          <w:trHeight w:val="560"/>
          <w:jc w:val="center"/>
        </w:trPr>
        <w:tc>
          <w:tcPr>
            <w:tcW w:w="503"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504" w:type="dxa"/>
            <w:vAlign w:val="center"/>
          </w:tcPr>
          <w:p w:rsidR="00DA2F6F" w:rsidRDefault="00DA2F6F" w:rsidP="009C2B05">
            <w:pPr>
              <w:jc w:val="center"/>
              <w:rPr>
                <w:rFonts w:ascii="仿宋" w:eastAsia="仿宋" w:hAnsi="仿宋" w:cs="Times New Roman"/>
                <w:snapToGrid w:val="0"/>
              </w:rPr>
            </w:pPr>
          </w:p>
        </w:tc>
        <w:tc>
          <w:tcPr>
            <w:tcW w:w="503"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1812"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2517" w:type="dxa"/>
            <w:vAlign w:val="center"/>
          </w:tcPr>
          <w:p w:rsidR="00DA2F6F" w:rsidRDefault="00DA2F6F" w:rsidP="009C2B05">
            <w:pPr>
              <w:jc w:val="center"/>
              <w:rPr>
                <w:rFonts w:ascii="仿宋" w:eastAsia="仿宋" w:hAnsi="仿宋" w:cs="Times New Roman"/>
                <w:snapToGrid w:val="0"/>
              </w:rPr>
            </w:pPr>
          </w:p>
        </w:tc>
      </w:tr>
      <w:tr w:rsidR="00DA2F6F">
        <w:trPr>
          <w:trHeight w:val="560"/>
          <w:jc w:val="center"/>
        </w:trPr>
        <w:tc>
          <w:tcPr>
            <w:tcW w:w="503"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504" w:type="dxa"/>
            <w:vAlign w:val="center"/>
          </w:tcPr>
          <w:p w:rsidR="00DA2F6F" w:rsidRDefault="00DA2F6F" w:rsidP="009C2B05">
            <w:pPr>
              <w:jc w:val="center"/>
              <w:rPr>
                <w:rFonts w:ascii="仿宋" w:eastAsia="仿宋" w:hAnsi="仿宋" w:cs="Times New Roman"/>
                <w:snapToGrid w:val="0"/>
              </w:rPr>
            </w:pPr>
          </w:p>
        </w:tc>
        <w:tc>
          <w:tcPr>
            <w:tcW w:w="503"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1812"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2517" w:type="dxa"/>
            <w:vAlign w:val="center"/>
          </w:tcPr>
          <w:p w:rsidR="00DA2F6F" w:rsidRDefault="00DA2F6F" w:rsidP="009C2B05">
            <w:pPr>
              <w:jc w:val="center"/>
              <w:rPr>
                <w:rFonts w:ascii="仿宋" w:eastAsia="仿宋" w:hAnsi="仿宋" w:cs="Times New Roman"/>
                <w:snapToGrid w:val="0"/>
              </w:rPr>
            </w:pPr>
          </w:p>
        </w:tc>
      </w:tr>
      <w:tr w:rsidR="00DA2F6F">
        <w:trPr>
          <w:trHeight w:val="560"/>
          <w:jc w:val="center"/>
        </w:trPr>
        <w:tc>
          <w:tcPr>
            <w:tcW w:w="503"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504" w:type="dxa"/>
            <w:vAlign w:val="center"/>
          </w:tcPr>
          <w:p w:rsidR="00DA2F6F" w:rsidRDefault="00DA2F6F" w:rsidP="009C2B05">
            <w:pPr>
              <w:jc w:val="center"/>
              <w:rPr>
                <w:rFonts w:ascii="仿宋" w:eastAsia="仿宋" w:hAnsi="仿宋" w:cs="Times New Roman"/>
                <w:snapToGrid w:val="0"/>
              </w:rPr>
            </w:pPr>
          </w:p>
        </w:tc>
        <w:tc>
          <w:tcPr>
            <w:tcW w:w="503"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1812"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2517" w:type="dxa"/>
            <w:vAlign w:val="center"/>
          </w:tcPr>
          <w:p w:rsidR="00DA2F6F" w:rsidRDefault="00DA2F6F" w:rsidP="009C2B05">
            <w:pPr>
              <w:jc w:val="center"/>
              <w:rPr>
                <w:rFonts w:ascii="仿宋" w:eastAsia="仿宋" w:hAnsi="仿宋" w:cs="Times New Roman"/>
                <w:snapToGrid w:val="0"/>
              </w:rPr>
            </w:pPr>
          </w:p>
        </w:tc>
      </w:tr>
      <w:tr w:rsidR="00DA2F6F">
        <w:trPr>
          <w:trHeight w:val="560"/>
          <w:jc w:val="center"/>
        </w:trPr>
        <w:tc>
          <w:tcPr>
            <w:tcW w:w="503"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504" w:type="dxa"/>
            <w:vAlign w:val="center"/>
          </w:tcPr>
          <w:p w:rsidR="00DA2F6F" w:rsidRDefault="00DA2F6F" w:rsidP="009C2B05">
            <w:pPr>
              <w:jc w:val="center"/>
              <w:rPr>
                <w:rFonts w:ascii="仿宋" w:eastAsia="仿宋" w:hAnsi="仿宋" w:cs="Times New Roman"/>
                <w:snapToGrid w:val="0"/>
              </w:rPr>
            </w:pPr>
          </w:p>
        </w:tc>
        <w:tc>
          <w:tcPr>
            <w:tcW w:w="503"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1812"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2517" w:type="dxa"/>
            <w:vAlign w:val="center"/>
          </w:tcPr>
          <w:p w:rsidR="00DA2F6F" w:rsidRDefault="00DA2F6F" w:rsidP="009C2B05">
            <w:pPr>
              <w:jc w:val="center"/>
              <w:rPr>
                <w:rFonts w:ascii="仿宋" w:eastAsia="仿宋" w:hAnsi="仿宋" w:cs="Times New Roman"/>
                <w:snapToGrid w:val="0"/>
              </w:rPr>
            </w:pPr>
          </w:p>
        </w:tc>
      </w:tr>
      <w:tr w:rsidR="00DA2F6F">
        <w:trPr>
          <w:trHeight w:val="560"/>
          <w:jc w:val="center"/>
        </w:trPr>
        <w:tc>
          <w:tcPr>
            <w:tcW w:w="503"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504" w:type="dxa"/>
            <w:vAlign w:val="center"/>
          </w:tcPr>
          <w:p w:rsidR="00DA2F6F" w:rsidRDefault="00DA2F6F" w:rsidP="009C2B05">
            <w:pPr>
              <w:jc w:val="center"/>
              <w:rPr>
                <w:rFonts w:ascii="仿宋" w:eastAsia="仿宋" w:hAnsi="仿宋" w:cs="Times New Roman"/>
                <w:snapToGrid w:val="0"/>
              </w:rPr>
            </w:pPr>
          </w:p>
        </w:tc>
        <w:tc>
          <w:tcPr>
            <w:tcW w:w="503"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1812"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2517" w:type="dxa"/>
            <w:vAlign w:val="center"/>
          </w:tcPr>
          <w:p w:rsidR="00DA2F6F" w:rsidRDefault="00DA2F6F" w:rsidP="009C2B05">
            <w:pPr>
              <w:jc w:val="center"/>
              <w:rPr>
                <w:rFonts w:ascii="仿宋" w:eastAsia="仿宋" w:hAnsi="仿宋" w:cs="Times New Roman"/>
                <w:snapToGrid w:val="0"/>
              </w:rPr>
            </w:pPr>
          </w:p>
        </w:tc>
      </w:tr>
      <w:tr w:rsidR="00DA2F6F">
        <w:trPr>
          <w:trHeight w:val="560"/>
          <w:jc w:val="center"/>
        </w:trPr>
        <w:tc>
          <w:tcPr>
            <w:tcW w:w="503"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504" w:type="dxa"/>
            <w:vAlign w:val="center"/>
          </w:tcPr>
          <w:p w:rsidR="00DA2F6F" w:rsidRDefault="00DA2F6F" w:rsidP="009C2B05">
            <w:pPr>
              <w:jc w:val="center"/>
              <w:rPr>
                <w:rFonts w:ascii="仿宋" w:eastAsia="仿宋" w:hAnsi="仿宋" w:cs="Times New Roman"/>
                <w:snapToGrid w:val="0"/>
              </w:rPr>
            </w:pPr>
          </w:p>
        </w:tc>
        <w:tc>
          <w:tcPr>
            <w:tcW w:w="503"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1812"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2517" w:type="dxa"/>
            <w:vAlign w:val="center"/>
          </w:tcPr>
          <w:p w:rsidR="00DA2F6F" w:rsidRDefault="00DA2F6F" w:rsidP="009C2B05">
            <w:pPr>
              <w:jc w:val="center"/>
              <w:rPr>
                <w:rFonts w:ascii="仿宋" w:eastAsia="仿宋" w:hAnsi="仿宋" w:cs="Times New Roman"/>
                <w:snapToGrid w:val="0"/>
              </w:rPr>
            </w:pPr>
          </w:p>
        </w:tc>
      </w:tr>
      <w:tr w:rsidR="00DA2F6F">
        <w:trPr>
          <w:trHeight w:val="560"/>
          <w:jc w:val="center"/>
        </w:trPr>
        <w:tc>
          <w:tcPr>
            <w:tcW w:w="503"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504" w:type="dxa"/>
            <w:vAlign w:val="center"/>
          </w:tcPr>
          <w:p w:rsidR="00DA2F6F" w:rsidRDefault="00DA2F6F" w:rsidP="009C2B05">
            <w:pPr>
              <w:jc w:val="center"/>
              <w:rPr>
                <w:rFonts w:ascii="仿宋" w:eastAsia="仿宋" w:hAnsi="仿宋" w:cs="Times New Roman"/>
                <w:snapToGrid w:val="0"/>
              </w:rPr>
            </w:pPr>
          </w:p>
        </w:tc>
        <w:tc>
          <w:tcPr>
            <w:tcW w:w="503"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1812"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2517" w:type="dxa"/>
            <w:vAlign w:val="center"/>
          </w:tcPr>
          <w:p w:rsidR="00DA2F6F" w:rsidRDefault="00DA2F6F" w:rsidP="009C2B05">
            <w:pPr>
              <w:jc w:val="center"/>
              <w:rPr>
                <w:rFonts w:ascii="仿宋" w:eastAsia="仿宋" w:hAnsi="仿宋" w:cs="Times New Roman"/>
                <w:snapToGrid w:val="0"/>
              </w:rPr>
            </w:pPr>
          </w:p>
        </w:tc>
      </w:tr>
      <w:tr w:rsidR="00DA2F6F">
        <w:trPr>
          <w:trHeight w:val="560"/>
          <w:jc w:val="center"/>
        </w:trPr>
        <w:tc>
          <w:tcPr>
            <w:tcW w:w="503"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504" w:type="dxa"/>
            <w:vAlign w:val="center"/>
          </w:tcPr>
          <w:p w:rsidR="00DA2F6F" w:rsidRDefault="00DA2F6F" w:rsidP="009C2B05">
            <w:pPr>
              <w:jc w:val="center"/>
              <w:rPr>
                <w:rFonts w:ascii="仿宋" w:eastAsia="仿宋" w:hAnsi="仿宋" w:cs="Times New Roman"/>
                <w:snapToGrid w:val="0"/>
              </w:rPr>
            </w:pPr>
          </w:p>
        </w:tc>
        <w:tc>
          <w:tcPr>
            <w:tcW w:w="503"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1812"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2517" w:type="dxa"/>
            <w:vAlign w:val="center"/>
          </w:tcPr>
          <w:p w:rsidR="00DA2F6F" w:rsidRDefault="00DA2F6F" w:rsidP="009C2B05">
            <w:pPr>
              <w:jc w:val="center"/>
              <w:rPr>
                <w:rFonts w:ascii="仿宋" w:eastAsia="仿宋" w:hAnsi="仿宋" w:cs="Times New Roman"/>
                <w:snapToGrid w:val="0"/>
              </w:rPr>
            </w:pPr>
          </w:p>
        </w:tc>
      </w:tr>
      <w:tr w:rsidR="00DA2F6F">
        <w:trPr>
          <w:trHeight w:val="560"/>
          <w:jc w:val="center"/>
        </w:trPr>
        <w:tc>
          <w:tcPr>
            <w:tcW w:w="503"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504" w:type="dxa"/>
            <w:vAlign w:val="center"/>
          </w:tcPr>
          <w:p w:rsidR="00DA2F6F" w:rsidRDefault="00DA2F6F" w:rsidP="009C2B05">
            <w:pPr>
              <w:jc w:val="center"/>
              <w:rPr>
                <w:rFonts w:ascii="仿宋" w:eastAsia="仿宋" w:hAnsi="仿宋" w:cs="Times New Roman"/>
                <w:snapToGrid w:val="0"/>
              </w:rPr>
            </w:pPr>
          </w:p>
        </w:tc>
        <w:tc>
          <w:tcPr>
            <w:tcW w:w="503"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1812"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2517" w:type="dxa"/>
            <w:vAlign w:val="center"/>
          </w:tcPr>
          <w:p w:rsidR="00DA2F6F" w:rsidRDefault="00DA2F6F" w:rsidP="009C2B05">
            <w:pPr>
              <w:jc w:val="center"/>
              <w:rPr>
                <w:rFonts w:ascii="仿宋" w:eastAsia="仿宋" w:hAnsi="仿宋" w:cs="Times New Roman"/>
                <w:snapToGrid w:val="0"/>
              </w:rPr>
            </w:pPr>
          </w:p>
        </w:tc>
      </w:tr>
      <w:tr w:rsidR="00DA2F6F">
        <w:trPr>
          <w:trHeight w:val="560"/>
          <w:jc w:val="center"/>
        </w:trPr>
        <w:tc>
          <w:tcPr>
            <w:tcW w:w="503"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504" w:type="dxa"/>
            <w:vAlign w:val="center"/>
          </w:tcPr>
          <w:p w:rsidR="00DA2F6F" w:rsidRDefault="00DA2F6F" w:rsidP="009C2B05">
            <w:pPr>
              <w:jc w:val="center"/>
              <w:rPr>
                <w:rFonts w:ascii="仿宋" w:eastAsia="仿宋" w:hAnsi="仿宋" w:cs="Times New Roman"/>
                <w:snapToGrid w:val="0"/>
              </w:rPr>
            </w:pPr>
          </w:p>
        </w:tc>
        <w:tc>
          <w:tcPr>
            <w:tcW w:w="503"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1812"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2517" w:type="dxa"/>
            <w:vAlign w:val="center"/>
          </w:tcPr>
          <w:p w:rsidR="00DA2F6F" w:rsidRDefault="00DA2F6F" w:rsidP="009C2B05">
            <w:pPr>
              <w:jc w:val="center"/>
              <w:rPr>
                <w:rFonts w:ascii="仿宋" w:eastAsia="仿宋" w:hAnsi="仿宋" w:cs="Times New Roman"/>
                <w:snapToGrid w:val="0"/>
              </w:rPr>
            </w:pPr>
          </w:p>
        </w:tc>
      </w:tr>
      <w:tr w:rsidR="00DA2F6F">
        <w:trPr>
          <w:trHeight w:val="560"/>
          <w:jc w:val="center"/>
        </w:trPr>
        <w:tc>
          <w:tcPr>
            <w:tcW w:w="503"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504" w:type="dxa"/>
            <w:vAlign w:val="center"/>
          </w:tcPr>
          <w:p w:rsidR="00DA2F6F" w:rsidRDefault="00DA2F6F" w:rsidP="009C2B05">
            <w:pPr>
              <w:jc w:val="center"/>
              <w:rPr>
                <w:rFonts w:ascii="仿宋" w:eastAsia="仿宋" w:hAnsi="仿宋" w:cs="Times New Roman"/>
                <w:snapToGrid w:val="0"/>
              </w:rPr>
            </w:pPr>
          </w:p>
        </w:tc>
        <w:tc>
          <w:tcPr>
            <w:tcW w:w="503"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1812"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2517" w:type="dxa"/>
            <w:vAlign w:val="center"/>
          </w:tcPr>
          <w:p w:rsidR="00DA2F6F" w:rsidRDefault="00DA2F6F" w:rsidP="009C2B05">
            <w:pPr>
              <w:jc w:val="center"/>
              <w:rPr>
                <w:rFonts w:ascii="仿宋" w:eastAsia="仿宋" w:hAnsi="仿宋" w:cs="Times New Roman"/>
                <w:snapToGrid w:val="0"/>
              </w:rPr>
            </w:pPr>
          </w:p>
        </w:tc>
      </w:tr>
      <w:tr w:rsidR="00DA2F6F">
        <w:trPr>
          <w:trHeight w:val="560"/>
          <w:jc w:val="center"/>
        </w:trPr>
        <w:tc>
          <w:tcPr>
            <w:tcW w:w="503"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504" w:type="dxa"/>
            <w:vAlign w:val="center"/>
          </w:tcPr>
          <w:p w:rsidR="00DA2F6F" w:rsidRDefault="00DA2F6F" w:rsidP="009C2B05">
            <w:pPr>
              <w:jc w:val="center"/>
              <w:rPr>
                <w:rFonts w:ascii="仿宋" w:eastAsia="仿宋" w:hAnsi="仿宋" w:cs="Times New Roman"/>
                <w:snapToGrid w:val="0"/>
              </w:rPr>
            </w:pPr>
          </w:p>
        </w:tc>
        <w:tc>
          <w:tcPr>
            <w:tcW w:w="503"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1812"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2517" w:type="dxa"/>
            <w:vAlign w:val="center"/>
          </w:tcPr>
          <w:p w:rsidR="00DA2F6F" w:rsidRDefault="00DA2F6F" w:rsidP="009C2B05">
            <w:pPr>
              <w:jc w:val="center"/>
              <w:rPr>
                <w:rFonts w:ascii="仿宋" w:eastAsia="仿宋" w:hAnsi="仿宋" w:cs="Times New Roman"/>
                <w:snapToGrid w:val="0"/>
              </w:rPr>
            </w:pPr>
          </w:p>
        </w:tc>
      </w:tr>
      <w:tr w:rsidR="00DA2F6F">
        <w:trPr>
          <w:trHeight w:val="560"/>
          <w:jc w:val="center"/>
        </w:trPr>
        <w:tc>
          <w:tcPr>
            <w:tcW w:w="503"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504" w:type="dxa"/>
            <w:vAlign w:val="center"/>
          </w:tcPr>
          <w:p w:rsidR="00DA2F6F" w:rsidRDefault="00DA2F6F" w:rsidP="009C2B05">
            <w:pPr>
              <w:jc w:val="center"/>
              <w:rPr>
                <w:rFonts w:ascii="仿宋" w:eastAsia="仿宋" w:hAnsi="仿宋" w:cs="Times New Roman"/>
                <w:snapToGrid w:val="0"/>
              </w:rPr>
            </w:pPr>
          </w:p>
        </w:tc>
        <w:tc>
          <w:tcPr>
            <w:tcW w:w="503"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1812" w:type="dxa"/>
            <w:vAlign w:val="center"/>
          </w:tcPr>
          <w:p w:rsidR="00DA2F6F" w:rsidRDefault="00DA2F6F" w:rsidP="009C2B05">
            <w:pPr>
              <w:jc w:val="center"/>
              <w:rPr>
                <w:rFonts w:ascii="仿宋" w:eastAsia="仿宋" w:hAnsi="仿宋" w:cs="Times New Roman"/>
                <w:snapToGrid w:val="0"/>
              </w:rPr>
            </w:pPr>
          </w:p>
        </w:tc>
        <w:tc>
          <w:tcPr>
            <w:tcW w:w="705" w:type="dxa"/>
            <w:vAlign w:val="center"/>
          </w:tcPr>
          <w:p w:rsidR="00DA2F6F" w:rsidRDefault="00DA2F6F" w:rsidP="009C2B05">
            <w:pPr>
              <w:jc w:val="center"/>
              <w:rPr>
                <w:rFonts w:ascii="仿宋" w:eastAsia="仿宋" w:hAnsi="仿宋" w:cs="Times New Roman"/>
                <w:snapToGrid w:val="0"/>
              </w:rPr>
            </w:pPr>
          </w:p>
        </w:tc>
        <w:tc>
          <w:tcPr>
            <w:tcW w:w="906" w:type="dxa"/>
            <w:vAlign w:val="center"/>
          </w:tcPr>
          <w:p w:rsidR="00DA2F6F" w:rsidRDefault="00DA2F6F" w:rsidP="009C2B05">
            <w:pPr>
              <w:jc w:val="center"/>
              <w:rPr>
                <w:rFonts w:ascii="仿宋" w:eastAsia="仿宋" w:hAnsi="仿宋" w:cs="Times New Roman"/>
                <w:snapToGrid w:val="0"/>
              </w:rPr>
            </w:pPr>
          </w:p>
        </w:tc>
        <w:tc>
          <w:tcPr>
            <w:tcW w:w="2517" w:type="dxa"/>
            <w:vAlign w:val="center"/>
          </w:tcPr>
          <w:p w:rsidR="00DA2F6F" w:rsidRDefault="00DA2F6F" w:rsidP="009C2B05">
            <w:pPr>
              <w:jc w:val="center"/>
              <w:rPr>
                <w:rFonts w:ascii="仿宋" w:eastAsia="仿宋" w:hAnsi="仿宋" w:cs="Times New Roman"/>
                <w:snapToGrid w:val="0"/>
              </w:rPr>
            </w:pPr>
          </w:p>
        </w:tc>
      </w:tr>
    </w:tbl>
    <w:p w:rsidR="00DA2F6F" w:rsidRDefault="00DA2F6F" w:rsidP="00B6272A">
      <w:pPr>
        <w:jc w:val="center"/>
        <w:outlineLvl w:val="0"/>
        <w:rPr>
          <w:rFonts w:ascii="方正小标宋简体" w:eastAsia="方正小标宋简体" w:hAnsi="仿宋" w:cs="Times New Roman"/>
          <w:snapToGrid w:val="0"/>
          <w:sz w:val="44"/>
          <w:szCs w:val="44"/>
        </w:rPr>
      </w:pPr>
    </w:p>
    <w:p w:rsidR="00DA2F6F" w:rsidRDefault="00DA2F6F" w:rsidP="00B6272A">
      <w:pPr>
        <w:widowControl/>
        <w:jc w:val="left"/>
        <w:rPr>
          <w:rFonts w:ascii="方正小标宋简体" w:eastAsia="方正小标宋简体" w:hAnsi="仿宋" w:cs="Times New Roman"/>
          <w:snapToGrid w:val="0"/>
          <w:sz w:val="44"/>
          <w:szCs w:val="44"/>
        </w:rPr>
      </w:pPr>
      <w:r>
        <w:rPr>
          <w:rFonts w:ascii="方正小标宋简体" w:eastAsia="方正小标宋简体" w:hAnsi="仿宋" w:cs="Times New Roman"/>
          <w:snapToGrid w:val="0"/>
          <w:sz w:val="44"/>
          <w:szCs w:val="44"/>
        </w:rPr>
        <w:br w:type="page"/>
      </w:r>
      <w:r>
        <w:rPr>
          <w:rFonts w:ascii="方正小标宋简体" w:eastAsia="方正小标宋简体" w:hAnsi="仿宋" w:cs="方正小标宋简体" w:hint="eastAsia"/>
          <w:snapToGrid w:val="0"/>
          <w:sz w:val="44"/>
          <w:szCs w:val="44"/>
        </w:rPr>
        <w:lastRenderedPageBreak/>
        <w:t>三、经培训持证上岗职工名册</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5"/>
        <w:gridCol w:w="945"/>
        <w:gridCol w:w="420"/>
        <w:gridCol w:w="525"/>
        <w:gridCol w:w="735"/>
        <w:gridCol w:w="735"/>
        <w:gridCol w:w="945"/>
        <w:gridCol w:w="1890"/>
        <w:gridCol w:w="2310"/>
        <w:gridCol w:w="420"/>
      </w:tblGrid>
      <w:tr w:rsidR="00DA2F6F">
        <w:trPr>
          <w:cantSplit/>
          <w:trHeight w:val="520"/>
          <w:jc w:val="center"/>
        </w:trPr>
        <w:tc>
          <w:tcPr>
            <w:tcW w:w="525"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序号</w:t>
            </w:r>
          </w:p>
        </w:tc>
        <w:tc>
          <w:tcPr>
            <w:tcW w:w="945"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姓名</w:t>
            </w:r>
          </w:p>
        </w:tc>
        <w:tc>
          <w:tcPr>
            <w:tcW w:w="420"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性别</w:t>
            </w:r>
          </w:p>
        </w:tc>
        <w:tc>
          <w:tcPr>
            <w:tcW w:w="525"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年龄</w:t>
            </w:r>
          </w:p>
        </w:tc>
        <w:tc>
          <w:tcPr>
            <w:tcW w:w="735"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学历</w:t>
            </w:r>
          </w:p>
        </w:tc>
        <w:tc>
          <w:tcPr>
            <w:tcW w:w="735"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工种</w:t>
            </w:r>
          </w:p>
        </w:tc>
        <w:tc>
          <w:tcPr>
            <w:tcW w:w="945"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等级</w:t>
            </w:r>
          </w:p>
        </w:tc>
        <w:tc>
          <w:tcPr>
            <w:tcW w:w="1890"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身份证号码</w:t>
            </w:r>
          </w:p>
        </w:tc>
        <w:tc>
          <w:tcPr>
            <w:tcW w:w="2310"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证书号码</w:t>
            </w:r>
          </w:p>
        </w:tc>
        <w:tc>
          <w:tcPr>
            <w:tcW w:w="420"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备注</w:t>
            </w:r>
          </w:p>
        </w:tc>
      </w:tr>
      <w:tr w:rsidR="00DA2F6F">
        <w:trPr>
          <w:cantSplit/>
          <w:trHeight w:val="500"/>
          <w:jc w:val="center"/>
        </w:trPr>
        <w:tc>
          <w:tcPr>
            <w:tcW w:w="52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c>
          <w:tcPr>
            <w:tcW w:w="52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jc w:val="center"/>
              <w:rPr>
                <w:rFonts w:ascii="仿宋" w:eastAsia="仿宋" w:hAnsi="仿宋" w:cs="Times New Roman"/>
                <w:snapToGrid w:val="0"/>
              </w:rPr>
            </w:pPr>
          </w:p>
        </w:tc>
        <w:tc>
          <w:tcPr>
            <w:tcW w:w="1890" w:type="dxa"/>
            <w:vAlign w:val="center"/>
          </w:tcPr>
          <w:p w:rsidR="00DA2F6F" w:rsidRDefault="00DA2F6F" w:rsidP="009C2B05">
            <w:pPr>
              <w:rPr>
                <w:rFonts w:ascii="仿宋" w:eastAsia="仿宋" w:hAnsi="仿宋" w:cs="Times New Roman"/>
                <w:snapToGrid w:val="0"/>
              </w:rPr>
            </w:pPr>
          </w:p>
        </w:tc>
        <w:tc>
          <w:tcPr>
            <w:tcW w:w="2310"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r>
      <w:tr w:rsidR="00DA2F6F">
        <w:trPr>
          <w:cantSplit/>
          <w:trHeight w:val="500"/>
          <w:jc w:val="center"/>
        </w:trPr>
        <w:tc>
          <w:tcPr>
            <w:tcW w:w="52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c>
          <w:tcPr>
            <w:tcW w:w="52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jc w:val="center"/>
              <w:rPr>
                <w:rFonts w:ascii="仿宋" w:eastAsia="仿宋" w:hAnsi="仿宋" w:cs="Times New Roman"/>
                <w:snapToGrid w:val="0"/>
              </w:rPr>
            </w:pPr>
          </w:p>
        </w:tc>
        <w:tc>
          <w:tcPr>
            <w:tcW w:w="1890" w:type="dxa"/>
            <w:vAlign w:val="center"/>
          </w:tcPr>
          <w:p w:rsidR="00DA2F6F" w:rsidRDefault="00DA2F6F" w:rsidP="009C2B05">
            <w:pPr>
              <w:rPr>
                <w:rFonts w:ascii="仿宋" w:eastAsia="仿宋" w:hAnsi="仿宋" w:cs="Times New Roman"/>
                <w:snapToGrid w:val="0"/>
              </w:rPr>
            </w:pPr>
          </w:p>
        </w:tc>
        <w:tc>
          <w:tcPr>
            <w:tcW w:w="2310"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r>
      <w:tr w:rsidR="00DA2F6F">
        <w:trPr>
          <w:cantSplit/>
          <w:trHeight w:val="500"/>
          <w:jc w:val="center"/>
        </w:trPr>
        <w:tc>
          <w:tcPr>
            <w:tcW w:w="52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c>
          <w:tcPr>
            <w:tcW w:w="52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jc w:val="center"/>
              <w:rPr>
                <w:rFonts w:ascii="仿宋" w:eastAsia="仿宋" w:hAnsi="仿宋" w:cs="Times New Roman"/>
                <w:snapToGrid w:val="0"/>
              </w:rPr>
            </w:pPr>
          </w:p>
        </w:tc>
        <w:tc>
          <w:tcPr>
            <w:tcW w:w="1890" w:type="dxa"/>
            <w:vAlign w:val="center"/>
          </w:tcPr>
          <w:p w:rsidR="00DA2F6F" w:rsidRDefault="00DA2F6F" w:rsidP="009C2B05">
            <w:pPr>
              <w:rPr>
                <w:rFonts w:ascii="仿宋" w:eastAsia="仿宋" w:hAnsi="仿宋" w:cs="Times New Roman"/>
                <w:snapToGrid w:val="0"/>
              </w:rPr>
            </w:pPr>
          </w:p>
        </w:tc>
        <w:tc>
          <w:tcPr>
            <w:tcW w:w="2310"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r>
      <w:tr w:rsidR="00DA2F6F">
        <w:trPr>
          <w:cantSplit/>
          <w:trHeight w:val="500"/>
          <w:jc w:val="center"/>
        </w:trPr>
        <w:tc>
          <w:tcPr>
            <w:tcW w:w="52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c>
          <w:tcPr>
            <w:tcW w:w="52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jc w:val="center"/>
              <w:rPr>
                <w:rFonts w:ascii="仿宋" w:eastAsia="仿宋" w:hAnsi="仿宋" w:cs="Times New Roman"/>
                <w:snapToGrid w:val="0"/>
              </w:rPr>
            </w:pPr>
          </w:p>
        </w:tc>
        <w:tc>
          <w:tcPr>
            <w:tcW w:w="1890" w:type="dxa"/>
            <w:vAlign w:val="center"/>
          </w:tcPr>
          <w:p w:rsidR="00DA2F6F" w:rsidRDefault="00DA2F6F" w:rsidP="009C2B05">
            <w:pPr>
              <w:rPr>
                <w:rFonts w:ascii="仿宋" w:eastAsia="仿宋" w:hAnsi="仿宋" w:cs="Times New Roman"/>
                <w:snapToGrid w:val="0"/>
              </w:rPr>
            </w:pPr>
          </w:p>
        </w:tc>
        <w:tc>
          <w:tcPr>
            <w:tcW w:w="2310"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r>
      <w:tr w:rsidR="00DA2F6F">
        <w:trPr>
          <w:cantSplit/>
          <w:trHeight w:val="500"/>
          <w:jc w:val="center"/>
        </w:trPr>
        <w:tc>
          <w:tcPr>
            <w:tcW w:w="52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c>
          <w:tcPr>
            <w:tcW w:w="52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jc w:val="center"/>
              <w:rPr>
                <w:rFonts w:ascii="仿宋" w:eastAsia="仿宋" w:hAnsi="仿宋" w:cs="Times New Roman"/>
                <w:snapToGrid w:val="0"/>
              </w:rPr>
            </w:pPr>
          </w:p>
        </w:tc>
        <w:tc>
          <w:tcPr>
            <w:tcW w:w="1890" w:type="dxa"/>
            <w:vAlign w:val="center"/>
          </w:tcPr>
          <w:p w:rsidR="00DA2F6F" w:rsidRDefault="00DA2F6F" w:rsidP="009C2B05">
            <w:pPr>
              <w:rPr>
                <w:rFonts w:ascii="仿宋" w:eastAsia="仿宋" w:hAnsi="仿宋" w:cs="Times New Roman"/>
                <w:snapToGrid w:val="0"/>
              </w:rPr>
            </w:pPr>
          </w:p>
        </w:tc>
        <w:tc>
          <w:tcPr>
            <w:tcW w:w="2310"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r>
      <w:tr w:rsidR="00DA2F6F">
        <w:trPr>
          <w:cantSplit/>
          <w:trHeight w:val="500"/>
          <w:jc w:val="center"/>
        </w:trPr>
        <w:tc>
          <w:tcPr>
            <w:tcW w:w="52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c>
          <w:tcPr>
            <w:tcW w:w="52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jc w:val="center"/>
              <w:rPr>
                <w:rFonts w:ascii="仿宋" w:eastAsia="仿宋" w:hAnsi="仿宋" w:cs="Times New Roman"/>
                <w:snapToGrid w:val="0"/>
              </w:rPr>
            </w:pPr>
          </w:p>
        </w:tc>
        <w:tc>
          <w:tcPr>
            <w:tcW w:w="1890" w:type="dxa"/>
            <w:vAlign w:val="center"/>
          </w:tcPr>
          <w:p w:rsidR="00DA2F6F" w:rsidRDefault="00DA2F6F" w:rsidP="009C2B05">
            <w:pPr>
              <w:rPr>
                <w:rFonts w:ascii="仿宋" w:eastAsia="仿宋" w:hAnsi="仿宋" w:cs="Times New Roman"/>
                <w:snapToGrid w:val="0"/>
              </w:rPr>
            </w:pPr>
          </w:p>
        </w:tc>
        <w:tc>
          <w:tcPr>
            <w:tcW w:w="2310"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r>
      <w:tr w:rsidR="00DA2F6F">
        <w:trPr>
          <w:cantSplit/>
          <w:trHeight w:val="500"/>
          <w:jc w:val="center"/>
        </w:trPr>
        <w:tc>
          <w:tcPr>
            <w:tcW w:w="52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c>
          <w:tcPr>
            <w:tcW w:w="52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jc w:val="center"/>
              <w:rPr>
                <w:rFonts w:ascii="仿宋" w:eastAsia="仿宋" w:hAnsi="仿宋" w:cs="Times New Roman"/>
                <w:snapToGrid w:val="0"/>
              </w:rPr>
            </w:pPr>
          </w:p>
        </w:tc>
        <w:tc>
          <w:tcPr>
            <w:tcW w:w="1890" w:type="dxa"/>
            <w:vAlign w:val="center"/>
          </w:tcPr>
          <w:p w:rsidR="00DA2F6F" w:rsidRDefault="00DA2F6F" w:rsidP="009C2B05">
            <w:pPr>
              <w:rPr>
                <w:rFonts w:ascii="仿宋" w:eastAsia="仿宋" w:hAnsi="仿宋" w:cs="Times New Roman"/>
                <w:snapToGrid w:val="0"/>
              </w:rPr>
            </w:pPr>
          </w:p>
        </w:tc>
        <w:tc>
          <w:tcPr>
            <w:tcW w:w="2310"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r>
      <w:tr w:rsidR="00DA2F6F">
        <w:trPr>
          <w:cantSplit/>
          <w:trHeight w:val="500"/>
          <w:jc w:val="center"/>
        </w:trPr>
        <w:tc>
          <w:tcPr>
            <w:tcW w:w="52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c>
          <w:tcPr>
            <w:tcW w:w="52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jc w:val="center"/>
              <w:rPr>
                <w:rFonts w:ascii="仿宋" w:eastAsia="仿宋" w:hAnsi="仿宋" w:cs="Times New Roman"/>
                <w:snapToGrid w:val="0"/>
              </w:rPr>
            </w:pPr>
          </w:p>
        </w:tc>
        <w:tc>
          <w:tcPr>
            <w:tcW w:w="1890" w:type="dxa"/>
            <w:vAlign w:val="center"/>
          </w:tcPr>
          <w:p w:rsidR="00DA2F6F" w:rsidRDefault="00DA2F6F" w:rsidP="009C2B05">
            <w:pPr>
              <w:rPr>
                <w:rFonts w:ascii="仿宋" w:eastAsia="仿宋" w:hAnsi="仿宋" w:cs="Times New Roman"/>
                <w:snapToGrid w:val="0"/>
              </w:rPr>
            </w:pPr>
          </w:p>
        </w:tc>
        <w:tc>
          <w:tcPr>
            <w:tcW w:w="2310"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r>
      <w:tr w:rsidR="00DA2F6F">
        <w:trPr>
          <w:cantSplit/>
          <w:trHeight w:val="500"/>
          <w:jc w:val="center"/>
        </w:trPr>
        <w:tc>
          <w:tcPr>
            <w:tcW w:w="52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c>
          <w:tcPr>
            <w:tcW w:w="52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jc w:val="center"/>
              <w:rPr>
                <w:rFonts w:ascii="仿宋" w:eastAsia="仿宋" w:hAnsi="仿宋" w:cs="Times New Roman"/>
                <w:snapToGrid w:val="0"/>
              </w:rPr>
            </w:pPr>
          </w:p>
        </w:tc>
        <w:tc>
          <w:tcPr>
            <w:tcW w:w="1890" w:type="dxa"/>
            <w:vAlign w:val="center"/>
          </w:tcPr>
          <w:p w:rsidR="00DA2F6F" w:rsidRDefault="00DA2F6F" w:rsidP="009C2B05">
            <w:pPr>
              <w:rPr>
                <w:rFonts w:ascii="仿宋" w:eastAsia="仿宋" w:hAnsi="仿宋" w:cs="Times New Roman"/>
                <w:snapToGrid w:val="0"/>
              </w:rPr>
            </w:pPr>
          </w:p>
        </w:tc>
        <w:tc>
          <w:tcPr>
            <w:tcW w:w="2310"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r>
      <w:tr w:rsidR="00DA2F6F">
        <w:trPr>
          <w:cantSplit/>
          <w:trHeight w:val="500"/>
          <w:jc w:val="center"/>
        </w:trPr>
        <w:tc>
          <w:tcPr>
            <w:tcW w:w="52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c>
          <w:tcPr>
            <w:tcW w:w="52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jc w:val="center"/>
              <w:rPr>
                <w:rFonts w:ascii="仿宋" w:eastAsia="仿宋" w:hAnsi="仿宋" w:cs="Times New Roman"/>
                <w:snapToGrid w:val="0"/>
              </w:rPr>
            </w:pPr>
          </w:p>
        </w:tc>
        <w:tc>
          <w:tcPr>
            <w:tcW w:w="1890" w:type="dxa"/>
            <w:vAlign w:val="center"/>
          </w:tcPr>
          <w:p w:rsidR="00DA2F6F" w:rsidRDefault="00DA2F6F" w:rsidP="009C2B05">
            <w:pPr>
              <w:rPr>
                <w:rFonts w:ascii="仿宋" w:eastAsia="仿宋" w:hAnsi="仿宋" w:cs="Times New Roman"/>
                <w:snapToGrid w:val="0"/>
              </w:rPr>
            </w:pPr>
          </w:p>
        </w:tc>
        <w:tc>
          <w:tcPr>
            <w:tcW w:w="2310"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r>
      <w:tr w:rsidR="00DA2F6F">
        <w:trPr>
          <w:cantSplit/>
          <w:trHeight w:val="500"/>
          <w:jc w:val="center"/>
        </w:trPr>
        <w:tc>
          <w:tcPr>
            <w:tcW w:w="52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c>
          <w:tcPr>
            <w:tcW w:w="52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jc w:val="center"/>
              <w:rPr>
                <w:rFonts w:ascii="仿宋" w:eastAsia="仿宋" w:hAnsi="仿宋" w:cs="Times New Roman"/>
                <w:snapToGrid w:val="0"/>
              </w:rPr>
            </w:pPr>
          </w:p>
        </w:tc>
        <w:tc>
          <w:tcPr>
            <w:tcW w:w="1890" w:type="dxa"/>
            <w:vAlign w:val="center"/>
          </w:tcPr>
          <w:p w:rsidR="00DA2F6F" w:rsidRDefault="00DA2F6F" w:rsidP="009C2B05">
            <w:pPr>
              <w:rPr>
                <w:rFonts w:ascii="仿宋" w:eastAsia="仿宋" w:hAnsi="仿宋" w:cs="Times New Roman"/>
                <w:snapToGrid w:val="0"/>
              </w:rPr>
            </w:pPr>
          </w:p>
        </w:tc>
        <w:tc>
          <w:tcPr>
            <w:tcW w:w="2310"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r>
      <w:tr w:rsidR="00DA2F6F">
        <w:trPr>
          <w:cantSplit/>
          <w:trHeight w:val="500"/>
          <w:jc w:val="center"/>
        </w:trPr>
        <w:tc>
          <w:tcPr>
            <w:tcW w:w="52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c>
          <w:tcPr>
            <w:tcW w:w="52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jc w:val="center"/>
              <w:rPr>
                <w:rFonts w:ascii="仿宋" w:eastAsia="仿宋" w:hAnsi="仿宋" w:cs="Times New Roman"/>
                <w:snapToGrid w:val="0"/>
              </w:rPr>
            </w:pPr>
          </w:p>
        </w:tc>
        <w:tc>
          <w:tcPr>
            <w:tcW w:w="1890" w:type="dxa"/>
            <w:vAlign w:val="center"/>
          </w:tcPr>
          <w:p w:rsidR="00DA2F6F" w:rsidRDefault="00DA2F6F" w:rsidP="009C2B05">
            <w:pPr>
              <w:rPr>
                <w:rFonts w:ascii="仿宋" w:eastAsia="仿宋" w:hAnsi="仿宋" w:cs="Times New Roman"/>
                <w:snapToGrid w:val="0"/>
              </w:rPr>
            </w:pPr>
          </w:p>
        </w:tc>
        <w:tc>
          <w:tcPr>
            <w:tcW w:w="2310"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r>
      <w:tr w:rsidR="00DA2F6F">
        <w:trPr>
          <w:cantSplit/>
          <w:trHeight w:val="500"/>
          <w:jc w:val="center"/>
        </w:trPr>
        <w:tc>
          <w:tcPr>
            <w:tcW w:w="52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c>
          <w:tcPr>
            <w:tcW w:w="52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jc w:val="center"/>
              <w:rPr>
                <w:rFonts w:ascii="仿宋" w:eastAsia="仿宋" w:hAnsi="仿宋" w:cs="Times New Roman"/>
                <w:snapToGrid w:val="0"/>
              </w:rPr>
            </w:pPr>
          </w:p>
        </w:tc>
        <w:tc>
          <w:tcPr>
            <w:tcW w:w="1890" w:type="dxa"/>
            <w:vAlign w:val="center"/>
          </w:tcPr>
          <w:p w:rsidR="00DA2F6F" w:rsidRDefault="00DA2F6F" w:rsidP="009C2B05">
            <w:pPr>
              <w:rPr>
                <w:rFonts w:ascii="仿宋" w:eastAsia="仿宋" w:hAnsi="仿宋" w:cs="Times New Roman"/>
                <w:snapToGrid w:val="0"/>
              </w:rPr>
            </w:pPr>
          </w:p>
        </w:tc>
        <w:tc>
          <w:tcPr>
            <w:tcW w:w="2310"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r>
      <w:tr w:rsidR="00DA2F6F">
        <w:trPr>
          <w:cantSplit/>
          <w:trHeight w:val="500"/>
          <w:jc w:val="center"/>
        </w:trPr>
        <w:tc>
          <w:tcPr>
            <w:tcW w:w="52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c>
          <w:tcPr>
            <w:tcW w:w="52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jc w:val="center"/>
              <w:rPr>
                <w:rFonts w:ascii="仿宋" w:eastAsia="仿宋" w:hAnsi="仿宋" w:cs="Times New Roman"/>
                <w:snapToGrid w:val="0"/>
              </w:rPr>
            </w:pPr>
          </w:p>
        </w:tc>
        <w:tc>
          <w:tcPr>
            <w:tcW w:w="1890" w:type="dxa"/>
            <w:vAlign w:val="center"/>
          </w:tcPr>
          <w:p w:rsidR="00DA2F6F" w:rsidRDefault="00DA2F6F" w:rsidP="009C2B05">
            <w:pPr>
              <w:rPr>
                <w:rFonts w:ascii="仿宋" w:eastAsia="仿宋" w:hAnsi="仿宋" w:cs="Times New Roman"/>
                <w:snapToGrid w:val="0"/>
              </w:rPr>
            </w:pPr>
          </w:p>
        </w:tc>
        <w:tc>
          <w:tcPr>
            <w:tcW w:w="2310"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r>
      <w:tr w:rsidR="00DA2F6F">
        <w:trPr>
          <w:cantSplit/>
          <w:trHeight w:val="500"/>
          <w:jc w:val="center"/>
        </w:trPr>
        <w:tc>
          <w:tcPr>
            <w:tcW w:w="52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c>
          <w:tcPr>
            <w:tcW w:w="52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jc w:val="center"/>
              <w:rPr>
                <w:rFonts w:ascii="仿宋" w:eastAsia="仿宋" w:hAnsi="仿宋" w:cs="Times New Roman"/>
                <w:snapToGrid w:val="0"/>
              </w:rPr>
            </w:pPr>
          </w:p>
        </w:tc>
        <w:tc>
          <w:tcPr>
            <w:tcW w:w="1890" w:type="dxa"/>
            <w:vAlign w:val="center"/>
          </w:tcPr>
          <w:p w:rsidR="00DA2F6F" w:rsidRDefault="00DA2F6F" w:rsidP="009C2B05">
            <w:pPr>
              <w:rPr>
                <w:rFonts w:ascii="仿宋" w:eastAsia="仿宋" w:hAnsi="仿宋" w:cs="Times New Roman"/>
                <w:snapToGrid w:val="0"/>
              </w:rPr>
            </w:pPr>
          </w:p>
        </w:tc>
        <w:tc>
          <w:tcPr>
            <w:tcW w:w="2310"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r>
      <w:tr w:rsidR="00DA2F6F">
        <w:trPr>
          <w:cantSplit/>
          <w:trHeight w:val="500"/>
          <w:jc w:val="center"/>
        </w:trPr>
        <w:tc>
          <w:tcPr>
            <w:tcW w:w="52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c>
          <w:tcPr>
            <w:tcW w:w="52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jc w:val="center"/>
              <w:rPr>
                <w:rFonts w:ascii="仿宋" w:eastAsia="仿宋" w:hAnsi="仿宋" w:cs="Times New Roman"/>
                <w:snapToGrid w:val="0"/>
              </w:rPr>
            </w:pPr>
          </w:p>
        </w:tc>
        <w:tc>
          <w:tcPr>
            <w:tcW w:w="1890" w:type="dxa"/>
            <w:vAlign w:val="center"/>
          </w:tcPr>
          <w:p w:rsidR="00DA2F6F" w:rsidRDefault="00DA2F6F" w:rsidP="009C2B05">
            <w:pPr>
              <w:rPr>
                <w:rFonts w:ascii="仿宋" w:eastAsia="仿宋" w:hAnsi="仿宋" w:cs="Times New Roman"/>
                <w:snapToGrid w:val="0"/>
              </w:rPr>
            </w:pPr>
          </w:p>
        </w:tc>
        <w:tc>
          <w:tcPr>
            <w:tcW w:w="2310"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r>
      <w:tr w:rsidR="00DA2F6F">
        <w:trPr>
          <w:cantSplit/>
          <w:trHeight w:val="500"/>
          <w:jc w:val="center"/>
        </w:trPr>
        <w:tc>
          <w:tcPr>
            <w:tcW w:w="52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c>
          <w:tcPr>
            <w:tcW w:w="52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jc w:val="center"/>
              <w:rPr>
                <w:rFonts w:ascii="仿宋" w:eastAsia="仿宋" w:hAnsi="仿宋" w:cs="Times New Roman"/>
                <w:snapToGrid w:val="0"/>
              </w:rPr>
            </w:pPr>
          </w:p>
        </w:tc>
        <w:tc>
          <w:tcPr>
            <w:tcW w:w="1890" w:type="dxa"/>
            <w:vAlign w:val="center"/>
          </w:tcPr>
          <w:p w:rsidR="00DA2F6F" w:rsidRDefault="00DA2F6F" w:rsidP="009C2B05">
            <w:pPr>
              <w:rPr>
                <w:rFonts w:ascii="仿宋" w:eastAsia="仿宋" w:hAnsi="仿宋" w:cs="Times New Roman"/>
                <w:snapToGrid w:val="0"/>
              </w:rPr>
            </w:pPr>
          </w:p>
        </w:tc>
        <w:tc>
          <w:tcPr>
            <w:tcW w:w="2310"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r>
      <w:tr w:rsidR="00DA2F6F">
        <w:trPr>
          <w:cantSplit/>
          <w:trHeight w:val="500"/>
          <w:jc w:val="center"/>
        </w:trPr>
        <w:tc>
          <w:tcPr>
            <w:tcW w:w="52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c>
          <w:tcPr>
            <w:tcW w:w="52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p>
        </w:tc>
        <w:tc>
          <w:tcPr>
            <w:tcW w:w="945" w:type="dxa"/>
            <w:vAlign w:val="center"/>
          </w:tcPr>
          <w:p w:rsidR="00DA2F6F" w:rsidRDefault="00DA2F6F" w:rsidP="009C2B05">
            <w:pPr>
              <w:jc w:val="center"/>
              <w:rPr>
                <w:rFonts w:ascii="仿宋" w:eastAsia="仿宋" w:hAnsi="仿宋" w:cs="Times New Roman"/>
                <w:snapToGrid w:val="0"/>
              </w:rPr>
            </w:pPr>
          </w:p>
        </w:tc>
        <w:tc>
          <w:tcPr>
            <w:tcW w:w="1890" w:type="dxa"/>
            <w:vAlign w:val="center"/>
          </w:tcPr>
          <w:p w:rsidR="00DA2F6F" w:rsidRDefault="00DA2F6F" w:rsidP="009C2B05">
            <w:pPr>
              <w:rPr>
                <w:rFonts w:ascii="仿宋" w:eastAsia="仿宋" w:hAnsi="仿宋" w:cs="Times New Roman"/>
                <w:snapToGrid w:val="0"/>
              </w:rPr>
            </w:pPr>
          </w:p>
        </w:tc>
        <w:tc>
          <w:tcPr>
            <w:tcW w:w="2310" w:type="dxa"/>
            <w:vAlign w:val="center"/>
          </w:tcPr>
          <w:p w:rsidR="00DA2F6F" w:rsidRDefault="00DA2F6F" w:rsidP="009C2B05">
            <w:pPr>
              <w:rPr>
                <w:rFonts w:ascii="仿宋" w:eastAsia="仿宋" w:hAnsi="仿宋" w:cs="Times New Roman"/>
                <w:snapToGrid w:val="0"/>
              </w:rPr>
            </w:pPr>
          </w:p>
        </w:tc>
        <w:tc>
          <w:tcPr>
            <w:tcW w:w="420" w:type="dxa"/>
            <w:vAlign w:val="center"/>
          </w:tcPr>
          <w:p w:rsidR="00DA2F6F" w:rsidRDefault="00DA2F6F" w:rsidP="009C2B05">
            <w:pPr>
              <w:rPr>
                <w:rFonts w:ascii="仿宋" w:eastAsia="仿宋" w:hAnsi="仿宋" w:cs="Times New Roman"/>
                <w:snapToGrid w:val="0"/>
              </w:rPr>
            </w:pPr>
          </w:p>
        </w:tc>
      </w:tr>
    </w:tbl>
    <w:p w:rsidR="00DA2F6F" w:rsidRDefault="00DA2F6F" w:rsidP="00B6272A">
      <w:pPr>
        <w:outlineLvl w:val="0"/>
        <w:rPr>
          <w:rFonts w:ascii="方正小标宋简体" w:eastAsia="方正小标宋简体" w:hAnsi="仿宋" w:cs="Times New Roman"/>
          <w:snapToGrid w:val="0"/>
          <w:sz w:val="44"/>
          <w:szCs w:val="44"/>
        </w:rPr>
      </w:pPr>
    </w:p>
    <w:p w:rsidR="00DA2F6F" w:rsidRDefault="00DA2F6F" w:rsidP="00B6272A">
      <w:pPr>
        <w:outlineLvl w:val="0"/>
        <w:rPr>
          <w:rFonts w:ascii="方正小标宋简体" w:eastAsia="方正小标宋简体" w:hAnsi="仿宋" w:cs="Times New Roman"/>
          <w:snapToGrid w:val="0"/>
          <w:sz w:val="44"/>
          <w:szCs w:val="44"/>
        </w:rPr>
      </w:pPr>
    </w:p>
    <w:p w:rsidR="00DA2F6F" w:rsidRDefault="00DA2F6F" w:rsidP="00B6272A">
      <w:pPr>
        <w:outlineLvl w:val="0"/>
        <w:rPr>
          <w:rFonts w:ascii="方正小标宋简体" w:eastAsia="方正小标宋简体" w:hAnsi="仿宋" w:cs="Times New Roman"/>
          <w:snapToGrid w:val="0"/>
          <w:sz w:val="44"/>
          <w:szCs w:val="44"/>
        </w:rPr>
      </w:pPr>
      <w:r>
        <w:rPr>
          <w:rFonts w:ascii="方正小标宋简体" w:eastAsia="方正小标宋简体" w:hAnsi="仿宋" w:cs="方正小标宋简体" w:hint="eastAsia"/>
          <w:snapToGrid w:val="0"/>
          <w:sz w:val="44"/>
          <w:szCs w:val="44"/>
        </w:rPr>
        <w:lastRenderedPageBreak/>
        <w:t>四、企业经理简况</w:t>
      </w:r>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8"/>
        <w:gridCol w:w="375"/>
        <w:gridCol w:w="945"/>
        <w:gridCol w:w="105"/>
        <w:gridCol w:w="915"/>
        <w:gridCol w:w="660"/>
        <w:gridCol w:w="735"/>
        <w:gridCol w:w="420"/>
        <w:gridCol w:w="735"/>
        <w:gridCol w:w="1470"/>
        <w:gridCol w:w="1995"/>
      </w:tblGrid>
      <w:tr w:rsidR="00DA2F6F">
        <w:trPr>
          <w:cantSplit/>
          <w:trHeight w:val="560"/>
          <w:jc w:val="center"/>
        </w:trPr>
        <w:tc>
          <w:tcPr>
            <w:tcW w:w="843" w:type="dxa"/>
            <w:gridSpan w:val="2"/>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姓名</w:t>
            </w:r>
          </w:p>
        </w:tc>
        <w:tc>
          <w:tcPr>
            <w:tcW w:w="1050" w:type="dxa"/>
            <w:gridSpan w:val="2"/>
            <w:vAlign w:val="center"/>
          </w:tcPr>
          <w:p w:rsidR="00DA2F6F" w:rsidRDefault="00DA2F6F" w:rsidP="009C2B05">
            <w:pPr>
              <w:jc w:val="center"/>
              <w:rPr>
                <w:rFonts w:ascii="仿宋" w:eastAsia="仿宋" w:hAnsi="仿宋" w:cs="Times New Roman"/>
                <w:snapToGrid w:val="0"/>
              </w:rPr>
            </w:pPr>
          </w:p>
        </w:tc>
        <w:tc>
          <w:tcPr>
            <w:tcW w:w="915"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性别</w:t>
            </w:r>
          </w:p>
        </w:tc>
        <w:tc>
          <w:tcPr>
            <w:tcW w:w="1395" w:type="dxa"/>
            <w:gridSpan w:val="2"/>
            <w:vAlign w:val="center"/>
          </w:tcPr>
          <w:p w:rsidR="00DA2F6F" w:rsidRDefault="00DA2F6F" w:rsidP="009C2B05">
            <w:pPr>
              <w:jc w:val="center"/>
              <w:rPr>
                <w:rFonts w:ascii="仿宋" w:eastAsia="仿宋" w:hAnsi="仿宋" w:cs="Times New Roman"/>
                <w:snapToGrid w:val="0"/>
              </w:rPr>
            </w:pPr>
          </w:p>
        </w:tc>
        <w:tc>
          <w:tcPr>
            <w:tcW w:w="1155" w:type="dxa"/>
            <w:gridSpan w:val="2"/>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出生年月</w:t>
            </w:r>
          </w:p>
        </w:tc>
        <w:tc>
          <w:tcPr>
            <w:tcW w:w="1470" w:type="dxa"/>
            <w:vAlign w:val="center"/>
          </w:tcPr>
          <w:p w:rsidR="00DA2F6F" w:rsidRDefault="00DA2F6F" w:rsidP="009C2B05">
            <w:pPr>
              <w:jc w:val="center"/>
              <w:rPr>
                <w:rFonts w:ascii="仿宋" w:eastAsia="仿宋" w:hAnsi="仿宋" w:cs="Times New Roman"/>
                <w:snapToGrid w:val="0"/>
              </w:rPr>
            </w:pPr>
          </w:p>
        </w:tc>
        <w:tc>
          <w:tcPr>
            <w:tcW w:w="1995" w:type="dxa"/>
            <w:vMerge w:val="restart"/>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照</w:t>
            </w: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片</w:t>
            </w:r>
          </w:p>
        </w:tc>
      </w:tr>
      <w:tr w:rsidR="00DA2F6F">
        <w:trPr>
          <w:cantSplit/>
          <w:trHeight w:val="560"/>
          <w:jc w:val="center"/>
        </w:trPr>
        <w:tc>
          <w:tcPr>
            <w:tcW w:w="843" w:type="dxa"/>
            <w:gridSpan w:val="2"/>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职务</w:t>
            </w:r>
          </w:p>
        </w:tc>
        <w:tc>
          <w:tcPr>
            <w:tcW w:w="1050" w:type="dxa"/>
            <w:gridSpan w:val="2"/>
            <w:vAlign w:val="center"/>
          </w:tcPr>
          <w:p w:rsidR="00DA2F6F" w:rsidRDefault="00DA2F6F" w:rsidP="009C2B05">
            <w:pPr>
              <w:jc w:val="center"/>
              <w:rPr>
                <w:rFonts w:ascii="仿宋" w:eastAsia="仿宋" w:hAnsi="仿宋" w:cs="Times New Roman"/>
                <w:snapToGrid w:val="0"/>
              </w:rPr>
            </w:pPr>
          </w:p>
        </w:tc>
        <w:tc>
          <w:tcPr>
            <w:tcW w:w="915"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职称</w:t>
            </w:r>
          </w:p>
        </w:tc>
        <w:tc>
          <w:tcPr>
            <w:tcW w:w="1395" w:type="dxa"/>
            <w:gridSpan w:val="2"/>
            <w:vAlign w:val="center"/>
          </w:tcPr>
          <w:p w:rsidR="00DA2F6F" w:rsidRDefault="00DA2F6F" w:rsidP="009C2B05">
            <w:pPr>
              <w:jc w:val="center"/>
              <w:rPr>
                <w:rFonts w:ascii="仿宋" w:eastAsia="仿宋" w:hAnsi="仿宋" w:cs="Times New Roman"/>
                <w:snapToGrid w:val="0"/>
              </w:rPr>
            </w:pPr>
          </w:p>
        </w:tc>
        <w:tc>
          <w:tcPr>
            <w:tcW w:w="1155" w:type="dxa"/>
            <w:gridSpan w:val="2"/>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文化程度</w:t>
            </w:r>
          </w:p>
        </w:tc>
        <w:tc>
          <w:tcPr>
            <w:tcW w:w="1470" w:type="dxa"/>
            <w:vAlign w:val="center"/>
          </w:tcPr>
          <w:p w:rsidR="00DA2F6F" w:rsidRDefault="00DA2F6F" w:rsidP="009C2B05">
            <w:pPr>
              <w:jc w:val="center"/>
              <w:rPr>
                <w:rFonts w:ascii="仿宋" w:eastAsia="仿宋" w:hAnsi="仿宋" w:cs="Times New Roman"/>
                <w:snapToGrid w:val="0"/>
              </w:rPr>
            </w:pPr>
          </w:p>
        </w:tc>
        <w:tc>
          <w:tcPr>
            <w:tcW w:w="1995" w:type="dxa"/>
            <w:vMerge/>
            <w:vAlign w:val="center"/>
          </w:tcPr>
          <w:p w:rsidR="00DA2F6F" w:rsidRDefault="00DA2F6F" w:rsidP="009C2B05">
            <w:pPr>
              <w:widowControl/>
              <w:jc w:val="center"/>
              <w:rPr>
                <w:rFonts w:ascii="仿宋" w:eastAsia="仿宋" w:hAnsi="仿宋" w:cs="Times New Roman"/>
                <w:snapToGrid w:val="0"/>
              </w:rPr>
            </w:pPr>
          </w:p>
        </w:tc>
      </w:tr>
      <w:tr w:rsidR="00DA2F6F">
        <w:trPr>
          <w:cantSplit/>
          <w:trHeight w:val="560"/>
          <w:jc w:val="center"/>
        </w:trPr>
        <w:tc>
          <w:tcPr>
            <w:tcW w:w="2808" w:type="dxa"/>
            <w:gridSpan w:val="5"/>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何时何校何专业</w:t>
            </w:r>
          </w:p>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毕业</w:t>
            </w:r>
          </w:p>
        </w:tc>
        <w:tc>
          <w:tcPr>
            <w:tcW w:w="4020" w:type="dxa"/>
            <w:gridSpan w:val="5"/>
            <w:vAlign w:val="center"/>
          </w:tcPr>
          <w:p w:rsidR="00DA2F6F" w:rsidRDefault="00DA2F6F" w:rsidP="009C2B05">
            <w:pPr>
              <w:jc w:val="center"/>
              <w:rPr>
                <w:rFonts w:ascii="仿宋" w:eastAsia="仿宋" w:hAnsi="仿宋" w:cs="Times New Roman"/>
                <w:snapToGrid w:val="0"/>
              </w:rPr>
            </w:pPr>
          </w:p>
        </w:tc>
        <w:tc>
          <w:tcPr>
            <w:tcW w:w="1995" w:type="dxa"/>
            <w:vMerge/>
            <w:vAlign w:val="center"/>
          </w:tcPr>
          <w:p w:rsidR="00DA2F6F" w:rsidRDefault="00DA2F6F" w:rsidP="009C2B05">
            <w:pPr>
              <w:widowControl/>
              <w:jc w:val="center"/>
              <w:rPr>
                <w:rFonts w:ascii="仿宋" w:eastAsia="仿宋" w:hAnsi="仿宋" w:cs="Times New Roman"/>
                <w:snapToGrid w:val="0"/>
              </w:rPr>
            </w:pPr>
          </w:p>
        </w:tc>
      </w:tr>
      <w:tr w:rsidR="00DA2F6F">
        <w:trPr>
          <w:cantSplit/>
          <w:trHeight w:val="560"/>
          <w:jc w:val="center"/>
        </w:trPr>
        <w:tc>
          <w:tcPr>
            <w:tcW w:w="1788" w:type="dxa"/>
            <w:gridSpan w:val="3"/>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企业管理资历</w:t>
            </w:r>
          </w:p>
        </w:tc>
        <w:tc>
          <w:tcPr>
            <w:tcW w:w="1020" w:type="dxa"/>
            <w:gridSpan w:val="2"/>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年</w:t>
            </w:r>
          </w:p>
        </w:tc>
        <w:tc>
          <w:tcPr>
            <w:tcW w:w="660"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电话</w:t>
            </w:r>
          </w:p>
        </w:tc>
        <w:tc>
          <w:tcPr>
            <w:tcW w:w="1155" w:type="dxa"/>
            <w:gridSpan w:val="2"/>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手机</w:t>
            </w:r>
          </w:p>
        </w:tc>
        <w:tc>
          <w:tcPr>
            <w:tcW w:w="1470" w:type="dxa"/>
            <w:vAlign w:val="center"/>
          </w:tcPr>
          <w:p w:rsidR="00DA2F6F" w:rsidRDefault="00DA2F6F" w:rsidP="009C2B05">
            <w:pPr>
              <w:jc w:val="center"/>
              <w:rPr>
                <w:rFonts w:ascii="仿宋" w:eastAsia="仿宋" w:hAnsi="仿宋" w:cs="Times New Roman"/>
                <w:snapToGrid w:val="0"/>
              </w:rPr>
            </w:pPr>
          </w:p>
        </w:tc>
        <w:tc>
          <w:tcPr>
            <w:tcW w:w="1995" w:type="dxa"/>
            <w:vMerge/>
            <w:vAlign w:val="center"/>
          </w:tcPr>
          <w:p w:rsidR="00DA2F6F" w:rsidRDefault="00DA2F6F" w:rsidP="009C2B05">
            <w:pPr>
              <w:widowControl/>
              <w:jc w:val="center"/>
              <w:rPr>
                <w:rFonts w:ascii="仿宋" w:eastAsia="仿宋" w:hAnsi="仿宋" w:cs="Times New Roman"/>
                <w:snapToGrid w:val="0"/>
              </w:rPr>
            </w:pPr>
          </w:p>
        </w:tc>
      </w:tr>
      <w:tr w:rsidR="00DA2F6F">
        <w:trPr>
          <w:cantSplit/>
          <w:trHeight w:hRule="exact" w:val="567"/>
          <w:jc w:val="center"/>
        </w:trPr>
        <w:tc>
          <w:tcPr>
            <w:tcW w:w="468" w:type="dxa"/>
            <w:vMerge w:val="restart"/>
            <w:vAlign w:val="center"/>
          </w:tcPr>
          <w:p w:rsidR="00DA2F6F" w:rsidRDefault="00DA2F6F" w:rsidP="009C2B05">
            <w:pPr>
              <w:jc w:val="center"/>
              <w:rPr>
                <w:rFonts w:ascii="仿宋" w:eastAsia="仿宋" w:hAnsi="仿宋" w:cs="Times New Roman"/>
                <w:b/>
                <w:bCs/>
                <w:snapToGrid w:val="0"/>
              </w:rPr>
            </w:pPr>
            <w:r w:rsidRPr="002D505D">
              <w:rPr>
                <w:rFonts w:ascii="仿宋" w:eastAsia="仿宋" w:hAnsi="仿宋" w:cs="仿宋" w:hint="eastAsia"/>
                <w:b/>
                <w:bCs/>
                <w:snapToGrid w:val="0"/>
                <w:sz w:val="32"/>
                <w:szCs w:val="32"/>
              </w:rPr>
              <w:t>工</w:t>
            </w:r>
          </w:p>
          <w:p w:rsidR="00DA2F6F" w:rsidRPr="002D505D" w:rsidRDefault="00DA2F6F" w:rsidP="009C2B05">
            <w:pPr>
              <w:jc w:val="center"/>
              <w:rPr>
                <w:rFonts w:ascii="仿宋" w:eastAsia="仿宋" w:hAnsi="仿宋" w:cs="Times New Roman"/>
                <w:b/>
                <w:bCs/>
                <w:snapToGrid w:val="0"/>
              </w:rPr>
            </w:pPr>
          </w:p>
          <w:p w:rsidR="00DA2F6F" w:rsidRPr="002D505D" w:rsidRDefault="00DA2F6F" w:rsidP="009C2B05">
            <w:pPr>
              <w:jc w:val="center"/>
              <w:rPr>
                <w:rFonts w:ascii="仿宋" w:eastAsia="仿宋" w:hAnsi="仿宋" w:cs="Times New Roman"/>
                <w:b/>
                <w:bCs/>
                <w:snapToGrid w:val="0"/>
              </w:rPr>
            </w:pPr>
            <w:r w:rsidRPr="002D505D">
              <w:rPr>
                <w:rFonts w:ascii="仿宋" w:eastAsia="仿宋" w:hAnsi="仿宋" w:cs="仿宋" w:hint="eastAsia"/>
                <w:b/>
                <w:bCs/>
                <w:snapToGrid w:val="0"/>
                <w:sz w:val="32"/>
                <w:szCs w:val="32"/>
              </w:rPr>
              <w:t>作</w:t>
            </w:r>
          </w:p>
          <w:p w:rsidR="00DA2F6F" w:rsidRPr="002D505D" w:rsidRDefault="00DA2F6F" w:rsidP="009C2B05">
            <w:pPr>
              <w:jc w:val="center"/>
              <w:rPr>
                <w:rFonts w:ascii="仿宋" w:eastAsia="仿宋" w:hAnsi="仿宋" w:cs="Times New Roman"/>
                <w:b/>
                <w:bCs/>
                <w:snapToGrid w:val="0"/>
              </w:rPr>
            </w:pPr>
          </w:p>
          <w:p w:rsidR="00DA2F6F" w:rsidRPr="002D505D" w:rsidRDefault="00DA2F6F" w:rsidP="009C2B05">
            <w:pPr>
              <w:jc w:val="center"/>
              <w:rPr>
                <w:rFonts w:ascii="仿宋" w:eastAsia="仿宋" w:hAnsi="仿宋" w:cs="Times New Roman"/>
                <w:b/>
                <w:bCs/>
                <w:snapToGrid w:val="0"/>
              </w:rPr>
            </w:pPr>
            <w:r w:rsidRPr="002D505D">
              <w:rPr>
                <w:rFonts w:ascii="仿宋" w:eastAsia="仿宋" w:hAnsi="仿宋" w:cs="仿宋" w:hint="eastAsia"/>
                <w:b/>
                <w:bCs/>
                <w:snapToGrid w:val="0"/>
                <w:sz w:val="32"/>
                <w:szCs w:val="32"/>
              </w:rPr>
              <w:t>简</w:t>
            </w:r>
          </w:p>
          <w:p w:rsidR="00DA2F6F" w:rsidRPr="002D505D" w:rsidRDefault="00DA2F6F" w:rsidP="009C2B05">
            <w:pPr>
              <w:jc w:val="center"/>
              <w:rPr>
                <w:rFonts w:ascii="仿宋" w:eastAsia="仿宋" w:hAnsi="仿宋" w:cs="Times New Roman"/>
                <w:b/>
                <w:bCs/>
                <w:snapToGrid w:val="0"/>
              </w:rPr>
            </w:pPr>
          </w:p>
          <w:p w:rsidR="00DA2F6F" w:rsidRPr="002D505D" w:rsidRDefault="00DA2F6F" w:rsidP="009C2B05">
            <w:pPr>
              <w:jc w:val="center"/>
              <w:rPr>
                <w:rFonts w:ascii="仿宋" w:eastAsia="仿宋" w:hAnsi="仿宋" w:cs="Times New Roman"/>
                <w:b/>
                <w:bCs/>
                <w:snapToGrid w:val="0"/>
              </w:rPr>
            </w:pPr>
            <w:r w:rsidRPr="002D505D">
              <w:rPr>
                <w:rFonts w:ascii="仿宋" w:eastAsia="仿宋" w:hAnsi="仿宋" w:cs="仿宋" w:hint="eastAsia"/>
                <w:b/>
                <w:bCs/>
                <w:snapToGrid w:val="0"/>
                <w:sz w:val="32"/>
                <w:szCs w:val="32"/>
              </w:rPr>
              <w:t>历</w:t>
            </w:r>
          </w:p>
        </w:tc>
        <w:tc>
          <w:tcPr>
            <w:tcW w:w="2340" w:type="dxa"/>
            <w:gridSpan w:val="4"/>
            <w:vAlign w:val="center"/>
          </w:tcPr>
          <w:p w:rsidR="00DA2F6F" w:rsidRPr="002D505D" w:rsidRDefault="00DA2F6F" w:rsidP="009C2B05">
            <w:pPr>
              <w:jc w:val="center"/>
              <w:rPr>
                <w:rFonts w:ascii="仿宋" w:eastAsia="仿宋" w:hAnsi="仿宋" w:cs="Times New Roman"/>
                <w:b/>
                <w:bCs/>
                <w:snapToGrid w:val="0"/>
              </w:rPr>
            </w:pPr>
            <w:r w:rsidRPr="002D505D">
              <w:rPr>
                <w:rFonts w:ascii="仿宋" w:eastAsia="仿宋" w:hAnsi="仿宋" w:cs="仿宋" w:hint="eastAsia"/>
                <w:b/>
                <w:bCs/>
                <w:snapToGrid w:val="0"/>
                <w:sz w:val="32"/>
                <w:szCs w:val="32"/>
              </w:rPr>
              <w:t>由何年何月至何年何月</w:t>
            </w:r>
          </w:p>
        </w:tc>
        <w:tc>
          <w:tcPr>
            <w:tcW w:w="6015" w:type="dxa"/>
            <w:gridSpan w:val="6"/>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在何单位从事何工种、任何职</w:t>
            </w:r>
          </w:p>
        </w:tc>
      </w:tr>
      <w:tr w:rsidR="00DA2F6F">
        <w:trPr>
          <w:cantSplit/>
          <w:trHeight w:hRule="exact" w:val="5083"/>
          <w:jc w:val="center"/>
        </w:trPr>
        <w:tc>
          <w:tcPr>
            <w:tcW w:w="468" w:type="dxa"/>
            <w:vMerge/>
            <w:vAlign w:val="center"/>
          </w:tcPr>
          <w:p w:rsidR="00DA2F6F" w:rsidRPr="002D505D" w:rsidRDefault="00DA2F6F" w:rsidP="009C2B05">
            <w:pPr>
              <w:jc w:val="center"/>
              <w:rPr>
                <w:rFonts w:ascii="仿宋" w:eastAsia="仿宋" w:hAnsi="仿宋" w:cs="Times New Roman"/>
                <w:b/>
                <w:bCs/>
                <w:snapToGrid w:val="0"/>
              </w:rPr>
            </w:pPr>
          </w:p>
        </w:tc>
        <w:tc>
          <w:tcPr>
            <w:tcW w:w="2340" w:type="dxa"/>
            <w:gridSpan w:val="4"/>
            <w:vAlign w:val="center"/>
          </w:tcPr>
          <w:p w:rsidR="00DA2F6F" w:rsidRPr="002D505D" w:rsidRDefault="00DA2F6F" w:rsidP="009C2B05">
            <w:pPr>
              <w:jc w:val="center"/>
              <w:rPr>
                <w:rFonts w:ascii="仿宋" w:eastAsia="仿宋" w:hAnsi="仿宋" w:cs="Times New Roman"/>
                <w:b/>
                <w:bCs/>
                <w:snapToGrid w:val="0"/>
              </w:rPr>
            </w:pPr>
          </w:p>
        </w:tc>
        <w:tc>
          <w:tcPr>
            <w:tcW w:w="6015" w:type="dxa"/>
            <w:gridSpan w:val="6"/>
            <w:vAlign w:val="center"/>
          </w:tcPr>
          <w:p w:rsidR="00DA2F6F" w:rsidRDefault="00DA2F6F" w:rsidP="009C2B05">
            <w:pPr>
              <w:jc w:val="center"/>
              <w:rPr>
                <w:rFonts w:ascii="仿宋" w:eastAsia="仿宋" w:hAnsi="仿宋" w:cs="Times New Roman"/>
                <w:snapToGrid w:val="0"/>
              </w:rPr>
            </w:pPr>
          </w:p>
        </w:tc>
      </w:tr>
      <w:tr w:rsidR="00DA2F6F">
        <w:trPr>
          <w:cantSplit/>
          <w:trHeight w:val="560"/>
          <w:jc w:val="center"/>
        </w:trPr>
        <w:tc>
          <w:tcPr>
            <w:tcW w:w="8823" w:type="dxa"/>
            <w:gridSpan w:val="11"/>
            <w:vAlign w:val="center"/>
          </w:tcPr>
          <w:p w:rsidR="00DA2F6F" w:rsidRDefault="00DA2F6F" w:rsidP="009C2B05">
            <w:pPr>
              <w:rPr>
                <w:rFonts w:ascii="仿宋" w:eastAsia="仿宋" w:hAnsi="仿宋" w:cs="Times New Roman"/>
                <w:snapToGrid w:val="0"/>
              </w:rPr>
            </w:pPr>
            <w:r>
              <w:rPr>
                <w:rFonts w:ascii="仿宋" w:eastAsia="仿宋" w:hAnsi="仿宋" w:cs="仿宋" w:hint="eastAsia"/>
                <w:snapToGrid w:val="0"/>
                <w:sz w:val="32"/>
                <w:szCs w:val="32"/>
              </w:rPr>
              <w:t>本人签章：</w:t>
            </w:r>
          </w:p>
          <w:p w:rsidR="00DA2F6F" w:rsidRDefault="00DA2F6F" w:rsidP="009C2B05">
            <w:pP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r>
              <w:rPr>
                <w:rFonts w:ascii="仿宋" w:eastAsia="仿宋" w:hAnsi="仿宋" w:cs="仿宋"/>
                <w:snapToGrid w:val="0"/>
                <w:sz w:val="32"/>
                <w:szCs w:val="32"/>
              </w:rPr>
              <w:t xml:space="preserve">                       </w:t>
            </w:r>
            <w:r>
              <w:rPr>
                <w:rFonts w:ascii="仿宋" w:eastAsia="仿宋" w:hAnsi="仿宋" w:cs="仿宋" w:hint="eastAsia"/>
                <w:snapToGrid w:val="0"/>
                <w:sz w:val="32"/>
                <w:szCs w:val="32"/>
              </w:rPr>
              <w:t>年</w:t>
            </w:r>
            <w:r>
              <w:rPr>
                <w:rFonts w:ascii="仿宋" w:eastAsia="仿宋" w:hAnsi="仿宋" w:cs="仿宋"/>
                <w:snapToGrid w:val="0"/>
                <w:sz w:val="32"/>
                <w:szCs w:val="32"/>
              </w:rPr>
              <w:t xml:space="preserve">    </w:t>
            </w:r>
            <w:r>
              <w:rPr>
                <w:rFonts w:ascii="仿宋" w:eastAsia="仿宋" w:hAnsi="仿宋" w:cs="仿宋" w:hint="eastAsia"/>
                <w:snapToGrid w:val="0"/>
                <w:sz w:val="32"/>
                <w:szCs w:val="32"/>
              </w:rPr>
              <w:t>月</w:t>
            </w:r>
            <w:r>
              <w:rPr>
                <w:rFonts w:ascii="仿宋" w:eastAsia="仿宋" w:hAnsi="仿宋" w:cs="仿宋"/>
                <w:snapToGrid w:val="0"/>
                <w:sz w:val="32"/>
                <w:szCs w:val="32"/>
              </w:rPr>
              <w:t xml:space="preserve">    </w:t>
            </w:r>
            <w:r>
              <w:rPr>
                <w:rFonts w:ascii="仿宋" w:eastAsia="仿宋" w:hAnsi="仿宋" w:cs="仿宋" w:hint="eastAsia"/>
                <w:snapToGrid w:val="0"/>
                <w:sz w:val="32"/>
                <w:szCs w:val="32"/>
              </w:rPr>
              <w:t>日</w:t>
            </w:r>
          </w:p>
        </w:tc>
      </w:tr>
    </w:tbl>
    <w:p w:rsidR="00DA2F6F" w:rsidRDefault="00DA2F6F" w:rsidP="00B6272A">
      <w:pPr>
        <w:outlineLvl w:val="0"/>
        <w:rPr>
          <w:rFonts w:ascii="方正小标宋简体" w:eastAsia="方正小标宋简体" w:hAnsi="仿宋" w:cs="Times New Roman"/>
          <w:snapToGrid w:val="0"/>
          <w:sz w:val="44"/>
          <w:szCs w:val="44"/>
        </w:rPr>
      </w:pPr>
      <w:r>
        <w:rPr>
          <w:rFonts w:ascii="方正小标宋简体" w:eastAsia="方正小标宋简体" w:hAnsi="仿宋" w:cs="方正小标宋简体" w:hint="eastAsia"/>
          <w:snapToGrid w:val="0"/>
          <w:sz w:val="44"/>
          <w:szCs w:val="44"/>
        </w:rPr>
        <w:lastRenderedPageBreak/>
        <w:t>五、企业技术负责人简况</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0"/>
        <w:gridCol w:w="270"/>
        <w:gridCol w:w="1050"/>
        <w:gridCol w:w="105"/>
        <w:gridCol w:w="915"/>
        <w:gridCol w:w="660"/>
        <w:gridCol w:w="735"/>
        <w:gridCol w:w="420"/>
        <w:gridCol w:w="735"/>
        <w:gridCol w:w="1470"/>
        <w:gridCol w:w="1995"/>
      </w:tblGrid>
      <w:tr w:rsidR="00DA2F6F">
        <w:trPr>
          <w:cantSplit/>
          <w:trHeight w:val="560"/>
          <w:jc w:val="center"/>
        </w:trPr>
        <w:tc>
          <w:tcPr>
            <w:tcW w:w="840" w:type="dxa"/>
            <w:gridSpan w:val="2"/>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姓名</w:t>
            </w:r>
          </w:p>
        </w:tc>
        <w:tc>
          <w:tcPr>
            <w:tcW w:w="1155" w:type="dxa"/>
            <w:gridSpan w:val="2"/>
            <w:vAlign w:val="center"/>
          </w:tcPr>
          <w:p w:rsidR="00DA2F6F" w:rsidRDefault="00DA2F6F" w:rsidP="009C2B05">
            <w:pPr>
              <w:jc w:val="center"/>
              <w:rPr>
                <w:rFonts w:ascii="仿宋" w:eastAsia="仿宋" w:hAnsi="仿宋" w:cs="Times New Roman"/>
                <w:snapToGrid w:val="0"/>
              </w:rPr>
            </w:pPr>
          </w:p>
        </w:tc>
        <w:tc>
          <w:tcPr>
            <w:tcW w:w="915"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性别</w:t>
            </w:r>
          </w:p>
        </w:tc>
        <w:tc>
          <w:tcPr>
            <w:tcW w:w="1395" w:type="dxa"/>
            <w:gridSpan w:val="2"/>
            <w:vAlign w:val="center"/>
          </w:tcPr>
          <w:p w:rsidR="00DA2F6F" w:rsidRDefault="00DA2F6F" w:rsidP="009C2B05">
            <w:pPr>
              <w:jc w:val="center"/>
              <w:rPr>
                <w:rFonts w:ascii="仿宋" w:eastAsia="仿宋" w:hAnsi="仿宋" w:cs="Times New Roman"/>
                <w:snapToGrid w:val="0"/>
              </w:rPr>
            </w:pPr>
          </w:p>
        </w:tc>
        <w:tc>
          <w:tcPr>
            <w:tcW w:w="1155" w:type="dxa"/>
            <w:gridSpan w:val="2"/>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出生年月</w:t>
            </w:r>
          </w:p>
        </w:tc>
        <w:tc>
          <w:tcPr>
            <w:tcW w:w="1470" w:type="dxa"/>
            <w:vAlign w:val="center"/>
          </w:tcPr>
          <w:p w:rsidR="00DA2F6F" w:rsidRDefault="00DA2F6F" w:rsidP="009C2B05">
            <w:pPr>
              <w:jc w:val="center"/>
              <w:rPr>
                <w:rFonts w:ascii="仿宋" w:eastAsia="仿宋" w:hAnsi="仿宋" w:cs="Times New Roman"/>
                <w:snapToGrid w:val="0"/>
              </w:rPr>
            </w:pPr>
          </w:p>
        </w:tc>
        <w:tc>
          <w:tcPr>
            <w:tcW w:w="1995" w:type="dxa"/>
            <w:vMerge w:val="restart"/>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照</w:t>
            </w: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片</w:t>
            </w:r>
          </w:p>
        </w:tc>
      </w:tr>
      <w:tr w:rsidR="00DA2F6F">
        <w:trPr>
          <w:cantSplit/>
          <w:trHeight w:val="560"/>
          <w:jc w:val="center"/>
        </w:trPr>
        <w:tc>
          <w:tcPr>
            <w:tcW w:w="840" w:type="dxa"/>
            <w:gridSpan w:val="2"/>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职务</w:t>
            </w:r>
          </w:p>
        </w:tc>
        <w:tc>
          <w:tcPr>
            <w:tcW w:w="1155" w:type="dxa"/>
            <w:gridSpan w:val="2"/>
            <w:vAlign w:val="center"/>
          </w:tcPr>
          <w:p w:rsidR="00DA2F6F" w:rsidRDefault="00DA2F6F" w:rsidP="009C2B05">
            <w:pPr>
              <w:rPr>
                <w:rFonts w:ascii="仿宋" w:eastAsia="仿宋" w:hAnsi="仿宋" w:cs="Times New Roman"/>
                <w:snapToGrid w:val="0"/>
              </w:rPr>
            </w:pPr>
          </w:p>
        </w:tc>
        <w:tc>
          <w:tcPr>
            <w:tcW w:w="915"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职称</w:t>
            </w:r>
          </w:p>
        </w:tc>
        <w:tc>
          <w:tcPr>
            <w:tcW w:w="1395" w:type="dxa"/>
            <w:gridSpan w:val="2"/>
            <w:vAlign w:val="center"/>
          </w:tcPr>
          <w:p w:rsidR="00DA2F6F" w:rsidRDefault="00DA2F6F" w:rsidP="009C2B05">
            <w:pPr>
              <w:jc w:val="center"/>
              <w:rPr>
                <w:rFonts w:ascii="仿宋" w:eastAsia="仿宋" w:hAnsi="仿宋" w:cs="Times New Roman"/>
                <w:snapToGrid w:val="0"/>
              </w:rPr>
            </w:pPr>
          </w:p>
        </w:tc>
        <w:tc>
          <w:tcPr>
            <w:tcW w:w="1155" w:type="dxa"/>
            <w:gridSpan w:val="2"/>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文化程度</w:t>
            </w:r>
          </w:p>
        </w:tc>
        <w:tc>
          <w:tcPr>
            <w:tcW w:w="1470" w:type="dxa"/>
            <w:vAlign w:val="center"/>
          </w:tcPr>
          <w:p w:rsidR="00DA2F6F" w:rsidRDefault="00DA2F6F" w:rsidP="009C2B05">
            <w:pPr>
              <w:jc w:val="center"/>
              <w:rPr>
                <w:rFonts w:ascii="仿宋" w:eastAsia="仿宋" w:hAnsi="仿宋" w:cs="Times New Roman"/>
                <w:snapToGrid w:val="0"/>
              </w:rPr>
            </w:pPr>
          </w:p>
        </w:tc>
        <w:tc>
          <w:tcPr>
            <w:tcW w:w="1995" w:type="dxa"/>
            <w:vMerge/>
            <w:vAlign w:val="center"/>
          </w:tcPr>
          <w:p w:rsidR="00DA2F6F" w:rsidRDefault="00DA2F6F" w:rsidP="009C2B05">
            <w:pPr>
              <w:widowControl/>
              <w:jc w:val="left"/>
              <w:rPr>
                <w:rFonts w:ascii="仿宋" w:eastAsia="仿宋" w:hAnsi="仿宋" w:cs="Times New Roman"/>
                <w:snapToGrid w:val="0"/>
              </w:rPr>
            </w:pPr>
          </w:p>
        </w:tc>
      </w:tr>
      <w:tr w:rsidR="00DA2F6F">
        <w:trPr>
          <w:cantSplit/>
          <w:trHeight w:val="560"/>
          <w:jc w:val="center"/>
        </w:trPr>
        <w:tc>
          <w:tcPr>
            <w:tcW w:w="2910" w:type="dxa"/>
            <w:gridSpan w:val="5"/>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何时何校何专业毕业</w:t>
            </w:r>
          </w:p>
        </w:tc>
        <w:tc>
          <w:tcPr>
            <w:tcW w:w="4020" w:type="dxa"/>
            <w:gridSpan w:val="5"/>
            <w:vAlign w:val="center"/>
          </w:tcPr>
          <w:p w:rsidR="00DA2F6F" w:rsidRDefault="00DA2F6F" w:rsidP="009C2B05">
            <w:pPr>
              <w:jc w:val="center"/>
              <w:rPr>
                <w:rFonts w:ascii="仿宋" w:eastAsia="仿宋" w:hAnsi="仿宋" w:cs="Times New Roman"/>
                <w:snapToGrid w:val="0"/>
              </w:rPr>
            </w:pPr>
          </w:p>
        </w:tc>
        <w:tc>
          <w:tcPr>
            <w:tcW w:w="1995" w:type="dxa"/>
            <w:vMerge/>
            <w:vAlign w:val="center"/>
          </w:tcPr>
          <w:p w:rsidR="00DA2F6F" w:rsidRDefault="00DA2F6F" w:rsidP="009C2B05">
            <w:pPr>
              <w:widowControl/>
              <w:jc w:val="left"/>
              <w:rPr>
                <w:rFonts w:ascii="仿宋" w:eastAsia="仿宋" w:hAnsi="仿宋" w:cs="Times New Roman"/>
                <w:snapToGrid w:val="0"/>
              </w:rPr>
            </w:pPr>
          </w:p>
        </w:tc>
      </w:tr>
      <w:tr w:rsidR="00DA2F6F">
        <w:trPr>
          <w:cantSplit/>
          <w:trHeight w:val="560"/>
          <w:jc w:val="center"/>
        </w:trPr>
        <w:tc>
          <w:tcPr>
            <w:tcW w:w="1890" w:type="dxa"/>
            <w:gridSpan w:val="3"/>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技术管理资历</w:t>
            </w:r>
          </w:p>
        </w:tc>
        <w:tc>
          <w:tcPr>
            <w:tcW w:w="1020" w:type="dxa"/>
            <w:gridSpan w:val="2"/>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年</w:t>
            </w:r>
          </w:p>
        </w:tc>
        <w:tc>
          <w:tcPr>
            <w:tcW w:w="660"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电话</w:t>
            </w:r>
          </w:p>
        </w:tc>
        <w:tc>
          <w:tcPr>
            <w:tcW w:w="1155" w:type="dxa"/>
            <w:gridSpan w:val="2"/>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手机</w:t>
            </w:r>
          </w:p>
        </w:tc>
        <w:tc>
          <w:tcPr>
            <w:tcW w:w="1470" w:type="dxa"/>
            <w:vAlign w:val="center"/>
          </w:tcPr>
          <w:p w:rsidR="00DA2F6F" w:rsidRDefault="00DA2F6F" w:rsidP="009C2B05">
            <w:pPr>
              <w:jc w:val="center"/>
              <w:rPr>
                <w:rFonts w:ascii="仿宋" w:eastAsia="仿宋" w:hAnsi="仿宋" w:cs="Times New Roman"/>
                <w:snapToGrid w:val="0"/>
              </w:rPr>
            </w:pPr>
          </w:p>
        </w:tc>
        <w:tc>
          <w:tcPr>
            <w:tcW w:w="1995" w:type="dxa"/>
            <w:vMerge/>
            <w:vAlign w:val="center"/>
          </w:tcPr>
          <w:p w:rsidR="00DA2F6F" w:rsidRDefault="00DA2F6F" w:rsidP="009C2B05">
            <w:pPr>
              <w:widowControl/>
              <w:jc w:val="left"/>
              <w:rPr>
                <w:rFonts w:ascii="仿宋" w:eastAsia="仿宋" w:hAnsi="仿宋" w:cs="Times New Roman"/>
                <w:snapToGrid w:val="0"/>
              </w:rPr>
            </w:pPr>
          </w:p>
        </w:tc>
      </w:tr>
      <w:tr w:rsidR="00DA2F6F">
        <w:trPr>
          <w:cantSplit/>
          <w:trHeight w:val="560"/>
          <w:jc w:val="center"/>
        </w:trPr>
        <w:tc>
          <w:tcPr>
            <w:tcW w:w="570" w:type="dxa"/>
            <w:vMerge w:val="restart"/>
            <w:vAlign w:val="center"/>
          </w:tcPr>
          <w:p w:rsidR="00DA2F6F" w:rsidRDefault="00DA2F6F" w:rsidP="009C2B05">
            <w:pPr>
              <w:rPr>
                <w:rFonts w:ascii="仿宋" w:eastAsia="仿宋" w:hAnsi="仿宋" w:cs="Times New Roman"/>
                <w:snapToGrid w:val="0"/>
              </w:rPr>
            </w:pPr>
            <w:r>
              <w:rPr>
                <w:rFonts w:ascii="仿宋" w:eastAsia="仿宋" w:hAnsi="仿宋" w:cs="仿宋" w:hint="eastAsia"/>
                <w:snapToGrid w:val="0"/>
                <w:sz w:val="32"/>
                <w:szCs w:val="32"/>
              </w:rPr>
              <w:t>工作简历</w:t>
            </w:r>
          </w:p>
        </w:tc>
        <w:tc>
          <w:tcPr>
            <w:tcW w:w="2340" w:type="dxa"/>
            <w:gridSpan w:val="4"/>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由何年何月至何年何月</w:t>
            </w:r>
          </w:p>
        </w:tc>
        <w:tc>
          <w:tcPr>
            <w:tcW w:w="6015" w:type="dxa"/>
            <w:gridSpan w:val="6"/>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在何单位从事何工种、任何职</w:t>
            </w:r>
          </w:p>
        </w:tc>
      </w:tr>
      <w:tr w:rsidR="00DA2F6F">
        <w:trPr>
          <w:cantSplit/>
          <w:trHeight w:hRule="exact" w:val="4990"/>
          <w:jc w:val="center"/>
        </w:trPr>
        <w:tc>
          <w:tcPr>
            <w:tcW w:w="570" w:type="dxa"/>
            <w:vMerge/>
            <w:vAlign w:val="center"/>
          </w:tcPr>
          <w:p w:rsidR="00DA2F6F" w:rsidRDefault="00DA2F6F" w:rsidP="009C2B05">
            <w:pPr>
              <w:widowControl/>
              <w:jc w:val="left"/>
              <w:rPr>
                <w:rFonts w:ascii="仿宋" w:eastAsia="仿宋" w:hAnsi="仿宋" w:cs="Times New Roman"/>
                <w:snapToGrid w:val="0"/>
              </w:rPr>
            </w:pPr>
          </w:p>
        </w:tc>
        <w:tc>
          <w:tcPr>
            <w:tcW w:w="2340" w:type="dxa"/>
            <w:gridSpan w:val="4"/>
            <w:vAlign w:val="center"/>
          </w:tcPr>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tc>
        <w:tc>
          <w:tcPr>
            <w:tcW w:w="6015" w:type="dxa"/>
            <w:gridSpan w:val="6"/>
            <w:vAlign w:val="center"/>
          </w:tcPr>
          <w:p w:rsidR="00DA2F6F" w:rsidRDefault="00DA2F6F" w:rsidP="009C2B05">
            <w:pPr>
              <w:rPr>
                <w:rFonts w:ascii="仿宋" w:eastAsia="仿宋" w:hAnsi="仿宋" w:cs="Times New Roman"/>
                <w:snapToGrid w:val="0"/>
              </w:rPr>
            </w:pPr>
          </w:p>
          <w:p w:rsidR="00DA2F6F" w:rsidRDefault="00DA2F6F" w:rsidP="009C2B05">
            <w:pPr>
              <w:rPr>
                <w:rFonts w:ascii="仿宋" w:eastAsia="仿宋" w:hAnsi="仿宋" w:cs="Times New Roman"/>
                <w:snapToGrid w:val="0"/>
              </w:rPr>
            </w:pPr>
          </w:p>
        </w:tc>
      </w:tr>
      <w:tr w:rsidR="00DA2F6F">
        <w:trPr>
          <w:cantSplit/>
          <w:trHeight w:val="560"/>
          <w:jc w:val="center"/>
        </w:trPr>
        <w:tc>
          <w:tcPr>
            <w:tcW w:w="8925" w:type="dxa"/>
            <w:gridSpan w:val="11"/>
            <w:vAlign w:val="center"/>
          </w:tcPr>
          <w:p w:rsidR="00DA2F6F" w:rsidRDefault="00DA2F6F" w:rsidP="0094640B">
            <w:pPr>
              <w:ind w:left="6400" w:hangingChars="2000" w:hanging="6400"/>
              <w:jc w:val="left"/>
              <w:rPr>
                <w:rFonts w:ascii="仿宋" w:eastAsia="仿宋" w:hAnsi="仿宋" w:cs="Times New Roman"/>
                <w:snapToGrid w:val="0"/>
              </w:rPr>
            </w:pPr>
            <w:r>
              <w:rPr>
                <w:rFonts w:ascii="仿宋" w:eastAsia="仿宋" w:hAnsi="仿宋" w:cs="仿宋" w:hint="eastAsia"/>
                <w:snapToGrid w:val="0"/>
                <w:sz w:val="32"/>
                <w:szCs w:val="32"/>
              </w:rPr>
              <w:t>本人签章：</w:t>
            </w:r>
          </w:p>
          <w:p w:rsidR="00DA2F6F" w:rsidRDefault="00DA2F6F" w:rsidP="0094640B">
            <w:pPr>
              <w:ind w:left="6400" w:hangingChars="2000" w:hanging="6400"/>
              <w:jc w:val="left"/>
              <w:rPr>
                <w:rFonts w:ascii="仿宋" w:eastAsia="仿宋" w:hAnsi="仿宋" w:cs="Times New Roman"/>
                <w:snapToGrid w:val="0"/>
              </w:rPr>
            </w:pPr>
            <w:r>
              <w:rPr>
                <w:rFonts w:ascii="仿宋" w:eastAsia="仿宋" w:hAnsi="仿宋" w:cs="仿宋"/>
                <w:snapToGrid w:val="0"/>
                <w:sz w:val="32"/>
                <w:szCs w:val="32"/>
              </w:rPr>
              <w:t xml:space="preserve">                                      </w:t>
            </w:r>
            <w:r>
              <w:rPr>
                <w:rFonts w:ascii="仿宋" w:eastAsia="仿宋" w:hAnsi="仿宋" w:cs="仿宋" w:hint="eastAsia"/>
                <w:snapToGrid w:val="0"/>
                <w:sz w:val="32"/>
                <w:szCs w:val="32"/>
              </w:rPr>
              <w:t>年</w:t>
            </w:r>
            <w:r>
              <w:rPr>
                <w:rFonts w:ascii="仿宋" w:eastAsia="仿宋" w:hAnsi="仿宋" w:cs="仿宋"/>
                <w:snapToGrid w:val="0"/>
                <w:sz w:val="32"/>
                <w:szCs w:val="32"/>
              </w:rPr>
              <w:t xml:space="preserve">    </w:t>
            </w:r>
            <w:r>
              <w:rPr>
                <w:rFonts w:ascii="仿宋" w:eastAsia="仿宋" w:hAnsi="仿宋" w:cs="仿宋" w:hint="eastAsia"/>
                <w:snapToGrid w:val="0"/>
                <w:sz w:val="32"/>
                <w:szCs w:val="32"/>
              </w:rPr>
              <w:t>月</w:t>
            </w:r>
            <w:r>
              <w:rPr>
                <w:rFonts w:ascii="仿宋" w:eastAsia="仿宋" w:hAnsi="仿宋" w:cs="仿宋"/>
                <w:snapToGrid w:val="0"/>
                <w:sz w:val="32"/>
                <w:szCs w:val="32"/>
              </w:rPr>
              <w:t xml:space="preserve">    </w:t>
            </w:r>
            <w:r>
              <w:rPr>
                <w:rFonts w:ascii="仿宋" w:eastAsia="仿宋" w:hAnsi="仿宋" w:cs="仿宋" w:hint="eastAsia"/>
                <w:snapToGrid w:val="0"/>
                <w:sz w:val="32"/>
                <w:szCs w:val="32"/>
              </w:rPr>
              <w:t>日</w:t>
            </w:r>
          </w:p>
        </w:tc>
      </w:tr>
    </w:tbl>
    <w:p w:rsidR="00DA2F6F" w:rsidRDefault="00DA2F6F" w:rsidP="00B6272A">
      <w:pPr>
        <w:outlineLvl w:val="0"/>
        <w:rPr>
          <w:rFonts w:ascii="方正小标宋简体" w:eastAsia="方正小标宋简体" w:hAnsi="仿宋" w:cs="Times New Roman"/>
          <w:snapToGrid w:val="0"/>
          <w:sz w:val="44"/>
          <w:szCs w:val="44"/>
        </w:rPr>
      </w:pPr>
      <w:r>
        <w:rPr>
          <w:rFonts w:ascii="方正小标宋简体" w:eastAsia="方正小标宋简体" w:hAnsi="仿宋" w:cs="方正小标宋简体" w:hint="eastAsia"/>
          <w:snapToGrid w:val="0"/>
          <w:sz w:val="44"/>
          <w:szCs w:val="44"/>
        </w:rPr>
        <w:lastRenderedPageBreak/>
        <w:t>六、企业经营负责人简况</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1"/>
        <w:gridCol w:w="270"/>
        <w:gridCol w:w="991"/>
        <w:gridCol w:w="60"/>
        <w:gridCol w:w="105"/>
        <w:gridCol w:w="916"/>
        <w:gridCol w:w="660"/>
        <w:gridCol w:w="240"/>
        <w:gridCol w:w="495"/>
        <w:gridCol w:w="420"/>
        <w:gridCol w:w="735"/>
        <w:gridCol w:w="330"/>
        <w:gridCol w:w="1141"/>
        <w:gridCol w:w="1996"/>
      </w:tblGrid>
      <w:tr w:rsidR="00DA2F6F">
        <w:trPr>
          <w:cantSplit/>
          <w:trHeight w:val="560"/>
          <w:jc w:val="center"/>
        </w:trPr>
        <w:tc>
          <w:tcPr>
            <w:tcW w:w="841" w:type="dxa"/>
            <w:gridSpan w:val="2"/>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姓名</w:t>
            </w:r>
          </w:p>
        </w:tc>
        <w:tc>
          <w:tcPr>
            <w:tcW w:w="1156" w:type="dxa"/>
            <w:gridSpan w:val="3"/>
            <w:vAlign w:val="center"/>
          </w:tcPr>
          <w:p w:rsidR="00DA2F6F" w:rsidRDefault="00DA2F6F" w:rsidP="009C2B05">
            <w:pPr>
              <w:jc w:val="center"/>
              <w:rPr>
                <w:rFonts w:ascii="仿宋" w:eastAsia="仿宋" w:hAnsi="仿宋" w:cs="Times New Roman"/>
                <w:snapToGrid w:val="0"/>
              </w:rPr>
            </w:pPr>
          </w:p>
        </w:tc>
        <w:tc>
          <w:tcPr>
            <w:tcW w:w="916"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性别</w:t>
            </w:r>
          </w:p>
        </w:tc>
        <w:tc>
          <w:tcPr>
            <w:tcW w:w="1395" w:type="dxa"/>
            <w:gridSpan w:val="3"/>
            <w:vAlign w:val="center"/>
          </w:tcPr>
          <w:p w:rsidR="00DA2F6F" w:rsidRDefault="00DA2F6F" w:rsidP="009C2B05">
            <w:pPr>
              <w:jc w:val="center"/>
              <w:rPr>
                <w:rFonts w:ascii="仿宋" w:eastAsia="仿宋" w:hAnsi="仿宋" w:cs="Times New Roman"/>
                <w:snapToGrid w:val="0"/>
              </w:rPr>
            </w:pPr>
          </w:p>
        </w:tc>
        <w:tc>
          <w:tcPr>
            <w:tcW w:w="1155" w:type="dxa"/>
            <w:gridSpan w:val="2"/>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出生年月</w:t>
            </w:r>
          </w:p>
        </w:tc>
        <w:tc>
          <w:tcPr>
            <w:tcW w:w="1471" w:type="dxa"/>
            <w:gridSpan w:val="2"/>
            <w:vAlign w:val="center"/>
          </w:tcPr>
          <w:p w:rsidR="00DA2F6F" w:rsidRDefault="00DA2F6F" w:rsidP="009C2B05">
            <w:pPr>
              <w:jc w:val="center"/>
              <w:rPr>
                <w:rFonts w:ascii="仿宋" w:eastAsia="仿宋" w:hAnsi="仿宋" w:cs="Times New Roman"/>
                <w:snapToGrid w:val="0"/>
              </w:rPr>
            </w:pPr>
          </w:p>
        </w:tc>
        <w:tc>
          <w:tcPr>
            <w:tcW w:w="1996" w:type="dxa"/>
            <w:vMerge w:val="restart"/>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照</w:t>
            </w: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片</w:t>
            </w:r>
          </w:p>
        </w:tc>
      </w:tr>
      <w:tr w:rsidR="00DA2F6F">
        <w:trPr>
          <w:cantSplit/>
          <w:trHeight w:val="560"/>
          <w:jc w:val="center"/>
        </w:trPr>
        <w:tc>
          <w:tcPr>
            <w:tcW w:w="841" w:type="dxa"/>
            <w:gridSpan w:val="2"/>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职务</w:t>
            </w:r>
          </w:p>
        </w:tc>
        <w:tc>
          <w:tcPr>
            <w:tcW w:w="1156" w:type="dxa"/>
            <w:gridSpan w:val="3"/>
            <w:vAlign w:val="center"/>
          </w:tcPr>
          <w:p w:rsidR="00DA2F6F" w:rsidRDefault="00DA2F6F" w:rsidP="009C2B05">
            <w:pPr>
              <w:jc w:val="center"/>
              <w:rPr>
                <w:rFonts w:ascii="仿宋" w:eastAsia="仿宋" w:hAnsi="仿宋" w:cs="Times New Roman"/>
                <w:snapToGrid w:val="0"/>
              </w:rPr>
            </w:pPr>
          </w:p>
        </w:tc>
        <w:tc>
          <w:tcPr>
            <w:tcW w:w="916"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职称</w:t>
            </w:r>
          </w:p>
        </w:tc>
        <w:tc>
          <w:tcPr>
            <w:tcW w:w="1395" w:type="dxa"/>
            <w:gridSpan w:val="3"/>
            <w:vAlign w:val="center"/>
          </w:tcPr>
          <w:p w:rsidR="00DA2F6F" w:rsidRDefault="00DA2F6F" w:rsidP="009C2B05">
            <w:pPr>
              <w:jc w:val="center"/>
              <w:rPr>
                <w:rFonts w:ascii="仿宋" w:eastAsia="仿宋" w:hAnsi="仿宋" w:cs="Times New Roman"/>
                <w:snapToGrid w:val="0"/>
              </w:rPr>
            </w:pPr>
          </w:p>
        </w:tc>
        <w:tc>
          <w:tcPr>
            <w:tcW w:w="1155" w:type="dxa"/>
            <w:gridSpan w:val="2"/>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文化程度</w:t>
            </w:r>
          </w:p>
        </w:tc>
        <w:tc>
          <w:tcPr>
            <w:tcW w:w="1471" w:type="dxa"/>
            <w:gridSpan w:val="2"/>
            <w:vAlign w:val="center"/>
          </w:tcPr>
          <w:p w:rsidR="00DA2F6F" w:rsidRDefault="00DA2F6F" w:rsidP="009C2B05">
            <w:pPr>
              <w:jc w:val="center"/>
              <w:rPr>
                <w:rFonts w:ascii="仿宋" w:eastAsia="仿宋" w:hAnsi="仿宋" w:cs="Times New Roman"/>
                <w:snapToGrid w:val="0"/>
              </w:rPr>
            </w:pPr>
          </w:p>
        </w:tc>
        <w:tc>
          <w:tcPr>
            <w:tcW w:w="1996" w:type="dxa"/>
            <w:vMerge/>
            <w:vAlign w:val="center"/>
          </w:tcPr>
          <w:p w:rsidR="00DA2F6F" w:rsidRDefault="00DA2F6F" w:rsidP="009C2B05">
            <w:pPr>
              <w:widowControl/>
              <w:jc w:val="center"/>
              <w:rPr>
                <w:rFonts w:ascii="仿宋" w:eastAsia="仿宋" w:hAnsi="仿宋" w:cs="Times New Roman"/>
                <w:snapToGrid w:val="0"/>
              </w:rPr>
            </w:pPr>
          </w:p>
        </w:tc>
      </w:tr>
      <w:tr w:rsidR="00DA2F6F">
        <w:trPr>
          <w:cantSplit/>
          <w:trHeight w:val="560"/>
          <w:jc w:val="center"/>
        </w:trPr>
        <w:tc>
          <w:tcPr>
            <w:tcW w:w="2913" w:type="dxa"/>
            <w:gridSpan w:val="6"/>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何时何校何专业毕业</w:t>
            </w:r>
          </w:p>
        </w:tc>
        <w:tc>
          <w:tcPr>
            <w:tcW w:w="4021" w:type="dxa"/>
            <w:gridSpan w:val="7"/>
            <w:vAlign w:val="center"/>
          </w:tcPr>
          <w:p w:rsidR="00DA2F6F" w:rsidRDefault="00DA2F6F" w:rsidP="009C2B05">
            <w:pPr>
              <w:jc w:val="center"/>
              <w:rPr>
                <w:rFonts w:ascii="仿宋" w:eastAsia="仿宋" w:hAnsi="仿宋" w:cs="Times New Roman"/>
                <w:snapToGrid w:val="0"/>
              </w:rPr>
            </w:pPr>
          </w:p>
        </w:tc>
        <w:tc>
          <w:tcPr>
            <w:tcW w:w="1996" w:type="dxa"/>
            <w:vMerge/>
            <w:vAlign w:val="center"/>
          </w:tcPr>
          <w:p w:rsidR="00DA2F6F" w:rsidRDefault="00DA2F6F" w:rsidP="009C2B05">
            <w:pPr>
              <w:widowControl/>
              <w:jc w:val="center"/>
              <w:rPr>
                <w:rFonts w:ascii="仿宋" w:eastAsia="仿宋" w:hAnsi="仿宋" w:cs="Times New Roman"/>
                <w:snapToGrid w:val="0"/>
              </w:rPr>
            </w:pPr>
          </w:p>
        </w:tc>
      </w:tr>
      <w:tr w:rsidR="00DA2F6F">
        <w:trPr>
          <w:cantSplit/>
          <w:trHeight w:val="560"/>
          <w:jc w:val="center"/>
        </w:trPr>
        <w:tc>
          <w:tcPr>
            <w:tcW w:w="1892" w:type="dxa"/>
            <w:gridSpan w:val="4"/>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企业管理资历</w:t>
            </w:r>
          </w:p>
        </w:tc>
        <w:tc>
          <w:tcPr>
            <w:tcW w:w="1021" w:type="dxa"/>
            <w:gridSpan w:val="2"/>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年</w:t>
            </w:r>
          </w:p>
        </w:tc>
        <w:tc>
          <w:tcPr>
            <w:tcW w:w="660"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电话</w:t>
            </w:r>
          </w:p>
        </w:tc>
        <w:tc>
          <w:tcPr>
            <w:tcW w:w="1155" w:type="dxa"/>
            <w:gridSpan w:val="3"/>
            <w:vAlign w:val="center"/>
          </w:tcPr>
          <w:p w:rsidR="00DA2F6F" w:rsidRDefault="00DA2F6F" w:rsidP="009C2B05">
            <w:pPr>
              <w:jc w:val="center"/>
              <w:rPr>
                <w:rFonts w:ascii="仿宋" w:eastAsia="仿宋" w:hAnsi="仿宋" w:cs="Times New Roman"/>
                <w:snapToGrid w:val="0"/>
              </w:rPr>
            </w:pPr>
          </w:p>
        </w:tc>
        <w:tc>
          <w:tcPr>
            <w:tcW w:w="735" w:type="dxa"/>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手机</w:t>
            </w:r>
          </w:p>
        </w:tc>
        <w:tc>
          <w:tcPr>
            <w:tcW w:w="1471" w:type="dxa"/>
            <w:gridSpan w:val="2"/>
            <w:vAlign w:val="center"/>
          </w:tcPr>
          <w:p w:rsidR="00DA2F6F" w:rsidRDefault="00DA2F6F" w:rsidP="009C2B05">
            <w:pPr>
              <w:jc w:val="center"/>
              <w:rPr>
                <w:rFonts w:ascii="仿宋" w:eastAsia="仿宋" w:hAnsi="仿宋" w:cs="Times New Roman"/>
                <w:snapToGrid w:val="0"/>
              </w:rPr>
            </w:pPr>
          </w:p>
        </w:tc>
        <w:tc>
          <w:tcPr>
            <w:tcW w:w="1996" w:type="dxa"/>
            <w:vMerge/>
            <w:vAlign w:val="center"/>
          </w:tcPr>
          <w:p w:rsidR="00DA2F6F" w:rsidRDefault="00DA2F6F" w:rsidP="009C2B05">
            <w:pPr>
              <w:widowControl/>
              <w:jc w:val="center"/>
              <w:rPr>
                <w:rFonts w:ascii="仿宋" w:eastAsia="仿宋" w:hAnsi="仿宋" w:cs="Times New Roman"/>
                <w:snapToGrid w:val="0"/>
              </w:rPr>
            </w:pPr>
          </w:p>
        </w:tc>
      </w:tr>
      <w:tr w:rsidR="00DA2F6F">
        <w:trPr>
          <w:cantSplit/>
          <w:trHeight w:val="560"/>
          <w:jc w:val="center"/>
        </w:trPr>
        <w:tc>
          <w:tcPr>
            <w:tcW w:w="571" w:type="dxa"/>
            <w:vMerge w:val="restart"/>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工</w:t>
            </w:r>
          </w:p>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作</w:t>
            </w:r>
          </w:p>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简</w:t>
            </w:r>
          </w:p>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历</w:t>
            </w:r>
          </w:p>
        </w:tc>
        <w:tc>
          <w:tcPr>
            <w:tcW w:w="2342" w:type="dxa"/>
            <w:gridSpan w:val="5"/>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由何年何月至何年何月</w:t>
            </w:r>
          </w:p>
        </w:tc>
        <w:tc>
          <w:tcPr>
            <w:tcW w:w="6017" w:type="dxa"/>
            <w:gridSpan w:val="8"/>
            <w:vAlign w:val="center"/>
          </w:tcPr>
          <w:p w:rsidR="00DA2F6F" w:rsidRDefault="00DA2F6F" w:rsidP="009C2B05">
            <w:pPr>
              <w:jc w:val="center"/>
              <w:rPr>
                <w:rFonts w:ascii="仿宋" w:eastAsia="仿宋" w:hAnsi="仿宋" w:cs="Times New Roman"/>
                <w:snapToGrid w:val="0"/>
              </w:rPr>
            </w:pPr>
            <w:r>
              <w:rPr>
                <w:rFonts w:ascii="仿宋" w:eastAsia="仿宋" w:hAnsi="仿宋" w:cs="仿宋" w:hint="eastAsia"/>
                <w:snapToGrid w:val="0"/>
                <w:sz w:val="32"/>
                <w:szCs w:val="32"/>
              </w:rPr>
              <w:t>在何单位从事何工种、任何职</w:t>
            </w:r>
          </w:p>
        </w:tc>
      </w:tr>
      <w:tr w:rsidR="00DA2F6F">
        <w:trPr>
          <w:cantSplit/>
          <w:trHeight w:hRule="exact" w:val="4990"/>
          <w:jc w:val="center"/>
        </w:trPr>
        <w:tc>
          <w:tcPr>
            <w:tcW w:w="571" w:type="dxa"/>
            <w:vMerge/>
            <w:vAlign w:val="center"/>
          </w:tcPr>
          <w:p w:rsidR="00DA2F6F" w:rsidRDefault="00DA2F6F" w:rsidP="009C2B05">
            <w:pPr>
              <w:widowControl/>
              <w:jc w:val="center"/>
              <w:rPr>
                <w:rFonts w:ascii="仿宋" w:eastAsia="仿宋" w:hAnsi="仿宋" w:cs="Times New Roman"/>
                <w:snapToGrid w:val="0"/>
              </w:rPr>
            </w:pPr>
          </w:p>
        </w:tc>
        <w:tc>
          <w:tcPr>
            <w:tcW w:w="2342" w:type="dxa"/>
            <w:gridSpan w:val="5"/>
            <w:vAlign w:val="center"/>
          </w:tcPr>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tc>
        <w:tc>
          <w:tcPr>
            <w:tcW w:w="6017" w:type="dxa"/>
            <w:gridSpan w:val="8"/>
            <w:vAlign w:val="center"/>
          </w:tcPr>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p w:rsidR="00DA2F6F" w:rsidRDefault="00DA2F6F" w:rsidP="009C2B05">
            <w:pPr>
              <w:jc w:val="center"/>
              <w:rPr>
                <w:rFonts w:ascii="仿宋" w:eastAsia="仿宋" w:hAnsi="仿宋" w:cs="Times New Roman"/>
                <w:snapToGrid w:val="0"/>
              </w:rPr>
            </w:pPr>
          </w:p>
        </w:tc>
      </w:tr>
      <w:tr w:rsidR="00DA2F6F">
        <w:trPr>
          <w:cantSplit/>
          <w:trHeight w:val="560"/>
          <w:jc w:val="center"/>
        </w:trPr>
        <w:tc>
          <w:tcPr>
            <w:tcW w:w="8930" w:type="dxa"/>
            <w:gridSpan w:val="14"/>
            <w:vAlign w:val="center"/>
          </w:tcPr>
          <w:p w:rsidR="00DA2F6F" w:rsidRDefault="00DA2F6F" w:rsidP="009C2B05">
            <w:pPr>
              <w:ind w:right="1264"/>
              <w:rPr>
                <w:rFonts w:ascii="仿宋" w:eastAsia="仿宋" w:hAnsi="仿宋" w:cs="Times New Roman"/>
                <w:snapToGrid w:val="0"/>
              </w:rPr>
            </w:pPr>
            <w:r>
              <w:rPr>
                <w:rFonts w:ascii="仿宋" w:eastAsia="仿宋" w:hAnsi="仿宋" w:cs="仿宋" w:hint="eastAsia"/>
                <w:snapToGrid w:val="0"/>
                <w:sz w:val="32"/>
                <w:szCs w:val="32"/>
              </w:rPr>
              <w:t>本人签章：</w:t>
            </w:r>
          </w:p>
          <w:p w:rsidR="00DA2F6F" w:rsidRDefault="00DA2F6F" w:rsidP="009C2B05">
            <w:pPr>
              <w:jc w:val="right"/>
              <w:rPr>
                <w:rFonts w:ascii="仿宋" w:eastAsia="仿宋" w:hAnsi="仿宋" w:cs="Times New Roman"/>
                <w:snapToGrid w:val="0"/>
              </w:rPr>
            </w:pPr>
            <w:r>
              <w:rPr>
                <w:rFonts w:ascii="仿宋" w:eastAsia="仿宋" w:hAnsi="仿宋" w:cs="仿宋" w:hint="eastAsia"/>
                <w:snapToGrid w:val="0"/>
                <w:sz w:val="32"/>
                <w:szCs w:val="32"/>
              </w:rPr>
              <w:t>年</w:t>
            </w:r>
            <w:r>
              <w:rPr>
                <w:rFonts w:ascii="仿宋" w:eastAsia="仿宋" w:hAnsi="仿宋" w:cs="仿宋"/>
                <w:snapToGrid w:val="0"/>
                <w:sz w:val="32"/>
                <w:szCs w:val="32"/>
              </w:rPr>
              <w:t xml:space="preserve">    </w:t>
            </w:r>
            <w:r>
              <w:rPr>
                <w:rFonts w:ascii="仿宋" w:eastAsia="仿宋" w:hAnsi="仿宋" w:cs="仿宋" w:hint="eastAsia"/>
                <w:snapToGrid w:val="0"/>
                <w:sz w:val="32"/>
                <w:szCs w:val="32"/>
              </w:rPr>
              <w:t>月</w:t>
            </w:r>
            <w:r>
              <w:rPr>
                <w:rFonts w:ascii="仿宋" w:eastAsia="仿宋" w:hAnsi="仿宋" w:cs="仿宋"/>
                <w:snapToGrid w:val="0"/>
                <w:sz w:val="32"/>
                <w:szCs w:val="32"/>
              </w:rPr>
              <w:t xml:space="preserve">    </w:t>
            </w:r>
            <w:r>
              <w:rPr>
                <w:rFonts w:ascii="仿宋" w:eastAsia="仿宋" w:hAnsi="仿宋" w:cs="仿宋" w:hint="eastAsia"/>
                <w:snapToGrid w:val="0"/>
                <w:sz w:val="32"/>
                <w:szCs w:val="32"/>
              </w:rPr>
              <w:t>日</w:t>
            </w:r>
          </w:p>
        </w:tc>
      </w:tr>
      <w:tr w:rsidR="00DA2F6F">
        <w:trPr>
          <w:cantSplit/>
          <w:trHeight w:val="560"/>
          <w:jc w:val="center"/>
        </w:trPr>
        <w:tc>
          <w:tcPr>
            <w:tcW w:w="8930" w:type="dxa"/>
            <w:gridSpan w:val="14"/>
            <w:tcBorders>
              <w:top w:val="nil"/>
              <w:left w:val="nil"/>
              <w:right w:val="nil"/>
            </w:tcBorders>
            <w:vAlign w:val="center"/>
          </w:tcPr>
          <w:p w:rsidR="00DA2F6F" w:rsidRDefault="00DA2F6F" w:rsidP="009C2B05">
            <w:pPr>
              <w:outlineLvl w:val="0"/>
              <w:rPr>
                <w:rFonts w:ascii="方正小标宋简体" w:eastAsia="方正小标宋简体" w:hAnsi="仿宋" w:cs="Times New Roman"/>
                <w:b/>
                <w:bCs/>
                <w:snapToGrid w:val="0"/>
                <w:sz w:val="44"/>
                <w:szCs w:val="44"/>
              </w:rPr>
            </w:pPr>
            <w:r>
              <w:rPr>
                <w:rFonts w:ascii="方正小标宋简体" w:eastAsia="方正小标宋简体" w:hAnsi="仿宋" w:cs="方正小标宋简体" w:hint="eastAsia"/>
                <w:snapToGrid w:val="0"/>
                <w:sz w:val="44"/>
                <w:szCs w:val="44"/>
              </w:rPr>
              <w:lastRenderedPageBreak/>
              <w:t>七、抢修设备和作业人员名单</w:t>
            </w:r>
          </w:p>
        </w:tc>
      </w:tr>
      <w:tr w:rsidR="00DA2F6F">
        <w:trPr>
          <w:cantSplit/>
          <w:trHeight w:hRule="exact" w:val="510"/>
          <w:jc w:val="center"/>
        </w:trPr>
        <w:tc>
          <w:tcPr>
            <w:tcW w:w="1832" w:type="dxa"/>
            <w:gridSpan w:val="3"/>
            <w:vAlign w:val="center"/>
          </w:tcPr>
          <w:p w:rsidR="00DA2F6F" w:rsidRDefault="00DA2F6F" w:rsidP="0094640B">
            <w:pPr>
              <w:ind w:firstLineChars="100" w:firstLine="240"/>
              <w:jc w:val="center"/>
              <w:rPr>
                <w:rFonts w:ascii="宋体" w:eastAsia="仿宋" w:hAnsi="宋体" w:cs="Times New Roman"/>
                <w:snapToGrid w:val="0"/>
                <w:sz w:val="24"/>
                <w:szCs w:val="24"/>
              </w:rPr>
            </w:pPr>
            <w:r>
              <w:rPr>
                <w:rFonts w:ascii="宋体" w:eastAsia="仿宋" w:hAnsi="宋体" w:cs="仿宋" w:hint="eastAsia"/>
                <w:snapToGrid w:val="0"/>
                <w:sz w:val="24"/>
                <w:szCs w:val="24"/>
              </w:rPr>
              <w:t>姓名</w:t>
            </w:r>
          </w:p>
        </w:tc>
        <w:tc>
          <w:tcPr>
            <w:tcW w:w="1981" w:type="dxa"/>
            <w:gridSpan w:val="5"/>
            <w:vAlign w:val="center"/>
          </w:tcPr>
          <w:p w:rsidR="00DA2F6F" w:rsidRDefault="00DA2F6F" w:rsidP="0094640B">
            <w:pPr>
              <w:ind w:firstLineChars="100" w:firstLine="240"/>
              <w:jc w:val="center"/>
              <w:rPr>
                <w:rFonts w:ascii="宋体" w:eastAsia="仿宋" w:hAnsi="宋体" w:cs="Times New Roman"/>
                <w:snapToGrid w:val="0"/>
                <w:sz w:val="24"/>
                <w:szCs w:val="24"/>
              </w:rPr>
            </w:pPr>
            <w:r>
              <w:rPr>
                <w:rFonts w:ascii="宋体" w:eastAsia="仿宋" w:hAnsi="宋体" w:cs="仿宋" w:hint="eastAsia"/>
                <w:snapToGrid w:val="0"/>
                <w:sz w:val="24"/>
                <w:szCs w:val="24"/>
              </w:rPr>
              <w:t>学历</w:t>
            </w:r>
          </w:p>
        </w:tc>
        <w:tc>
          <w:tcPr>
            <w:tcW w:w="1980" w:type="dxa"/>
            <w:gridSpan w:val="4"/>
            <w:vAlign w:val="center"/>
          </w:tcPr>
          <w:p w:rsidR="00DA2F6F" w:rsidRDefault="00DA2F6F" w:rsidP="0094640B">
            <w:pPr>
              <w:ind w:firstLineChars="147" w:firstLine="353"/>
              <w:jc w:val="center"/>
              <w:rPr>
                <w:rFonts w:ascii="宋体" w:eastAsia="仿宋" w:hAnsi="宋体" w:cs="Times New Roman"/>
                <w:snapToGrid w:val="0"/>
                <w:sz w:val="24"/>
                <w:szCs w:val="24"/>
              </w:rPr>
            </w:pPr>
            <w:r>
              <w:rPr>
                <w:rFonts w:ascii="宋体" w:eastAsia="仿宋" w:hAnsi="宋体" w:cs="仿宋" w:hint="eastAsia"/>
                <w:snapToGrid w:val="0"/>
                <w:sz w:val="24"/>
                <w:szCs w:val="24"/>
              </w:rPr>
              <w:t>职务</w:t>
            </w:r>
          </w:p>
        </w:tc>
        <w:tc>
          <w:tcPr>
            <w:tcW w:w="3137" w:type="dxa"/>
            <w:gridSpan w:val="2"/>
            <w:vAlign w:val="center"/>
          </w:tcPr>
          <w:p w:rsidR="00DA2F6F" w:rsidRDefault="00DA2F6F" w:rsidP="0094640B">
            <w:pPr>
              <w:ind w:firstLineChars="98" w:firstLine="235"/>
              <w:jc w:val="center"/>
              <w:rPr>
                <w:rFonts w:ascii="宋体" w:eastAsia="仿宋" w:hAnsi="宋体" w:cs="Times New Roman"/>
                <w:snapToGrid w:val="0"/>
                <w:sz w:val="24"/>
                <w:szCs w:val="24"/>
              </w:rPr>
            </w:pPr>
            <w:r>
              <w:rPr>
                <w:rFonts w:ascii="宋体" w:eastAsia="仿宋" w:hAnsi="宋体" w:cs="仿宋" w:hint="eastAsia"/>
                <w:snapToGrid w:val="0"/>
                <w:sz w:val="24"/>
                <w:szCs w:val="24"/>
              </w:rPr>
              <w:t>岗位证书编号</w:t>
            </w:r>
          </w:p>
        </w:tc>
      </w:tr>
      <w:tr w:rsidR="00DA2F6F">
        <w:trPr>
          <w:cantSplit/>
          <w:trHeight w:hRule="exact" w:val="510"/>
          <w:jc w:val="center"/>
        </w:trPr>
        <w:tc>
          <w:tcPr>
            <w:tcW w:w="1832" w:type="dxa"/>
            <w:gridSpan w:val="3"/>
            <w:vAlign w:val="center"/>
          </w:tcPr>
          <w:p w:rsidR="00DA2F6F" w:rsidRDefault="00DA2F6F" w:rsidP="009C2B05">
            <w:pPr>
              <w:jc w:val="center"/>
              <w:rPr>
                <w:rFonts w:ascii="宋体" w:eastAsia="仿宋" w:hAnsi="宋体" w:cs="Times New Roman"/>
                <w:snapToGrid w:val="0"/>
                <w:sz w:val="24"/>
                <w:szCs w:val="24"/>
              </w:rPr>
            </w:pPr>
          </w:p>
        </w:tc>
        <w:tc>
          <w:tcPr>
            <w:tcW w:w="1981" w:type="dxa"/>
            <w:gridSpan w:val="5"/>
            <w:vAlign w:val="center"/>
          </w:tcPr>
          <w:p w:rsidR="00DA2F6F" w:rsidRDefault="00DA2F6F" w:rsidP="009C2B05">
            <w:pPr>
              <w:jc w:val="center"/>
              <w:rPr>
                <w:rFonts w:ascii="宋体" w:eastAsia="仿宋" w:hAnsi="宋体" w:cs="Times New Roman"/>
                <w:snapToGrid w:val="0"/>
                <w:sz w:val="24"/>
                <w:szCs w:val="24"/>
              </w:rPr>
            </w:pPr>
          </w:p>
        </w:tc>
        <w:tc>
          <w:tcPr>
            <w:tcW w:w="1980" w:type="dxa"/>
            <w:gridSpan w:val="4"/>
            <w:vAlign w:val="center"/>
          </w:tcPr>
          <w:p w:rsidR="00DA2F6F" w:rsidRDefault="00DA2F6F" w:rsidP="009C2B05">
            <w:pPr>
              <w:jc w:val="center"/>
              <w:rPr>
                <w:rFonts w:ascii="宋体" w:eastAsia="仿宋" w:hAnsi="宋体" w:cs="Times New Roman"/>
                <w:snapToGrid w:val="0"/>
                <w:sz w:val="24"/>
                <w:szCs w:val="24"/>
              </w:rPr>
            </w:pPr>
          </w:p>
        </w:tc>
        <w:tc>
          <w:tcPr>
            <w:tcW w:w="3137" w:type="dxa"/>
            <w:gridSpan w:val="2"/>
            <w:vAlign w:val="center"/>
          </w:tcPr>
          <w:p w:rsidR="00DA2F6F" w:rsidRDefault="00DA2F6F" w:rsidP="009C2B05">
            <w:pPr>
              <w:jc w:val="center"/>
              <w:rPr>
                <w:rFonts w:ascii="宋体" w:eastAsia="仿宋" w:hAnsi="宋体" w:cs="Times New Roman"/>
                <w:snapToGrid w:val="0"/>
                <w:sz w:val="24"/>
                <w:szCs w:val="24"/>
              </w:rPr>
            </w:pPr>
          </w:p>
        </w:tc>
      </w:tr>
      <w:tr w:rsidR="00DA2F6F">
        <w:trPr>
          <w:cantSplit/>
          <w:trHeight w:hRule="exact" w:val="510"/>
          <w:jc w:val="center"/>
        </w:trPr>
        <w:tc>
          <w:tcPr>
            <w:tcW w:w="1832" w:type="dxa"/>
            <w:gridSpan w:val="3"/>
            <w:vAlign w:val="center"/>
          </w:tcPr>
          <w:p w:rsidR="00DA2F6F" w:rsidRDefault="00DA2F6F" w:rsidP="009C2B05">
            <w:pPr>
              <w:jc w:val="center"/>
              <w:rPr>
                <w:rFonts w:ascii="宋体" w:eastAsia="仿宋" w:hAnsi="宋体" w:cs="Times New Roman"/>
                <w:snapToGrid w:val="0"/>
                <w:sz w:val="24"/>
                <w:szCs w:val="24"/>
              </w:rPr>
            </w:pPr>
          </w:p>
        </w:tc>
        <w:tc>
          <w:tcPr>
            <w:tcW w:w="1981" w:type="dxa"/>
            <w:gridSpan w:val="5"/>
            <w:vAlign w:val="center"/>
          </w:tcPr>
          <w:p w:rsidR="00DA2F6F" w:rsidRDefault="00DA2F6F" w:rsidP="009C2B05">
            <w:pPr>
              <w:jc w:val="center"/>
              <w:rPr>
                <w:rFonts w:ascii="宋体" w:eastAsia="仿宋" w:hAnsi="宋体" w:cs="Times New Roman"/>
                <w:snapToGrid w:val="0"/>
                <w:sz w:val="24"/>
                <w:szCs w:val="24"/>
              </w:rPr>
            </w:pPr>
          </w:p>
        </w:tc>
        <w:tc>
          <w:tcPr>
            <w:tcW w:w="1980" w:type="dxa"/>
            <w:gridSpan w:val="4"/>
            <w:vAlign w:val="center"/>
          </w:tcPr>
          <w:p w:rsidR="00DA2F6F" w:rsidRDefault="00DA2F6F" w:rsidP="009C2B05">
            <w:pPr>
              <w:jc w:val="center"/>
              <w:rPr>
                <w:rFonts w:ascii="宋体" w:eastAsia="仿宋" w:hAnsi="宋体" w:cs="Times New Roman"/>
                <w:snapToGrid w:val="0"/>
                <w:sz w:val="24"/>
                <w:szCs w:val="24"/>
              </w:rPr>
            </w:pPr>
          </w:p>
        </w:tc>
        <w:tc>
          <w:tcPr>
            <w:tcW w:w="3137" w:type="dxa"/>
            <w:gridSpan w:val="2"/>
            <w:vAlign w:val="center"/>
          </w:tcPr>
          <w:p w:rsidR="00DA2F6F" w:rsidRDefault="00DA2F6F" w:rsidP="009C2B05">
            <w:pPr>
              <w:jc w:val="center"/>
              <w:rPr>
                <w:rFonts w:ascii="宋体" w:eastAsia="仿宋" w:hAnsi="宋体" w:cs="Times New Roman"/>
                <w:snapToGrid w:val="0"/>
                <w:sz w:val="24"/>
                <w:szCs w:val="24"/>
              </w:rPr>
            </w:pPr>
          </w:p>
        </w:tc>
      </w:tr>
      <w:tr w:rsidR="00DA2F6F">
        <w:trPr>
          <w:cantSplit/>
          <w:trHeight w:hRule="exact" w:val="510"/>
          <w:jc w:val="center"/>
        </w:trPr>
        <w:tc>
          <w:tcPr>
            <w:tcW w:w="1832" w:type="dxa"/>
            <w:gridSpan w:val="3"/>
            <w:vAlign w:val="center"/>
          </w:tcPr>
          <w:p w:rsidR="00DA2F6F" w:rsidRDefault="00DA2F6F" w:rsidP="009C2B05">
            <w:pPr>
              <w:jc w:val="center"/>
              <w:rPr>
                <w:rFonts w:ascii="宋体" w:eastAsia="仿宋" w:hAnsi="宋体" w:cs="Times New Roman"/>
                <w:snapToGrid w:val="0"/>
                <w:sz w:val="24"/>
                <w:szCs w:val="24"/>
              </w:rPr>
            </w:pPr>
          </w:p>
        </w:tc>
        <w:tc>
          <w:tcPr>
            <w:tcW w:w="1981" w:type="dxa"/>
            <w:gridSpan w:val="5"/>
            <w:vAlign w:val="center"/>
          </w:tcPr>
          <w:p w:rsidR="00DA2F6F" w:rsidRDefault="00DA2F6F" w:rsidP="009C2B05">
            <w:pPr>
              <w:jc w:val="center"/>
              <w:rPr>
                <w:rFonts w:ascii="宋体" w:eastAsia="仿宋" w:hAnsi="宋体" w:cs="Times New Roman"/>
                <w:snapToGrid w:val="0"/>
                <w:sz w:val="24"/>
                <w:szCs w:val="24"/>
              </w:rPr>
            </w:pPr>
          </w:p>
        </w:tc>
        <w:tc>
          <w:tcPr>
            <w:tcW w:w="1980" w:type="dxa"/>
            <w:gridSpan w:val="4"/>
            <w:vAlign w:val="center"/>
          </w:tcPr>
          <w:p w:rsidR="00DA2F6F" w:rsidRDefault="00DA2F6F" w:rsidP="009C2B05">
            <w:pPr>
              <w:jc w:val="center"/>
              <w:rPr>
                <w:rFonts w:ascii="宋体" w:eastAsia="仿宋" w:hAnsi="宋体" w:cs="Times New Roman"/>
                <w:snapToGrid w:val="0"/>
                <w:sz w:val="24"/>
                <w:szCs w:val="24"/>
              </w:rPr>
            </w:pPr>
          </w:p>
        </w:tc>
        <w:tc>
          <w:tcPr>
            <w:tcW w:w="3137" w:type="dxa"/>
            <w:gridSpan w:val="2"/>
            <w:vAlign w:val="center"/>
          </w:tcPr>
          <w:p w:rsidR="00DA2F6F" w:rsidRDefault="00DA2F6F" w:rsidP="009C2B05">
            <w:pPr>
              <w:jc w:val="center"/>
              <w:rPr>
                <w:rFonts w:ascii="宋体" w:eastAsia="仿宋" w:hAnsi="宋体" w:cs="Times New Roman"/>
                <w:snapToGrid w:val="0"/>
                <w:sz w:val="24"/>
                <w:szCs w:val="24"/>
              </w:rPr>
            </w:pPr>
          </w:p>
        </w:tc>
      </w:tr>
      <w:tr w:rsidR="00DA2F6F">
        <w:trPr>
          <w:cantSplit/>
          <w:trHeight w:hRule="exact" w:val="510"/>
          <w:jc w:val="center"/>
        </w:trPr>
        <w:tc>
          <w:tcPr>
            <w:tcW w:w="1832" w:type="dxa"/>
            <w:gridSpan w:val="3"/>
            <w:vAlign w:val="center"/>
          </w:tcPr>
          <w:p w:rsidR="00DA2F6F" w:rsidRDefault="00DA2F6F" w:rsidP="009C2B05">
            <w:pPr>
              <w:jc w:val="center"/>
              <w:rPr>
                <w:rFonts w:ascii="宋体" w:eastAsia="仿宋" w:hAnsi="宋体" w:cs="Times New Roman"/>
                <w:snapToGrid w:val="0"/>
                <w:sz w:val="24"/>
                <w:szCs w:val="24"/>
              </w:rPr>
            </w:pPr>
          </w:p>
        </w:tc>
        <w:tc>
          <w:tcPr>
            <w:tcW w:w="1981" w:type="dxa"/>
            <w:gridSpan w:val="5"/>
            <w:vAlign w:val="center"/>
          </w:tcPr>
          <w:p w:rsidR="00DA2F6F" w:rsidRDefault="00DA2F6F" w:rsidP="009C2B05">
            <w:pPr>
              <w:jc w:val="center"/>
              <w:rPr>
                <w:rFonts w:ascii="宋体" w:eastAsia="仿宋" w:hAnsi="宋体" w:cs="Times New Roman"/>
                <w:snapToGrid w:val="0"/>
                <w:sz w:val="24"/>
                <w:szCs w:val="24"/>
              </w:rPr>
            </w:pPr>
          </w:p>
        </w:tc>
        <w:tc>
          <w:tcPr>
            <w:tcW w:w="1980" w:type="dxa"/>
            <w:gridSpan w:val="4"/>
            <w:vAlign w:val="center"/>
          </w:tcPr>
          <w:p w:rsidR="00DA2F6F" w:rsidRDefault="00DA2F6F" w:rsidP="009C2B05">
            <w:pPr>
              <w:jc w:val="center"/>
              <w:rPr>
                <w:rFonts w:ascii="宋体" w:eastAsia="仿宋" w:hAnsi="宋体" w:cs="Times New Roman"/>
                <w:snapToGrid w:val="0"/>
                <w:sz w:val="24"/>
                <w:szCs w:val="24"/>
              </w:rPr>
            </w:pPr>
          </w:p>
        </w:tc>
        <w:tc>
          <w:tcPr>
            <w:tcW w:w="3137" w:type="dxa"/>
            <w:gridSpan w:val="2"/>
            <w:vAlign w:val="center"/>
          </w:tcPr>
          <w:p w:rsidR="00DA2F6F" w:rsidRDefault="00DA2F6F" w:rsidP="009C2B05">
            <w:pPr>
              <w:jc w:val="center"/>
              <w:rPr>
                <w:rFonts w:ascii="宋体" w:eastAsia="仿宋" w:hAnsi="宋体" w:cs="Times New Roman"/>
                <w:snapToGrid w:val="0"/>
                <w:sz w:val="24"/>
                <w:szCs w:val="24"/>
              </w:rPr>
            </w:pPr>
          </w:p>
        </w:tc>
      </w:tr>
      <w:tr w:rsidR="00DA2F6F">
        <w:trPr>
          <w:cantSplit/>
          <w:trHeight w:hRule="exact" w:val="510"/>
          <w:jc w:val="center"/>
        </w:trPr>
        <w:tc>
          <w:tcPr>
            <w:tcW w:w="1832" w:type="dxa"/>
            <w:gridSpan w:val="3"/>
            <w:vAlign w:val="center"/>
          </w:tcPr>
          <w:p w:rsidR="00DA2F6F" w:rsidRDefault="00DA2F6F" w:rsidP="009C2B05">
            <w:pPr>
              <w:jc w:val="center"/>
              <w:rPr>
                <w:rFonts w:ascii="宋体" w:eastAsia="仿宋" w:hAnsi="宋体" w:cs="Times New Roman"/>
                <w:snapToGrid w:val="0"/>
                <w:sz w:val="24"/>
                <w:szCs w:val="24"/>
              </w:rPr>
            </w:pPr>
          </w:p>
        </w:tc>
        <w:tc>
          <w:tcPr>
            <w:tcW w:w="1981" w:type="dxa"/>
            <w:gridSpan w:val="5"/>
            <w:vAlign w:val="center"/>
          </w:tcPr>
          <w:p w:rsidR="00DA2F6F" w:rsidRDefault="00DA2F6F" w:rsidP="009C2B05">
            <w:pPr>
              <w:jc w:val="center"/>
              <w:rPr>
                <w:rFonts w:ascii="宋体" w:eastAsia="仿宋" w:hAnsi="宋体" w:cs="Times New Roman"/>
                <w:snapToGrid w:val="0"/>
                <w:sz w:val="24"/>
                <w:szCs w:val="24"/>
              </w:rPr>
            </w:pPr>
          </w:p>
        </w:tc>
        <w:tc>
          <w:tcPr>
            <w:tcW w:w="1980" w:type="dxa"/>
            <w:gridSpan w:val="4"/>
            <w:vAlign w:val="center"/>
          </w:tcPr>
          <w:p w:rsidR="00DA2F6F" w:rsidRDefault="00DA2F6F" w:rsidP="009C2B05">
            <w:pPr>
              <w:jc w:val="center"/>
              <w:rPr>
                <w:rFonts w:ascii="宋体" w:eastAsia="仿宋" w:hAnsi="宋体" w:cs="Times New Roman"/>
                <w:snapToGrid w:val="0"/>
                <w:sz w:val="24"/>
                <w:szCs w:val="24"/>
              </w:rPr>
            </w:pPr>
          </w:p>
        </w:tc>
        <w:tc>
          <w:tcPr>
            <w:tcW w:w="3137" w:type="dxa"/>
            <w:gridSpan w:val="2"/>
            <w:vAlign w:val="center"/>
          </w:tcPr>
          <w:p w:rsidR="00DA2F6F" w:rsidRDefault="00DA2F6F" w:rsidP="009C2B05">
            <w:pPr>
              <w:jc w:val="center"/>
              <w:rPr>
                <w:rFonts w:ascii="宋体" w:eastAsia="仿宋" w:hAnsi="宋体" w:cs="Times New Roman"/>
                <w:snapToGrid w:val="0"/>
                <w:sz w:val="24"/>
                <w:szCs w:val="24"/>
              </w:rPr>
            </w:pPr>
          </w:p>
        </w:tc>
      </w:tr>
      <w:tr w:rsidR="00DA2F6F">
        <w:trPr>
          <w:cantSplit/>
          <w:trHeight w:hRule="exact" w:val="510"/>
          <w:jc w:val="center"/>
        </w:trPr>
        <w:tc>
          <w:tcPr>
            <w:tcW w:w="1832" w:type="dxa"/>
            <w:gridSpan w:val="3"/>
            <w:vAlign w:val="center"/>
          </w:tcPr>
          <w:p w:rsidR="00DA2F6F" w:rsidRDefault="00DA2F6F" w:rsidP="009C2B05">
            <w:pPr>
              <w:jc w:val="center"/>
              <w:rPr>
                <w:rFonts w:ascii="宋体" w:eastAsia="仿宋" w:hAnsi="宋体" w:cs="Times New Roman"/>
                <w:snapToGrid w:val="0"/>
                <w:sz w:val="24"/>
                <w:szCs w:val="24"/>
              </w:rPr>
            </w:pPr>
          </w:p>
        </w:tc>
        <w:tc>
          <w:tcPr>
            <w:tcW w:w="1981" w:type="dxa"/>
            <w:gridSpan w:val="5"/>
            <w:vAlign w:val="center"/>
          </w:tcPr>
          <w:p w:rsidR="00DA2F6F" w:rsidRDefault="00DA2F6F" w:rsidP="009C2B05">
            <w:pPr>
              <w:jc w:val="center"/>
              <w:rPr>
                <w:rFonts w:ascii="宋体" w:eastAsia="仿宋" w:hAnsi="宋体" w:cs="Times New Roman"/>
                <w:snapToGrid w:val="0"/>
                <w:sz w:val="24"/>
                <w:szCs w:val="24"/>
              </w:rPr>
            </w:pPr>
          </w:p>
        </w:tc>
        <w:tc>
          <w:tcPr>
            <w:tcW w:w="1980" w:type="dxa"/>
            <w:gridSpan w:val="4"/>
            <w:vAlign w:val="center"/>
          </w:tcPr>
          <w:p w:rsidR="00DA2F6F" w:rsidRDefault="00DA2F6F" w:rsidP="009C2B05">
            <w:pPr>
              <w:jc w:val="center"/>
              <w:rPr>
                <w:rFonts w:ascii="宋体" w:eastAsia="仿宋" w:hAnsi="宋体" w:cs="Times New Roman"/>
                <w:snapToGrid w:val="0"/>
                <w:sz w:val="24"/>
                <w:szCs w:val="24"/>
              </w:rPr>
            </w:pPr>
          </w:p>
        </w:tc>
        <w:tc>
          <w:tcPr>
            <w:tcW w:w="3137" w:type="dxa"/>
            <w:gridSpan w:val="2"/>
            <w:vAlign w:val="center"/>
          </w:tcPr>
          <w:p w:rsidR="00DA2F6F" w:rsidRDefault="00DA2F6F" w:rsidP="009C2B05">
            <w:pPr>
              <w:jc w:val="center"/>
              <w:rPr>
                <w:rFonts w:ascii="宋体" w:eastAsia="仿宋" w:hAnsi="宋体" w:cs="Times New Roman"/>
                <w:snapToGrid w:val="0"/>
                <w:sz w:val="24"/>
                <w:szCs w:val="24"/>
              </w:rPr>
            </w:pPr>
          </w:p>
        </w:tc>
      </w:tr>
      <w:tr w:rsidR="00DA2F6F">
        <w:trPr>
          <w:cantSplit/>
          <w:trHeight w:hRule="exact" w:val="510"/>
          <w:jc w:val="center"/>
        </w:trPr>
        <w:tc>
          <w:tcPr>
            <w:tcW w:w="1832" w:type="dxa"/>
            <w:gridSpan w:val="3"/>
            <w:vAlign w:val="center"/>
          </w:tcPr>
          <w:p w:rsidR="00DA2F6F" w:rsidRDefault="00DA2F6F" w:rsidP="009C2B05">
            <w:pPr>
              <w:jc w:val="center"/>
              <w:rPr>
                <w:rFonts w:ascii="宋体" w:eastAsia="仿宋" w:hAnsi="宋体" w:cs="Times New Roman"/>
                <w:snapToGrid w:val="0"/>
                <w:sz w:val="24"/>
                <w:szCs w:val="24"/>
              </w:rPr>
            </w:pPr>
          </w:p>
        </w:tc>
        <w:tc>
          <w:tcPr>
            <w:tcW w:w="1981" w:type="dxa"/>
            <w:gridSpan w:val="5"/>
            <w:vAlign w:val="center"/>
          </w:tcPr>
          <w:p w:rsidR="00DA2F6F" w:rsidRDefault="00DA2F6F" w:rsidP="009C2B05">
            <w:pPr>
              <w:jc w:val="center"/>
              <w:rPr>
                <w:rFonts w:ascii="宋体" w:eastAsia="仿宋" w:hAnsi="宋体" w:cs="Times New Roman"/>
                <w:snapToGrid w:val="0"/>
                <w:sz w:val="24"/>
                <w:szCs w:val="24"/>
              </w:rPr>
            </w:pPr>
          </w:p>
        </w:tc>
        <w:tc>
          <w:tcPr>
            <w:tcW w:w="1980" w:type="dxa"/>
            <w:gridSpan w:val="4"/>
            <w:vAlign w:val="center"/>
          </w:tcPr>
          <w:p w:rsidR="00DA2F6F" w:rsidRDefault="00DA2F6F" w:rsidP="009C2B05">
            <w:pPr>
              <w:jc w:val="center"/>
              <w:rPr>
                <w:rFonts w:ascii="宋体" w:eastAsia="仿宋" w:hAnsi="宋体" w:cs="Times New Roman"/>
                <w:snapToGrid w:val="0"/>
                <w:sz w:val="24"/>
                <w:szCs w:val="24"/>
              </w:rPr>
            </w:pPr>
          </w:p>
        </w:tc>
        <w:tc>
          <w:tcPr>
            <w:tcW w:w="3137" w:type="dxa"/>
            <w:gridSpan w:val="2"/>
            <w:vAlign w:val="center"/>
          </w:tcPr>
          <w:p w:rsidR="00DA2F6F" w:rsidRDefault="00DA2F6F" w:rsidP="009C2B05">
            <w:pPr>
              <w:jc w:val="center"/>
              <w:rPr>
                <w:rFonts w:ascii="宋体" w:eastAsia="仿宋" w:hAnsi="宋体" w:cs="Times New Roman"/>
                <w:snapToGrid w:val="0"/>
                <w:sz w:val="24"/>
                <w:szCs w:val="24"/>
              </w:rPr>
            </w:pPr>
          </w:p>
        </w:tc>
      </w:tr>
      <w:tr w:rsidR="00DA2F6F">
        <w:trPr>
          <w:cantSplit/>
          <w:trHeight w:hRule="exact" w:val="510"/>
          <w:jc w:val="center"/>
        </w:trPr>
        <w:tc>
          <w:tcPr>
            <w:tcW w:w="1832" w:type="dxa"/>
            <w:gridSpan w:val="3"/>
            <w:vAlign w:val="center"/>
          </w:tcPr>
          <w:p w:rsidR="00DA2F6F" w:rsidRDefault="00DA2F6F" w:rsidP="009C2B05">
            <w:pPr>
              <w:jc w:val="center"/>
              <w:rPr>
                <w:rFonts w:ascii="宋体" w:eastAsia="仿宋" w:hAnsi="宋体" w:cs="Times New Roman"/>
                <w:snapToGrid w:val="0"/>
                <w:sz w:val="24"/>
                <w:szCs w:val="24"/>
              </w:rPr>
            </w:pPr>
          </w:p>
        </w:tc>
        <w:tc>
          <w:tcPr>
            <w:tcW w:w="1981" w:type="dxa"/>
            <w:gridSpan w:val="5"/>
            <w:vAlign w:val="center"/>
          </w:tcPr>
          <w:p w:rsidR="00DA2F6F" w:rsidRDefault="00DA2F6F" w:rsidP="009C2B05">
            <w:pPr>
              <w:jc w:val="center"/>
              <w:rPr>
                <w:rFonts w:ascii="宋体" w:eastAsia="仿宋" w:hAnsi="宋体" w:cs="Times New Roman"/>
                <w:snapToGrid w:val="0"/>
                <w:sz w:val="24"/>
                <w:szCs w:val="24"/>
              </w:rPr>
            </w:pPr>
          </w:p>
        </w:tc>
        <w:tc>
          <w:tcPr>
            <w:tcW w:w="1980" w:type="dxa"/>
            <w:gridSpan w:val="4"/>
            <w:vAlign w:val="center"/>
          </w:tcPr>
          <w:p w:rsidR="00DA2F6F" w:rsidRDefault="00DA2F6F" w:rsidP="009C2B05">
            <w:pPr>
              <w:jc w:val="center"/>
              <w:rPr>
                <w:rFonts w:ascii="宋体" w:eastAsia="仿宋" w:hAnsi="宋体" w:cs="Times New Roman"/>
                <w:snapToGrid w:val="0"/>
                <w:sz w:val="24"/>
                <w:szCs w:val="24"/>
              </w:rPr>
            </w:pPr>
          </w:p>
        </w:tc>
        <w:tc>
          <w:tcPr>
            <w:tcW w:w="3137" w:type="dxa"/>
            <w:gridSpan w:val="2"/>
            <w:vAlign w:val="center"/>
          </w:tcPr>
          <w:p w:rsidR="00DA2F6F" w:rsidRDefault="00DA2F6F" w:rsidP="009C2B05">
            <w:pPr>
              <w:jc w:val="center"/>
              <w:rPr>
                <w:rFonts w:ascii="宋体" w:eastAsia="仿宋" w:hAnsi="宋体" w:cs="Times New Roman"/>
                <w:snapToGrid w:val="0"/>
                <w:sz w:val="24"/>
                <w:szCs w:val="24"/>
              </w:rPr>
            </w:pPr>
          </w:p>
        </w:tc>
      </w:tr>
      <w:tr w:rsidR="00DA2F6F">
        <w:trPr>
          <w:cantSplit/>
          <w:trHeight w:hRule="exact" w:val="510"/>
          <w:jc w:val="center"/>
        </w:trPr>
        <w:tc>
          <w:tcPr>
            <w:tcW w:w="1832" w:type="dxa"/>
            <w:gridSpan w:val="3"/>
            <w:vAlign w:val="center"/>
          </w:tcPr>
          <w:p w:rsidR="00DA2F6F" w:rsidRDefault="00DA2F6F" w:rsidP="009C2B05">
            <w:pPr>
              <w:jc w:val="center"/>
              <w:rPr>
                <w:rFonts w:ascii="宋体" w:eastAsia="仿宋" w:hAnsi="宋体" w:cs="Times New Roman"/>
                <w:snapToGrid w:val="0"/>
                <w:sz w:val="24"/>
                <w:szCs w:val="24"/>
              </w:rPr>
            </w:pPr>
          </w:p>
        </w:tc>
        <w:tc>
          <w:tcPr>
            <w:tcW w:w="1981" w:type="dxa"/>
            <w:gridSpan w:val="5"/>
            <w:vAlign w:val="center"/>
          </w:tcPr>
          <w:p w:rsidR="00DA2F6F" w:rsidRDefault="00DA2F6F" w:rsidP="009C2B05">
            <w:pPr>
              <w:jc w:val="center"/>
              <w:rPr>
                <w:rFonts w:ascii="宋体" w:eastAsia="仿宋" w:hAnsi="宋体" w:cs="Times New Roman"/>
                <w:snapToGrid w:val="0"/>
                <w:sz w:val="24"/>
                <w:szCs w:val="24"/>
              </w:rPr>
            </w:pPr>
          </w:p>
        </w:tc>
        <w:tc>
          <w:tcPr>
            <w:tcW w:w="1980" w:type="dxa"/>
            <w:gridSpan w:val="4"/>
            <w:vAlign w:val="center"/>
          </w:tcPr>
          <w:p w:rsidR="00DA2F6F" w:rsidRDefault="00DA2F6F" w:rsidP="009C2B05">
            <w:pPr>
              <w:jc w:val="center"/>
              <w:rPr>
                <w:rFonts w:ascii="宋体" w:eastAsia="仿宋" w:hAnsi="宋体" w:cs="Times New Roman"/>
                <w:snapToGrid w:val="0"/>
                <w:sz w:val="24"/>
                <w:szCs w:val="24"/>
              </w:rPr>
            </w:pPr>
          </w:p>
        </w:tc>
        <w:tc>
          <w:tcPr>
            <w:tcW w:w="3137" w:type="dxa"/>
            <w:gridSpan w:val="2"/>
            <w:vAlign w:val="center"/>
          </w:tcPr>
          <w:p w:rsidR="00DA2F6F" w:rsidRDefault="00DA2F6F" w:rsidP="009C2B05">
            <w:pPr>
              <w:jc w:val="center"/>
              <w:rPr>
                <w:rFonts w:ascii="宋体" w:eastAsia="仿宋" w:hAnsi="宋体" w:cs="Times New Roman"/>
                <w:snapToGrid w:val="0"/>
                <w:sz w:val="24"/>
                <w:szCs w:val="24"/>
              </w:rPr>
            </w:pPr>
          </w:p>
        </w:tc>
      </w:tr>
      <w:tr w:rsidR="00DA2F6F">
        <w:trPr>
          <w:cantSplit/>
          <w:trHeight w:hRule="exact" w:val="510"/>
          <w:jc w:val="center"/>
        </w:trPr>
        <w:tc>
          <w:tcPr>
            <w:tcW w:w="3813" w:type="dxa"/>
            <w:gridSpan w:val="8"/>
            <w:vAlign w:val="center"/>
          </w:tcPr>
          <w:p w:rsidR="00DA2F6F" w:rsidRDefault="00DA2F6F" w:rsidP="009C2B05">
            <w:pPr>
              <w:jc w:val="center"/>
              <w:rPr>
                <w:rFonts w:ascii="宋体" w:eastAsia="仿宋" w:hAnsi="宋体" w:cs="Times New Roman"/>
                <w:snapToGrid w:val="0"/>
                <w:sz w:val="24"/>
                <w:szCs w:val="24"/>
              </w:rPr>
            </w:pPr>
            <w:r>
              <w:rPr>
                <w:rFonts w:ascii="宋体" w:eastAsia="仿宋" w:hAnsi="宋体" w:cs="仿宋" w:hint="eastAsia"/>
                <w:snapToGrid w:val="0"/>
                <w:sz w:val="24"/>
                <w:szCs w:val="24"/>
              </w:rPr>
              <w:t>抢修设备名称</w:t>
            </w:r>
          </w:p>
        </w:tc>
        <w:tc>
          <w:tcPr>
            <w:tcW w:w="1980" w:type="dxa"/>
            <w:gridSpan w:val="4"/>
            <w:vAlign w:val="center"/>
          </w:tcPr>
          <w:p w:rsidR="00DA2F6F" w:rsidRDefault="00DA2F6F" w:rsidP="009C2B05">
            <w:pPr>
              <w:jc w:val="center"/>
              <w:rPr>
                <w:rFonts w:ascii="宋体" w:eastAsia="仿宋" w:hAnsi="宋体" w:cs="Times New Roman"/>
                <w:snapToGrid w:val="0"/>
                <w:sz w:val="24"/>
                <w:szCs w:val="24"/>
              </w:rPr>
            </w:pPr>
            <w:r>
              <w:rPr>
                <w:rFonts w:ascii="宋体" w:eastAsia="仿宋" w:hAnsi="宋体" w:cs="仿宋" w:hint="eastAsia"/>
                <w:snapToGrid w:val="0"/>
                <w:sz w:val="24"/>
                <w:szCs w:val="24"/>
              </w:rPr>
              <w:t>型号</w:t>
            </w:r>
          </w:p>
        </w:tc>
        <w:tc>
          <w:tcPr>
            <w:tcW w:w="3137" w:type="dxa"/>
            <w:gridSpan w:val="2"/>
            <w:vAlign w:val="center"/>
          </w:tcPr>
          <w:p w:rsidR="00DA2F6F" w:rsidRDefault="00DA2F6F" w:rsidP="009C2B05">
            <w:pPr>
              <w:jc w:val="center"/>
              <w:rPr>
                <w:rFonts w:ascii="宋体" w:eastAsia="仿宋" w:hAnsi="宋体" w:cs="Times New Roman"/>
                <w:snapToGrid w:val="0"/>
                <w:sz w:val="24"/>
                <w:szCs w:val="24"/>
              </w:rPr>
            </w:pPr>
            <w:r>
              <w:rPr>
                <w:rFonts w:ascii="宋体" w:eastAsia="仿宋" w:hAnsi="宋体" w:cs="仿宋" w:hint="eastAsia"/>
                <w:snapToGrid w:val="0"/>
                <w:sz w:val="24"/>
                <w:szCs w:val="24"/>
              </w:rPr>
              <w:t>数量</w:t>
            </w:r>
          </w:p>
        </w:tc>
      </w:tr>
      <w:tr w:rsidR="00DA2F6F">
        <w:trPr>
          <w:cantSplit/>
          <w:trHeight w:hRule="exact" w:val="510"/>
          <w:jc w:val="center"/>
        </w:trPr>
        <w:tc>
          <w:tcPr>
            <w:tcW w:w="3813" w:type="dxa"/>
            <w:gridSpan w:val="8"/>
            <w:vAlign w:val="center"/>
          </w:tcPr>
          <w:p w:rsidR="00DA2F6F" w:rsidRDefault="00DA2F6F" w:rsidP="009C2B05">
            <w:pPr>
              <w:jc w:val="center"/>
              <w:rPr>
                <w:rFonts w:ascii="仿宋" w:eastAsia="仿宋" w:hAnsi="仿宋" w:cs="Times New Roman"/>
                <w:snapToGrid w:val="0"/>
              </w:rPr>
            </w:pPr>
          </w:p>
        </w:tc>
        <w:tc>
          <w:tcPr>
            <w:tcW w:w="1980" w:type="dxa"/>
            <w:gridSpan w:val="4"/>
            <w:vAlign w:val="center"/>
          </w:tcPr>
          <w:p w:rsidR="00DA2F6F" w:rsidRDefault="00DA2F6F" w:rsidP="009C2B05">
            <w:pPr>
              <w:jc w:val="center"/>
              <w:rPr>
                <w:rFonts w:ascii="仿宋" w:eastAsia="仿宋" w:hAnsi="仿宋" w:cs="Times New Roman"/>
                <w:snapToGrid w:val="0"/>
              </w:rPr>
            </w:pPr>
          </w:p>
        </w:tc>
        <w:tc>
          <w:tcPr>
            <w:tcW w:w="3137" w:type="dxa"/>
            <w:gridSpan w:val="2"/>
            <w:vAlign w:val="center"/>
          </w:tcPr>
          <w:p w:rsidR="00DA2F6F" w:rsidRDefault="00DA2F6F" w:rsidP="009C2B05">
            <w:pPr>
              <w:jc w:val="center"/>
              <w:rPr>
                <w:rFonts w:ascii="仿宋" w:eastAsia="仿宋" w:hAnsi="仿宋" w:cs="Times New Roman"/>
                <w:snapToGrid w:val="0"/>
              </w:rPr>
            </w:pPr>
          </w:p>
        </w:tc>
      </w:tr>
      <w:tr w:rsidR="00DA2F6F">
        <w:trPr>
          <w:cantSplit/>
          <w:trHeight w:hRule="exact" w:val="510"/>
          <w:jc w:val="center"/>
        </w:trPr>
        <w:tc>
          <w:tcPr>
            <w:tcW w:w="3813" w:type="dxa"/>
            <w:gridSpan w:val="8"/>
            <w:vAlign w:val="center"/>
          </w:tcPr>
          <w:p w:rsidR="00DA2F6F" w:rsidRDefault="00DA2F6F" w:rsidP="009C2B05">
            <w:pPr>
              <w:jc w:val="center"/>
              <w:rPr>
                <w:rFonts w:ascii="仿宋" w:eastAsia="仿宋" w:hAnsi="仿宋" w:cs="Times New Roman"/>
                <w:snapToGrid w:val="0"/>
              </w:rPr>
            </w:pPr>
          </w:p>
        </w:tc>
        <w:tc>
          <w:tcPr>
            <w:tcW w:w="1980" w:type="dxa"/>
            <w:gridSpan w:val="4"/>
            <w:vAlign w:val="center"/>
          </w:tcPr>
          <w:p w:rsidR="00DA2F6F" w:rsidRDefault="00DA2F6F" w:rsidP="009C2B05">
            <w:pPr>
              <w:jc w:val="center"/>
              <w:rPr>
                <w:rFonts w:ascii="仿宋" w:eastAsia="仿宋" w:hAnsi="仿宋" w:cs="Times New Roman"/>
                <w:snapToGrid w:val="0"/>
              </w:rPr>
            </w:pPr>
          </w:p>
        </w:tc>
        <w:tc>
          <w:tcPr>
            <w:tcW w:w="3137" w:type="dxa"/>
            <w:gridSpan w:val="2"/>
            <w:vAlign w:val="center"/>
          </w:tcPr>
          <w:p w:rsidR="00DA2F6F" w:rsidRDefault="00DA2F6F" w:rsidP="009C2B05">
            <w:pPr>
              <w:jc w:val="center"/>
              <w:rPr>
                <w:rFonts w:ascii="仿宋" w:eastAsia="仿宋" w:hAnsi="仿宋" w:cs="Times New Roman"/>
                <w:snapToGrid w:val="0"/>
              </w:rPr>
            </w:pPr>
          </w:p>
        </w:tc>
      </w:tr>
      <w:tr w:rsidR="00DA2F6F">
        <w:trPr>
          <w:cantSplit/>
          <w:trHeight w:hRule="exact" w:val="510"/>
          <w:jc w:val="center"/>
        </w:trPr>
        <w:tc>
          <w:tcPr>
            <w:tcW w:w="3813" w:type="dxa"/>
            <w:gridSpan w:val="8"/>
            <w:vAlign w:val="center"/>
          </w:tcPr>
          <w:p w:rsidR="00DA2F6F" w:rsidRDefault="00DA2F6F" w:rsidP="009C2B05">
            <w:pPr>
              <w:jc w:val="center"/>
              <w:rPr>
                <w:rFonts w:ascii="仿宋" w:eastAsia="仿宋" w:hAnsi="仿宋" w:cs="Times New Roman"/>
                <w:snapToGrid w:val="0"/>
              </w:rPr>
            </w:pPr>
          </w:p>
        </w:tc>
        <w:tc>
          <w:tcPr>
            <w:tcW w:w="1980" w:type="dxa"/>
            <w:gridSpan w:val="4"/>
            <w:vAlign w:val="center"/>
          </w:tcPr>
          <w:p w:rsidR="00DA2F6F" w:rsidRDefault="00DA2F6F" w:rsidP="009C2B05">
            <w:pPr>
              <w:jc w:val="center"/>
              <w:rPr>
                <w:rFonts w:ascii="仿宋" w:eastAsia="仿宋" w:hAnsi="仿宋" w:cs="Times New Roman"/>
                <w:snapToGrid w:val="0"/>
              </w:rPr>
            </w:pPr>
          </w:p>
        </w:tc>
        <w:tc>
          <w:tcPr>
            <w:tcW w:w="3137" w:type="dxa"/>
            <w:gridSpan w:val="2"/>
            <w:vAlign w:val="center"/>
          </w:tcPr>
          <w:p w:rsidR="00DA2F6F" w:rsidRDefault="00DA2F6F" w:rsidP="009C2B05">
            <w:pPr>
              <w:jc w:val="center"/>
              <w:rPr>
                <w:rFonts w:ascii="仿宋" w:eastAsia="仿宋" w:hAnsi="仿宋" w:cs="Times New Roman"/>
                <w:snapToGrid w:val="0"/>
              </w:rPr>
            </w:pPr>
          </w:p>
        </w:tc>
      </w:tr>
      <w:tr w:rsidR="00DA2F6F">
        <w:trPr>
          <w:cantSplit/>
          <w:trHeight w:hRule="exact" w:val="510"/>
          <w:jc w:val="center"/>
        </w:trPr>
        <w:tc>
          <w:tcPr>
            <w:tcW w:w="3813" w:type="dxa"/>
            <w:gridSpan w:val="8"/>
            <w:vAlign w:val="center"/>
          </w:tcPr>
          <w:p w:rsidR="00DA2F6F" w:rsidRDefault="00DA2F6F" w:rsidP="009C2B05">
            <w:pPr>
              <w:jc w:val="center"/>
              <w:rPr>
                <w:rFonts w:ascii="仿宋" w:eastAsia="仿宋" w:hAnsi="仿宋" w:cs="Times New Roman"/>
                <w:snapToGrid w:val="0"/>
              </w:rPr>
            </w:pPr>
          </w:p>
        </w:tc>
        <w:tc>
          <w:tcPr>
            <w:tcW w:w="1980" w:type="dxa"/>
            <w:gridSpan w:val="4"/>
            <w:vAlign w:val="center"/>
          </w:tcPr>
          <w:p w:rsidR="00DA2F6F" w:rsidRDefault="00DA2F6F" w:rsidP="009C2B05">
            <w:pPr>
              <w:jc w:val="center"/>
              <w:rPr>
                <w:rFonts w:ascii="仿宋" w:eastAsia="仿宋" w:hAnsi="仿宋" w:cs="Times New Roman"/>
                <w:snapToGrid w:val="0"/>
              </w:rPr>
            </w:pPr>
          </w:p>
        </w:tc>
        <w:tc>
          <w:tcPr>
            <w:tcW w:w="3137" w:type="dxa"/>
            <w:gridSpan w:val="2"/>
            <w:vAlign w:val="center"/>
          </w:tcPr>
          <w:p w:rsidR="00DA2F6F" w:rsidRDefault="00DA2F6F" w:rsidP="009C2B05">
            <w:pPr>
              <w:jc w:val="center"/>
              <w:rPr>
                <w:rFonts w:ascii="仿宋" w:eastAsia="仿宋" w:hAnsi="仿宋" w:cs="Times New Roman"/>
                <w:snapToGrid w:val="0"/>
              </w:rPr>
            </w:pPr>
          </w:p>
        </w:tc>
      </w:tr>
      <w:tr w:rsidR="00DA2F6F">
        <w:trPr>
          <w:cantSplit/>
          <w:trHeight w:hRule="exact" w:val="510"/>
          <w:jc w:val="center"/>
        </w:trPr>
        <w:tc>
          <w:tcPr>
            <w:tcW w:w="3813" w:type="dxa"/>
            <w:gridSpan w:val="8"/>
            <w:vAlign w:val="center"/>
          </w:tcPr>
          <w:p w:rsidR="00DA2F6F" w:rsidRDefault="00DA2F6F" w:rsidP="009C2B05">
            <w:pPr>
              <w:jc w:val="center"/>
              <w:rPr>
                <w:rFonts w:ascii="仿宋" w:eastAsia="仿宋" w:hAnsi="仿宋" w:cs="Times New Roman"/>
                <w:snapToGrid w:val="0"/>
              </w:rPr>
            </w:pPr>
          </w:p>
        </w:tc>
        <w:tc>
          <w:tcPr>
            <w:tcW w:w="1980" w:type="dxa"/>
            <w:gridSpan w:val="4"/>
            <w:vAlign w:val="center"/>
          </w:tcPr>
          <w:p w:rsidR="00DA2F6F" w:rsidRDefault="00DA2F6F" w:rsidP="009C2B05">
            <w:pPr>
              <w:jc w:val="center"/>
              <w:rPr>
                <w:rFonts w:ascii="仿宋" w:eastAsia="仿宋" w:hAnsi="仿宋" w:cs="Times New Roman"/>
                <w:snapToGrid w:val="0"/>
              </w:rPr>
            </w:pPr>
          </w:p>
        </w:tc>
        <w:tc>
          <w:tcPr>
            <w:tcW w:w="3137" w:type="dxa"/>
            <w:gridSpan w:val="2"/>
            <w:vAlign w:val="center"/>
          </w:tcPr>
          <w:p w:rsidR="00DA2F6F" w:rsidRDefault="00DA2F6F" w:rsidP="009C2B05">
            <w:pPr>
              <w:jc w:val="center"/>
              <w:rPr>
                <w:rFonts w:ascii="仿宋" w:eastAsia="仿宋" w:hAnsi="仿宋" w:cs="Times New Roman"/>
                <w:snapToGrid w:val="0"/>
              </w:rPr>
            </w:pPr>
          </w:p>
        </w:tc>
      </w:tr>
      <w:tr w:rsidR="00DA2F6F">
        <w:trPr>
          <w:cantSplit/>
          <w:trHeight w:hRule="exact" w:val="510"/>
          <w:jc w:val="center"/>
        </w:trPr>
        <w:tc>
          <w:tcPr>
            <w:tcW w:w="3813" w:type="dxa"/>
            <w:gridSpan w:val="8"/>
            <w:vAlign w:val="center"/>
          </w:tcPr>
          <w:p w:rsidR="00DA2F6F" w:rsidRDefault="00DA2F6F" w:rsidP="009C2B05">
            <w:pPr>
              <w:jc w:val="center"/>
              <w:rPr>
                <w:rFonts w:ascii="仿宋" w:eastAsia="仿宋" w:hAnsi="仿宋" w:cs="Times New Roman"/>
                <w:snapToGrid w:val="0"/>
              </w:rPr>
            </w:pPr>
          </w:p>
        </w:tc>
        <w:tc>
          <w:tcPr>
            <w:tcW w:w="1980" w:type="dxa"/>
            <w:gridSpan w:val="4"/>
            <w:vAlign w:val="center"/>
          </w:tcPr>
          <w:p w:rsidR="00DA2F6F" w:rsidRDefault="00DA2F6F" w:rsidP="009C2B05">
            <w:pPr>
              <w:jc w:val="center"/>
              <w:rPr>
                <w:rFonts w:ascii="仿宋" w:eastAsia="仿宋" w:hAnsi="仿宋" w:cs="Times New Roman"/>
                <w:snapToGrid w:val="0"/>
              </w:rPr>
            </w:pPr>
          </w:p>
        </w:tc>
        <w:tc>
          <w:tcPr>
            <w:tcW w:w="3137" w:type="dxa"/>
            <w:gridSpan w:val="2"/>
            <w:vAlign w:val="center"/>
          </w:tcPr>
          <w:p w:rsidR="00DA2F6F" w:rsidRDefault="00DA2F6F" w:rsidP="009C2B05">
            <w:pPr>
              <w:jc w:val="center"/>
              <w:rPr>
                <w:rFonts w:ascii="仿宋" w:eastAsia="仿宋" w:hAnsi="仿宋" w:cs="Times New Roman"/>
                <w:snapToGrid w:val="0"/>
              </w:rPr>
            </w:pPr>
          </w:p>
        </w:tc>
      </w:tr>
      <w:tr w:rsidR="00DA2F6F">
        <w:trPr>
          <w:cantSplit/>
          <w:trHeight w:hRule="exact" w:val="510"/>
          <w:jc w:val="center"/>
        </w:trPr>
        <w:tc>
          <w:tcPr>
            <w:tcW w:w="3813" w:type="dxa"/>
            <w:gridSpan w:val="8"/>
            <w:vAlign w:val="center"/>
          </w:tcPr>
          <w:p w:rsidR="00DA2F6F" w:rsidRDefault="00DA2F6F" w:rsidP="009C2B05">
            <w:pPr>
              <w:jc w:val="center"/>
              <w:rPr>
                <w:rFonts w:ascii="仿宋" w:eastAsia="仿宋" w:hAnsi="仿宋" w:cs="Times New Roman"/>
                <w:snapToGrid w:val="0"/>
              </w:rPr>
            </w:pPr>
          </w:p>
        </w:tc>
        <w:tc>
          <w:tcPr>
            <w:tcW w:w="1980" w:type="dxa"/>
            <w:gridSpan w:val="4"/>
            <w:vAlign w:val="center"/>
          </w:tcPr>
          <w:p w:rsidR="00DA2F6F" w:rsidRDefault="00DA2F6F" w:rsidP="009C2B05">
            <w:pPr>
              <w:jc w:val="center"/>
              <w:rPr>
                <w:rFonts w:ascii="仿宋" w:eastAsia="仿宋" w:hAnsi="仿宋" w:cs="Times New Roman"/>
                <w:snapToGrid w:val="0"/>
              </w:rPr>
            </w:pPr>
          </w:p>
        </w:tc>
        <w:tc>
          <w:tcPr>
            <w:tcW w:w="3137" w:type="dxa"/>
            <w:gridSpan w:val="2"/>
            <w:vAlign w:val="center"/>
          </w:tcPr>
          <w:p w:rsidR="00DA2F6F" w:rsidRDefault="00DA2F6F" w:rsidP="009C2B05">
            <w:pPr>
              <w:jc w:val="center"/>
              <w:rPr>
                <w:rFonts w:ascii="仿宋" w:eastAsia="仿宋" w:hAnsi="仿宋" w:cs="Times New Roman"/>
                <w:snapToGrid w:val="0"/>
              </w:rPr>
            </w:pPr>
          </w:p>
        </w:tc>
      </w:tr>
      <w:tr w:rsidR="00DA2F6F">
        <w:trPr>
          <w:cantSplit/>
          <w:trHeight w:hRule="exact" w:val="510"/>
          <w:jc w:val="center"/>
        </w:trPr>
        <w:tc>
          <w:tcPr>
            <w:tcW w:w="3813" w:type="dxa"/>
            <w:gridSpan w:val="8"/>
            <w:vAlign w:val="center"/>
          </w:tcPr>
          <w:p w:rsidR="00DA2F6F" w:rsidRDefault="00DA2F6F" w:rsidP="009C2B05">
            <w:pPr>
              <w:jc w:val="center"/>
              <w:rPr>
                <w:rFonts w:ascii="仿宋" w:eastAsia="仿宋" w:hAnsi="仿宋" w:cs="Times New Roman"/>
                <w:snapToGrid w:val="0"/>
              </w:rPr>
            </w:pPr>
          </w:p>
        </w:tc>
        <w:tc>
          <w:tcPr>
            <w:tcW w:w="1980" w:type="dxa"/>
            <w:gridSpan w:val="4"/>
            <w:vAlign w:val="center"/>
          </w:tcPr>
          <w:p w:rsidR="00DA2F6F" w:rsidRDefault="00DA2F6F" w:rsidP="009C2B05">
            <w:pPr>
              <w:jc w:val="center"/>
              <w:rPr>
                <w:rFonts w:ascii="仿宋" w:eastAsia="仿宋" w:hAnsi="仿宋" w:cs="Times New Roman"/>
                <w:snapToGrid w:val="0"/>
              </w:rPr>
            </w:pPr>
          </w:p>
        </w:tc>
        <w:tc>
          <w:tcPr>
            <w:tcW w:w="3137" w:type="dxa"/>
            <w:gridSpan w:val="2"/>
            <w:vAlign w:val="center"/>
          </w:tcPr>
          <w:p w:rsidR="00DA2F6F" w:rsidRDefault="00DA2F6F" w:rsidP="009C2B05">
            <w:pPr>
              <w:jc w:val="center"/>
              <w:rPr>
                <w:rFonts w:ascii="仿宋" w:eastAsia="仿宋" w:hAnsi="仿宋" w:cs="Times New Roman"/>
                <w:snapToGrid w:val="0"/>
              </w:rPr>
            </w:pPr>
          </w:p>
        </w:tc>
      </w:tr>
      <w:tr w:rsidR="00DA2F6F">
        <w:trPr>
          <w:cantSplit/>
          <w:trHeight w:hRule="exact" w:val="510"/>
          <w:jc w:val="center"/>
        </w:trPr>
        <w:tc>
          <w:tcPr>
            <w:tcW w:w="3813" w:type="dxa"/>
            <w:gridSpan w:val="8"/>
            <w:vAlign w:val="center"/>
          </w:tcPr>
          <w:p w:rsidR="00DA2F6F" w:rsidRDefault="00DA2F6F" w:rsidP="009C2B05">
            <w:pPr>
              <w:jc w:val="center"/>
              <w:rPr>
                <w:rFonts w:ascii="仿宋" w:eastAsia="仿宋" w:hAnsi="仿宋" w:cs="Times New Roman"/>
                <w:snapToGrid w:val="0"/>
              </w:rPr>
            </w:pPr>
          </w:p>
        </w:tc>
        <w:tc>
          <w:tcPr>
            <w:tcW w:w="1980" w:type="dxa"/>
            <w:gridSpan w:val="4"/>
            <w:vAlign w:val="center"/>
          </w:tcPr>
          <w:p w:rsidR="00DA2F6F" w:rsidRDefault="00DA2F6F" w:rsidP="009C2B05">
            <w:pPr>
              <w:jc w:val="center"/>
              <w:rPr>
                <w:rFonts w:ascii="仿宋" w:eastAsia="仿宋" w:hAnsi="仿宋" w:cs="Times New Roman"/>
                <w:snapToGrid w:val="0"/>
              </w:rPr>
            </w:pPr>
          </w:p>
        </w:tc>
        <w:tc>
          <w:tcPr>
            <w:tcW w:w="3137" w:type="dxa"/>
            <w:gridSpan w:val="2"/>
            <w:vAlign w:val="center"/>
          </w:tcPr>
          <w:p w:rsidR="00DA2F6F" w:rsidRDefault="00DA2F6F" w:rsidP="009C2B05">
            <w:pPr>
              <w:jc w:val="center"/>
              <w:rPr>
                <w:rFonts w:ascii="仿宋" w:eastAsia="仿宋" w:hAnsi="仿宋" w:cs="Times New Roman"/>
                <w:snapToGrid w:val="0"/>
              </w:rPr>
            </w:pPr>
          </w:p>
        </w:tc>
      </w:tr>
      <w:tr w:rsidR="00DA2F6F">
        <w:trPr>
          <w:cantSplit/>
          <w:trHeight w:hRule="exact" w:val="510"/>
          <w:jc w:val="center"/>
        </w:trPr>
        <w:tc>
          <w:tcPr>
            <w:tcW w:w="3813" w:type="dxa"/>
            <w:gridSpan w:val="8"/>
            <w:vAlign w:val="center"/>
          </w:tcPr>
          <w:p w:rsidR="00DA2F6F" w:rsidRDefault="00DA2F6F" w:rsidP="009C2B05">
            <w:pPr>
              <w:rPr>
                <w:rFonts w:ascii="仿宋" w:eastAsia="仿宋" w:hAnsi="仿宋" w:cs="Times New Roman"/>
                <w:snapToGrid w:val="0"/>
              </w:rPr>
            </w:pPr>
          </w:p>
        </w:tc>
        <w:tc>
          <w:tcPr>
            <w:tcW w:w="1980" w:type="dxa"/>
            <w:gridSpan w:val="4"/>
            <w:vAlign w:val="center"/>
          </w:tcPr>
          <w:p w:rsidR="00DA2F6F" w:rsidRDefault="00DA2F6F" w:rsidP="009C2B05">
            <w:pPr>
              <w:rPr>
                <w:rFonts w:ascii="仿宋" w:eastAsia="仿宋" w:hAnsi="仿宋" w:cs="Times New Roman"/>
                <w:snapToGrid w:val="0"/>
              </w:rPr>
            </w:pPr>
          </w:p>
        </w:tc>
        <w:tc>
          <w:tcPr>
            <w:tcW w:w="3137" w:type="dxa"/>
            <w:gridSpan w:val="2"/>
            <w:vAlign w:val="center"/>
          </w:tcPr>
          <w:p w:rsidR="00DA2F6F" w:rsidRDefault="00DA2F6F" w:rsidP="009C2B05">
            <w:pPr>
              <w:rPr>
                <w:rFonts w:ascii="仿宋" w:eastAsia="仿宋" w:hAnsi="仿宋" w:cs="Times New Roman"/>
                <w:snapToGrid w:val="0"/>
              </w:rPr>
            </w:pPr>
          </w:p>
        </w:tc>
      </w:tr>
      <w:tr w:rsidR="00DA2F6F">
        <w:trPr>
          <w:cantSplit/>
          <w:trHeight w:hRule="exact" w:val="510"/>
          <w:jc w:val="center"/>
        </w:trPr>
        <w:tc>
          <w:tcPr>
            <w:tcW w:w="3813" w:type="dxa"/>
            <w:gridSpan w:val="8"/>
            <w:vAlign w:val="center"/>
          </w:tcPr>
          <w:p w:rsidR="00DA2F6F" w:rsidRDefault="00DA2F6F" w:rsidP="009C2B05">
            <w:pPr>
              <w:rPr>
                <w:rFonts w:ascii="仿宋" w:eastAsia="仿宋" w:hAnsi="仿宋" w:cs="Times New Roman"/>
                <w:snapToGrid w:val="0"/>
              </w:rPr>
            </w:pPr>
          </w:p>
        </w:tc>
        <w:tc>
          <w:tcPr>
            <w:tcW w:w="1980" w:type="dxa"/>
            <w:gridSpan w:val="4"/>
            <w:vAlign w:val="center"/>
          </w:tcPr>
          <w:p w:rsidR="00DA2F6F" w:rsidRDefault="00DA2F6F" w:rsidP="009C2B05">
            <w:pPr>
              <w:rPr>
                <w:rFonts w:ascii="仿宋" w:eastAsia="仿宋" w:hAnsi="仿宋" w:cs="Times New Roman"/>
                <w:snapToGrid w:val="0"/>
              </w:rPr>
            </w:pPr>
          </w:p>
        </w:tc>
        <w:tc>
          <w:tcPr>
            <w:tcW w:w="3137" w:type="dxa"/>
            <w:gridSpan w:val="2"/>
            <w:vAlign w:val="center"/>
          </w:tcPr>
          <w:p w:rsidR="00DA2F6F" w:rsidRDefault="00DA2F6F" w:rsidP="009C2B05">
            <w:pPr>
              <w:rPr>
                <w:rFonts w:ascii="仿宋" w:eastAsia="仿宋" w:hAnsi="仿宋" w:cs="Times New Roman"/>
                <w:snapToGrid w:val="0"/>
              </w:rPr>
            </w:pPr>
          </w:p>
        </w:tc>
      </w:tr>
    </w:tbl>
    <w:p w:rsidR="00DA2F6F" w:rsidRDefault="00DA2F6F" w:rsidP="00B6272A">
      <w:pPr>
        <w:spacing w:line="100" w:lineRule="exact"/>
        <w:outlineLvl w:val="0"/>
        <w:rPr>
          <w:rFonts w:ascii="仿宋" w:eastAsia="仿宋_GB2312" w:hAnsi="仿宋" w:cs="Times New Roman"/>
          <w:snapToGrid w:val="0"/>
          <w:sz w:val="44"/>
          <w:szCs w:val="44"/>
          <w:u w:val="single"/>
        </w:rPr>
      </w:pPr>
    </w:p>
    <w:p w:rsidR="00DA2F6F" w:rsidRDefault="00DA2F6F" w:rsidP="00B6272A">
      <w:pPr>
        <w:widowControl/>
        <w:jc w:val="left"/>
        <w:rPr>
          <w:rFonts w:ascii="仿宋" w:eastAsia="仿宋" w:hAnsi="仿宋" w:cs="Times New Roman"/>
          <w:snapToGrid w:val="0"/>
          <w:sz w:val="32"/>
          <w:szCs w:val="32"/>
        </w:rPr>
      </w:pPr>
      <w:r>
        <w:rPr>
          <w:rFonts w:ascii="仿宋" w:eastAsia="仿宋" w:hAnsi="仿宋" w:cs="Times New Roman"/>
          <w:snapToGrid w:val="0"/>
          <w:sz w:val="32"/>
          <w:szCs w:val="32"/>
        </w:rPr>
        <w:br w:type="page"/>
      </w:r>
    </w:p>
    <w:p w:rsidR="00DA2F6F" w:rsidRDefault="00DA2F6F" w:rsidP="007E1452">
      <w:pPr>
        <w:widowControl/>
        <w:tabs>
          <w:tab w:val="center" w:pos="4201"/>
          <w:tab w:val="right" w:leader="dot" w:pos="9298"/>
        </w:tabs>
        <w:autoSpaceDE w:val="0"/>
        <w:autoSpaceDN w:val="0"/>
        <w:spacing w:beforeLines="50" w:afterLines="50"/>
        <w:rPr>
          <w:rFonts w:ascii="黑体" w:eastAsia="黑体" w:hAnsi="黑体" w:cs="Times New Roman"/>
          <w:kern w:val="0"/>
        </w:rPr>
      </w:pPr>
      <w:r>
        <w:rPr>
          <w:rFonts w:ascii="黑体" w:eastAsia="黑体" w:hAnsi="黑体" w:cs="黑体" w:hint="eastAsia"/>
          <w:kern w:val="0"/>
        </w:rPr>
        <w:t>附件</w:t>
      </w:r>
      <w:r>
        <w:rPr>
          <w:rFonts w:ascii="黑体" w:eastAsia="黑体" w:hAnsi="黑体" w:cs="黑体"/>
          <w:kern w:val="0"/>
        </w:rPr>
        <w:t xml:space="preserve">2 </w:t>
      </w:r>
      <w:r>
        <w:rPr>
          <w:rFonts w:ascii="黑体" w:eastAsia="黑体" w:hAnsi="黑体" w:cs="黑体" w:hint="eastAsia"/>
          <w:kern w:val="0"/>
        </w:rPr>
        <w:t>办理流程图</w:t>
      </w:r>
    </w:p>
    <w:p w:rsidR="00DA2F6F" w:rsidRDefault="007E1452" w:rsidP="007E1452">
      <w:pPr>
        <w:widowControl/>
        <w:tabs>
          <w:tab w:val="center" w:pos="4201"/>
          <w:tab w:val="right" w:leader="dot" w:pos="9298"/>
        </w:tabs>
        <w:autoSpaceDE w:val="0"/>
        <w:autoSpaceDN w:val="0"/>
        <w:spacing w:beforeLines="50" w:afterLines="50"/>
        <w:jc w:val="center"/>
        <w:rPr>
          <w:rFonts w:ascii="黑体" w:eastAsia="黑体" w:hAnsi="黑体" w:cs="Times New Roman"/>
          <w:b/>
          <w:bCs/>
          <w:kern w:val="0"/>
          <w:sz w:val="32"/>
          <w:szCs w:val="32"/>
        </w:rPr>
      </w:pPr>
      <w:r w:rsidRPr="00C179C4">
        <w:rPr>
          <w:rFonts w:cs="Times New Roman"/>
          <w:noProof/>
        </w:rPr>
        <w:pict>
          <v:shape id="图片框 1802" o:spid="_x0000_i1067" type="#_x0000_t75" style="width:442.5pt;height:567.75pt;visibility:visible">
            <v:imagedata r:id="rId286" o:title=""/>
          </v:shape>
        </w:pict>
      </w:r>
    </w:p>
    <w:p w:rsidR="00DA2F6F" w:rsidRDefault="00DA2F6F" w:rsidP="007E1452">
      <w:pPr>
        <w:pStyle w:val="ac"/>
        <w:spacing w:beforeLines="50" w:afterLines="50"/>
        <w:ind w:firstLineChars="0" w:firstLine="0"/>
        <w:rPr>
          <w:rFonts w:ascii="黑体" w:eastAsia="黑体" w:hAnsi="黑体" w:cs="Times New Roman"/>
        </w:rPr>
      </w:pPr>
    </w:p>
    <w:p w:rsidR="00DA2F6F" w:rsidRDefault="00DA2F6F" w:rsidP="007E1452">
      <w:pPr>
        <w:pStyle w:val="ac"/>
        <w:spacing w:beforeLines="50" w:afterLines="50"/>
        <w:ind w:firstLineChars="0" w:firstLine="0"/>
        <w:rPr>
          <w:rFonts w:ascii="黑体" w:eastAsia="黑体" w:hAnsi="黑体" w:cs="Times New Roman"/>
        </w:rPr>
      </w:pPr>
    </w:p>
    <w:p w:rsidR="00DA2F6F" w:rsidRDefault="00DA2F6F" w:rsidP="007E1452">
      <w:pPr>
        <w:pStyle w:val="ac"/>
        <w:spacing w:beforeLines="50" w:afterLines="50"/>
        <w:ind w:firstLineChars="0" w:firstLine="0"/>
        <w:rPr>
          <w:rFonts w:ascii="黑体" w:eastAsia="黑体" w:hAnsi="黑体" w:cs="Times New Roman"/>
        </w:rPr>
      </w:pPr>
    </w:p>
    <w:p w:rsidR="00DA2F6F" w:rsidRDefault="00DA2F6F" w:rsidP="00B6272A">
      <w:pPr>
        <w:pStyle w:val="ac"/>
        <w:ind w:firstLineChars="0" w:firstLine="0"/>
        <w:jc w:val="right"/>
        <w:rPr>
          <w:rFonts w:ascii="黑体" w:eastAsia="黑体" w:hAnsi="黑体" w:cs="黑体"/>
          <w:sz w:val="28"/>
          <w:szCs w:val="28"/>
        </w:rPr>
      </w:pPr>
      <w:r>
        <w:rPr>
          <w:rFonts w:ascii="黑体" w:eastAsia="黑体" w:hAnsi="黑体" w:cs="黑体"/>
          <w:sz w:val="28"/>
          <w:szCs w:val="28"/>
        </w:rPr>
        <w:t>FWZN-11410423MB13186946400011701900001</w:t>
      </w:r>
    </w:p>
    <w:p w:rsidR="00DA2F6F" w:rsidRDefault="00DA2F6F" w:rsidP="0094640B">
      <w:pPr>
        <w:pStyle w:val="ac"/>
        <w:ind w:firstLine="560"/>
        <w:jc w:val="right"/>
        <w:rPr>
          <w:rFonts w:ascii="黑体" w:eastAsia="黑体" w:hAnsi="黑体" w:cs="Times New Roman"/>
          <w:sz w:val="28"/>
          <w:szCs w:val="28"/>
        </w:rPr>
      </w:pPr>
    </w:p>
    <w:p w:rsidR="00DA2F6F" w:rsidRDefault="00DA2F6F" w:rsidP="0094640B">
      <w:pPr>
        <w:pStyle w:val="ac"/>
        <w:ind w:firstLine="400"/>
        <w:rPr>
          <w:rFonts w:cs="Times New Roman"/>
        </w:rPr>
      </w:pPr>
    </w:p>
    <w:p w:rsidR="00DA2F6F" w:rsidRDefault="00DA2F6F" w:rsidP="00B6272A">
      <w:pPr>
        <w:spacing w:line="600" w:lineRule="exact"/>
        <w:jc w:val="center"/>
        <w:rPr>
          <w:rFonts w:ascii="黑体" w:eastAsia="黑体" w:hAnsi="黑体" w:cs="Times New Roman"/>
          <w:snapToGrid w:val="0"/>
          <w:sz w:val="52"/>
          <w:szCs w:val="52"/>
        </w:rPr>
      </w:pPr>
    </w:p>
    <w:p w:rsidR="00DA2F6F" w:rsidRDefault="00DA2F6F" w:rsidP="00B6272A">
      <w:pPr>
        <w:spacing w:line="600" w:lineRule="exact"/>
        <w:jc w:val="center"/>
        <w:rPr>
          <w:rFonts w:ascii="黑体" w:eastAsia="黑体" w:hAnsi="黑体" w:cs="Times New Roman"/>
          <w:snapToGrid w:val="0"/>
          <w:sz w:val="52"/>
          <w:szCs w:val="52"/>
        </w:rPr>
      </w:pPr>
    </w:p>
    <w:p w:rsidR="00DA2F6F" w:rsidRDefault="00DA2F6F" w:rsidP="00B6272A">
      <w:pPr>
        <w:spacing w:line="600" w:lineRule="exact"/>
        <w:jc w:val="center"/>
        <w:rPr>
          <w:rFonts w:ascii="黑体" w:eastAsia="黑体" w:hAnsi="黑体" w:cs="Times New Roman"/>
          <w:snapToGrid w:val="0"/>
          <w:sz w:val="52"/>
          <w:szCs w:val="52"/>
        </w:rPr>
      </w:pPr>
      <w:r>
        <w:rPr>
          <w:rFonts w:ascii="黑体" w:eastAsia="黑体" w:hAnsi="黑体" w:cs="黑体" w:hint="eastAsia"/>
          <w:snapToGrid w:val="0"/>
          <w:sz w:val="52"/>
          <w:szCs w:val="52"/>
        </w:rPr>
        <w:t>城镇燃气设施改动许可服务指南</w:t>
      </w:r>
    </w:p>
    <w:p w:rsidR="00DA2F6F" w:rsidRPr="001B4BCB"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94640B">
      <w:pPr>
        <w:pStyle w:val="ac"/>
        <w:ind w:firstLine="562"/>
        <w:jc w:val="center"/>
        <w:rPr>
          <w:rFonts w:cs="Times New Roman"/>
          <w:b/>
          <w:bCs/>
          <w:sz w:val="28"/>
          <w:szCs w:val="28"/>
        </w:rPr>
      </w:pPr>
    </w:p>
    <w:p w:rsidR="00DA2F6F" w:rsidRDefault="00DA2F6F" w:rsidP="00B6272A">
      <w:pPr>
        <w:pStyle w:val="ac"/>
        <w:ind w:firstLineChars="0" w:firstLine="0"/>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94640B">
      <w:pPr>
        <w:pStyle w:val="ac"/>
        <w:ind w:firstLine="562"/>
        <w:rPr>
          <w:rFonts w:cs="Times New Roman"/>
          <w:b/>
          <w:bCs/>
          <w:sz w:val="28"/>
          <w:szCs w:val="28"/>
        </w:rPr>
      </w:pPr>
    </w:p>
    <w:p w:rsidR="00DA2F6F" w:rsidRDefault="00DA2F6F" w:rsidP="00B6272A">
      <w:pPr>
        <w:widowControl/>
        <w:tabs>
          <w:tab w:val="center" w:pos="4201"/>
          <w:tab w:val="right" w:leader="dot" w:pos="9298"/>
        </w:tabs>
        <w:autoSpaceDE w:val="0"/>
        <w:autoSpaceDN w:val="0"/>
        <w:jc w:val="center"/>
        <w:rPr>
          <w:rFonts w:ascii="宋体" w:hAnsi="Times New Roman" w:cs="Times New Roman"/>
          <w:b/>
          <w:bCs/>
          <w:kern w:val="0"/>
          <w:u w:val="thick"/>
        </w:rPr>
      </w:pPr>
      <w:r>
        <w:rPr>
          <w:rFonts w:ascii="黑体" w:eastAsia="黑体" w:hAnsi="黑体" w:cs="黑体"/>
          <w:kern w:val="0"/>
          <w:sz w:val="28"/>
          <w:szCs w:val="28"/>
          <w:u w:val="thick"/>
        </w:rPr>
        <w:t>2019-07-02</w:t>
      </w:r>
      <w:r>
        <w:rPr>
          <w:rFonts w:ascii="黑体" w:eastAsia="黑体" w:hAnsi="黑体" w:cs="黑体" w:hint="eastAsia"/>
          <w:kern w:val="0"/>
          <w:sz w:val="28"/>
          <w:szCs w:val="28"/>
          <w:u w:val="thick"/>
        </w:rPr>
        <w:t>发布</w:t>
      </w:r>
      <w:r>
        <w:rPr>
          <w:rFonts w:ascii="黑体" w:eastAsia="黑体" w:hAnsi="黑体" w:cs="黑体"/>
          <w:kern w:val="0"/>
          <w:sz w:val="28"/>
          <w:szCs w:val="28"/>
          <w:u w:val="thick"/>
        </w:rPr>
        <w:t xml:space="preserve">                               2019-07-15</w:t>
      </w:r>
      <w:r>
        <w:rPr>
          <w:rFonts w:ascii="黑体" w:eastAsia="黑体" w:hAnsi="黑体" w:cs="黑体" w:hint="eastAsia"/>
          <w:kern w:val="0"/>
          <w:sz w:val="28"/>
          <w:szCs w:val="28"/>
          <w:u w:val="thick"/>
        </w:rPr>
        <w:t>实施</w:t>
      </w:r>
    </w:p>
    <w:p w:rsidR="00DA2F6F" w:rsidRDefault="00DA2F6F" w:rsidP="0094640B">
      <w:pPr>
        <w:widowControl/>
        <w:tabs>
          <w:tab w:val="center" w:pos="4201"/>
          <w:tab w:val="right" w:leader="dot" w:pos="9298"/>
        </w:tabs>
        <w:autoSpaceDE w:val="0"/>
        <w:autoSpaceDN w:val="0"/>
        <w:ind w:firstLineChars="200" w:firstLine="560"/>
        <w:jc w:val="center"/>
        <w:rPr>
          <w:rFonts w:ascii="黑体" w:eastAsia="黑体" w:hAnsi="黑体" w:cs="Times New Roman"/>
          <w:kern w:val="0"/>
          <w:sz w:val="28"/>
          <w:szCs w:val="28"/>
        </w:rPr>
      </w:pPr>
      <w:r>
        <w:rPr>
          <w:rFonts w:ascii="黑体" w:eastAsia="黑体" w:hAnsi="黑体" w:cs="黑体" w:hint="eastAsia"/>
          <w:kern w:val="0"/>
          <w:sz w:val="28"/>
          <w:szCs w:val="28"/>
        </w:rPr>
        <w:t>鲁山县住房和城乡建设局</w:t>
      </w:r>
      <w:r>
        <w:rPr>
          <w:rFonts w:ascii="黑体" w:eastAsia="黑体" w:hAnsi="黑体" w:cs="黑体"/>
          <w:kern w:val="0"/>
          <w:sz w:val="28"/>
          <w:szCs w:val="28"/>
        </w:rPr>
        <w:t xml:space="preserve">   </w:t>
      </w:r>
      <w:r>
        <w:rPr>
          <w:rFonts w:ascii="黑体" w:eastAsia="黑体" w:hAnsi="黑体" w:cs="黑体" w:hint="eastAsia"/>
          <w:kern w:val="0"/>
          <w:sz w:val="28"/>
          <w:szCs w:val="28"/>
        </w:rPr>
        <w:t>发布</w:t>
      </w:r>
    </w:p>
    <w:p w:rsidR="00DA2F6F" w:rsidRDefault="00DA2F6F" w:rsidP="0094640B">
      <w:pPr>
        <w:widowControl/>
        <w:tabs>
          <w:tab w:val="center" w:pos="4201"/>
          <w:tab w:val="right" w:leader="dot" w:pos="9298"/>
        </w:tabs>
        <w:autoSpaceDE w:val="0"/>
        <w:autoSpaceDN w:val="0"/>
        <w:ind w:firstLineChars="200" w:firstLine="562"/>
        <w:jc w:val="center"/>
        <w:rPr>
          <w:rFonts w:ascii="黑体" w:eastAsia="黑体" w:hAnsi="黑体" w:cs="Times New Roman"/>
          <w:b/>
          <w:bCs/>
          <w:kern w:val="0"/>
          <w:sz w:val="28"/>
          <w:szCs w:val="28"/>
        </w:rPr>
      </w:pPr>
    </w:p>
    <w:p w:rsidR="00DA2F6F" w:rsidRDefault="00DA2F6F" w:rsidP="00B6272A">
      <w:pPr>
        <w:widowControl/>
        <w:tabs>
          <w:tab w:val="center" w:pos="4201"/>
          <w:tab w:val="right" w:leader="dot" w:pos="9298"/>
        </w:tabs>
        <w:autoSpaceDE w:val="0"/>
        <w:autoSpaceDN w:val="0"/>
        <w:jc w:val="center"/>
        <w:rPr>
          <w:rFonts w:ascii="黑体" w:eastAsia="黑体" w:hAnsi="黑体" w:cs="Times New Roman"/>
          <w:kern w:val="0"/>
          <w:sz w:val="32"/>
          <w:szCs w:val="32"/>
        </w:rPr>
      </w:pPr>
      <w:r>
        <w:rPr>
          <w:rFonts w:ascii="黑体" w:eastAsia="黑体" w:hAnsi="黑体" w:cs="黑体" w:hint="eastAsia"/>
          <w:kern w:val="0"/>
          <w:sz w:val="32"/>
          <w:szCs w:val="32"/>
        </w:rPr>
        <w:lastRenderedPageBreak/>
        <w:t>城镇燃气设施改动许可服务指南</w:t>
      </w:r>
    </w:p>
    <w:p w:rsidR="00DA2F6F" w:rsidRDefault="00DA2F6F" w:rsidP="0094640B">
      <w:pPr>
        <w:widowControl/>
        <w:tabs>
          <w:tab w:val="center" w:pos="4201"/>
          <w:tab w:val="right" w:leader="dot" w:pos="9298"/>
        </w:tabs>
        <w:autoSpaceDE w:val="0"/>
        <w:autoSpaceDN w:val="0"/>
        <w:ind w:firstLineChars="200" w:firstLine="562"/>
        <w:jc w:val="center"/>
        <w:rPr>
          <w:rFonts w:ascii="宋体" w:hAnsi="Times New Roman" w:cs="Times New Roman"/>
          <w:b/>
          <w:bCs/>
          <w:kern w:val="0"/>
          <w:sz w:val="28"/>
          <w:szCs w:val="28"/>
        </w:rPr>
      </w:pPr>
    </w:p>
    <w:p w:rsidR="00DA2F6F" w:rsidRDefault="00DA2F6F" w:rsidP="007E1452">
      <w:pPr>
        <w:widowControl/>
        <w:tabs>
          <w:tab w:val="center" w:pos="4201"/>
          <w:tab w:val="right" w:leader="dot" w:pos="9298"/>
        </w:tabs>
        <w:autoSpaceDE w:val="0"/>
        <w:autoSpaceDN w:val="0"/>
        <w:spacing w:beforeLines="50" w:afterLines="50"/>
        <w:rPr>
          <w:rFonts w:ascii="宋体" w:hAnsi="Times New Roman" w:cs="Times New Roman"/>
          <w:kern w:val="0"/>
        </w:rPr>
      </w:pPr>
      <w:r>
        <w:rPr>
          <w:rFonts w:ascii="黑体" w:eastAsia="黑体" w:hAnsi="黑体" w:cs="黑体" w:hint="eastAsia"/>
          <w:kern w:val="0"/>
        </w:rPr>
        <w:t>一、事项编码</w:t>
      </w:r>
    </w:p>
    <w:p w:rsidR="00DA2F6F" w:rsidRPr="001B4BCB"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sidRPr="001B4BCB">
        <w:rPr>
          <w:rFonts w:ascii="黑体" w:eastAsia="黑体" w:hAnsi="黑体" w:cs="黑体"/>
        </w:rPr>
        <w:t>11410423MB13186946400011701900001</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二、适用范围</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法人</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三、事项类型</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行政许可</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四、设立依据</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《城镇燃气管理条例》（国务院令第</w:t>
      </w:r>
      <w:r>
        <w:rPr>
          <w:rFonts w:ascii="宋体" w:hAnsi="Times New Roman" w:cs="宋体"/>
          <w:kern w:val="0"/>
        </w:rPr>
        <w:t>583</w:t>
      </w:r>
      <w:r>
        <w:rPr>
          <w:rFonts w:ascii="宋体" w:hAnsi="Times New Roman" w:cs="宋体" w:hint="eastAsia"/>
          <w:kern w:val="0"/>
        </w:rPr>
        <w:t>号）第三十八条。</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五、受理机构</w:t>
      </w:r>
    </w:p>
    <w:p w:rsidR="00DA2F6F" w:rsidRDefault="00DA2F6F" w:rsidP="007E1452">
      <w:pPr>
        <w:widowControl/>
        <w:tabs>
          <w:tab w:val="center" w:pos="4201"/>
          <w:tab w:val="right" w:leader="dot" w:pos="9298"/>
        </w:tabs>
        <w:autoSpaceDE w:val="0"/>
        <w:autoSpaceDN w:val="0"/>
        <w:spacing w:beforeLines="50" w:afterLines="50"/>
        <w:ind w:firstLineChars="200" w:firstLine="420"/>
        <w:jc w:val="left"/>
        <w:rPr>
          <w:rFonts w:ascii="宋体" w:hAnsi="Times New Roman" w:cs="Times New Roman"/>
          <w:kern w:val="0"/>
        </w:rPr>
      </w:pPr>
      <w:r>
        <w:rPr>
          <w:rFonts w:ascii="宋体" w:hAnsi="Times New Roman" w:cs="宋体" w:hint="eastAsia"/>
          <w:kern w:val="0"/>
        </w:rPr>
        <w:t>鲁山县行政服务中心</w:t>
      </w:r>
      <w:r w:rsidR="000F1FFD">
        <w:rPr>
          <w:rFonts w:ascii="宋体" w:hAnsi="Times New Roman" w:cs="宋体" w:hint="eastAsia"/>
          <w:kern w:val="0"/>
        </w:rPr>
        <w:t>一楼综合</w:t>
      </w:r>
      <w:r>
        <w:rPr>
          <w:rFonts w:ascii="宋体" w:hAnsi="Times New Roman" w:cs="宋体" w:hint="eastAsia"/>
          <w:kern w:val="0"/>
        </w:rPr>
        <w:t>窗口</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六、决定机构</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鲁山县住房和城乡建设局</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七、办理条件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（一）准予批准的条件：</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申请单位具有合法的身份（法人和其他组织出示登记证件）；</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微软雅黑" w:eastAsia="微软雅黑" w:hAnsi="微软雅黑" w:cs="微软雅黑"/>
          <w:color w:val="333333"/>
          <w:kern w:val="0"/>
          <w:sz w:val="22"/>
          <w:szCs w:val="22"/>
          <w:shd w:val="clear" w:color="auto" w:fill="FFFFFF"/>
        </w:rPr>
        <w:t>.</w:t>
      </w:r>
      <w:r>
        <w:rPr>
          <w:rFonts w:ascii="宋体" w:hAnsi="Times New Roman" w:cs="宋体" w:hint="eastAsia"/>
          <w:kern w:val="0"/>
        </w:rPr>
        <w:t>申请项目符合《城镇燃气管理条例》相关要求；</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申请材料齐全。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（二）不准予批准的情形：</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．申请单位不具有合法的身份；</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．申请项目不符合《城镇燃气管理条例》相关要求；</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．申请材料不齐全。</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八、申办材料</w:t>
      </w:r>
    </w:p>
    <w:p w:rsidR="00DA2F6F" w:rsidRDefault="00DA2F6F" w:rsidP="007E1452">
      <w:pPr>
        <w:widowControl/>
        <w:tabs>
          <w:tab w:val="center" w:pos="4201"/>
          <w:tab w:val="right" w:leader="dot" w:pos="9298"/>
        </w:tabs>
        <w:autoSpaceDE w:val="0"/>
        <w:autoSpaceDN w:val="0"/>
        <w:spacing w:beforeLines="50" w:afterLines="50"/>
        <w:ind w:firstLineChars="202" w:firstLine="424"/>
        <w:rPr>
          <w:rFonts w:ascii="宋体" w:hAnsi="Times New Roman" w:cs="Times New Roman"/>
          <w:kern w:val="0"/>
        </w:rPr>
      </w:pPr>
      <w:r>
        <w:rPr>
          <w:rFonts w:ascii="宋体" w:hAnsi="Times New Roman" w:cs="宋体" w:hint="eastAsia"/>
          <w:kern w:val="0"/>
        </w:rPr>
        <w:t>申请人把下列申请资料（文件、物品）送交办理窗口：</w:t>
      </w:r>
    </w:p>
    <w:tbl>
      <w:tblPr>
        <w:tblW w:w="8764" w:type="dxa"/>
        <w:tblInd w:w="-13" w:type="dxa"/>
        <w:tblLayout w:type="fixed"/>
        <w:tblCellMar>
          <w:top w:w="15" w:type="dxa"/>
          <w:left w:w="15" w:type="dxa"/>
          <w:bottom w:w="15" w:type="dxa"/>
          <w:right w:w="15" w:type="dxa"/>
        </w:tblCellMar>
        <w:tblLook w:val="00A0"/>
      </w:tblPr>
      <w:tblGrid>
        <w:gridCol w:w="695"/>
        <w:gridCol w:w="2165"/>
        <w:gridCol w:w="1251"/>
        <w:gridCol w:w="1096"/>
        <w:gridCol w:w="1061"/>
        <w:gridCol w:w="2496"/>
      </w:tblGrid>
      <w:tr w:rsidR="00DA2F6F">
        <w:trPr>
          <w:trHeight w:val="668"/>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序号</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材料名称</w:t>
            </w:r>
            <w:r>
              <w:rPr>
                <w:rFonts w:ascii="宋体" w:hAnsi="宋体" w:cs="宋体"/>
                <w:b/>
                <w:bCs/>
                <w:snapToGrid w:val="0"/>
                <w:color w:val="000000"/>
                <w:kern w:val="0"/>
                <w:sz w:val="18"/>
                <w:szCs w:val="18"/>
              </w:rPr>
              <w:t xml:space="preserve">                     </w:t>
            </w:r>
          </w:p>
        </w:tc>
        <w:tc>
          <w:tcPr>
            <w:tcW w:w="125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材料类型</w:t>
            </w:r>
            <w:r>
              <w:rPr>
                <w:rFonts w:ascii="宋体" w:hAnsi="宋体" w:cs="宋体"/>
                <w:b/>
                <w:bCs/>
                <w:snapToGrid w:val="0"/>
                <w:color w:val="000000"/>
                <w:kern w:val="0"/>
                <w:sz w:val="18"/>
                <w:szCs w:val="18"/>
              </w:rPr>
              <w:t xml:space="preserve">            </w:t>
            </w:r>
          </w:p>
        </w:tc>
        <w:tc>
          <w:tcPr>
            <w:tcW w:w="10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来源渠道</w:t>
            </w:r>
            <w:r>
              <w:rPr>
                <w:rFonts w:ascii="宋体" w:hAnsi="宋体" w:cs="宋体"/>
                <w:b/>
                <w:bCs/>
                <w:snapToGrid w:val="0"/>
                <w:color w:val="000000"/>
                <w:kern w:val="0"/>
                <w:sz w:val="18"/>
                <w:szCs w:val="18"/>
              </w:rP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受理标准</w:t>
            </w:r>
            <w:r>
              <w:rPr>
                <w:rFonts w:ascii="宋体" w:hAnsi="宋体" w:cs="宋体"/>
                <w:b/>
                <w:bCs/>
                <w:snapToGrid w:val="0"/>
                <w:color w:val="000000"/>
                <w:kern w:val="0"/>
                <w:sz w:val="18"/>
                <w:szCs w:val="18"/>
              </w:rPr>
              <w:t xml:space="preserve">         </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b/>
                <w:bCs/>
                <w:snapToGrid w:val="0"/>
                <w:color w:val="000000"/>
                <w:sz w:val="18"/>
                <w:szCs w:val="18"/>
              </w:rPr>
            </w:pPr>
            <w:r>
              <w:rPr>
                <w:rFonts w:ascii="宋体" w:hAnsi="宋体" w:cs="宋体" w:hint="eastAsia"/>
                <w:b/>
                <w:bCs/>
                <w:snapToGrid w:val="0"/>
                <w:color w:val="000000"/>
                <w:kern w:val="0"/>
                <w:sz w:val="18"/>
                <w:szCs w:val="18"/>
              </w:rPr>
              <w:t>材料要求</w:t>
            </w:r>
            <w:r>
              <w:rPr>
                <w:rFonts w:ascii="宋体" w:hAnsi="宋体" w:cs="宋体"/>
                <w:b/>
                <w:bCs/>
                <w:snapToGrid w:val="0"/>
                <w:color w:val="000000"/>
                <w:kern w:val="0"/>
                <w:sz w:val="18"/>
                <w:szCs w:val="18"/>
              </w:rPr>
              <w:t xml:space="preserve">      </w:t>
            </w:r>
          </w:p>
        </w:tc>
      </w:tr>
      <w:tr w:rsidR="00DA2F6F">
        <w:trPr>
          <w:trHeight w:val="1532"/>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snapToGrid w:val="0"/>
                <w:color w:val="000000"/>
                <w:kern w:val="0"/>
                <w:sz w:val="18"/>
                <w:szCs w:val="18"/>
              </w:rPr>
              <w:lastRenderedPageBreak/>
              <w:t>1</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left"/>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燃气设施改动申请书</w:t>
            </w:r>
          </w:p>
        </w:tc>
        <w:tc>
          <w:tcPr>
            <w:tcW w:w="125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纸质表格</w:t>
            </w:r>
          </w:p>
        </w:tc>
        <w:tc>
          <w:tcPr>
            <w:tcW w:w="10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left"/>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snapToGrid w:val="0"/>
                <w:color w:val="000000"/>
                <w:kern w:val="0"/>
                <w:sz w:val="18"/>
                <w:szCs w:val="18"/>
              </w:rPr>
              <w:t>2</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left"/>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燃气设计资质单位出具的燃气设施改动可行性报告</w:t>
            </w:r>
          </w:p>
        </w:tc>
        <w:tc>
          <w:tcPr>
            <w:tcW w:w="125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原件</w:t>
            </w:r>
          </w:p>
        </w:tc>
        <w:tc>
          <w:tcPr>
            <w:tcW w:w="10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left"/>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sz w:val="18"/>
                <w:szCs w:val="18"/>
              </w:rPr>
            </w:pPr>
            <w:r>
              <w:rPr>
                <w:rFonts w:ascii="宋体" w:hAnsi="宋体" w:cs="宋体" w:hint="eastAsia"/>
                <w:snapToGrid w:val="0"/>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kern w:val="0"/>
                <w:sz w:val="18"/>
                <w:szCs w:val="18"/>
              </w:rPr>
            </w:pPr>
            <w:r>
              <w:rPr>
                <w:rFonts w:ascii="宋体" w:hAnsi="宋体" w:cs="宋体"/>
                <w:snapToGrid w:val="0"/>
                <w:color w:val="000000"/>
                <w:kern w:val="0"/>
                <w:sz w:val="18"/>
                <w:szCs w:val="18"/>
              </w:rPr>
              <w:t>3</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left"/>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燃气设计资质单位出具的燃气设施改动平面布置图</w:t>
            </w:r>
          </w:p>
        </w:tc>
        <w:tc>
          <w:tcPr>
            <w:tcW w:w="125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原件</w:t>
            </w:r>
          </w:p>
        </w:tc>
        <w:tc>
          <w:tcPr>
            <w:tcW w:w="10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left"/>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kern w:val="0"/>
                <w:sz w:val="18"/>
                <w:szCs w:val="18"/>
              </w:rPr>
            </w:pPr>
            <w:r>
              <w:rPr>
                <w:rFonts w:ascii="宋体" w:hAnsi="宋体" w:cs="宋体"/>
                <w:snapToGrid w:val="0"/>
                <w:color w:val="000000"/>
                <w:kern w:val="0"/>
                <w:sz w:val="18"/>
                <w:szCs w:val="18"/>
              </w:rPr>
              <w:t>4</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left"/>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燃气施工资质单位出具的燃气设施改动施工组织及实施方案</w:t>
            </w:r>
          </w:p>
        </w:tc>
        <w:tc>
          <w:tcPr>
            <w:tcW w:w="125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原件</w:t>
            </w:r>
          </w:p>
        </w:tc>
        <w:tc>
          <w:tcPr>
            <w:tcW w:w="10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left"/>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材料真实有效，内容填写、签章完整，无涂改，复印件加盖申请人单位公章。</w:t>
            </w:r>
          </w:p>
        </w:tc>
      </w:tr>
      <w:tr w:rsidR="00DA2F6F">
        <w:trPr>
          <w:trHeight w:val="1134"/>
        </w:trPr>
        <w:tc>
          <w:tcPr>
            <w:tcW w:w="69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kern w:val="0"/>
                <w:sz w:val="18"/>
                <w:szCs w:val="18"/>
              </w:rPr>
            </w:pPr>
            <w:r>
              <w:rPr>
                <w:rFonts w:ascii="宋体" w:hAnsi="宋体" w:cs="宋体"/>
                <w:snapToGrid w:val="0"/>
                <w:color w:val="000000"/>
                <w:kern w:val="0"/>
                <w:sz w:val="18"/>
                <w:szCs w:val="18"/>
              </w:rPr>
              <w:t>5</w:t>
            </w:r>
          </w:p>
        </w:tc>
        <w:tc>
          <w:tcPr>
            <w:tcW w:w="2165"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left"/>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企业安全防护及用户正常供气方案</w:t>
            </w:r>
          </w:p>
        </w:tc>
        <w:tc>
          <w:tcPr>
            <w:tcW w:w="125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原件</w:t>
            </w:r>
          </w:p>
        </w:tc>
        <w:tc>
          <w:tcPr>
            <w:tcW w:w="10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申请人自备</w:t>
            </w:r>
          </w:p>
        </w:tc>
        <w:tc>
          <w:tcPr>
            <w:tcW w:w="1061"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left"/>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材料真实、完整、有效</w:t>
            </w:r>
          </w:p>
        </w:tc>
        <w:tc>
          <w:tcPr>
            <w:tcW w:w="2496" w:type="dxa"/>
            <w:tcBorders>
              <w:top w:val="single" w:sz="4" w:space="0" w:color="000000"/>
              <w:left w:val="single" w:sz="4" w:space="0" w:color="000000"/>
              <w:bottom w:val="single" w:sz="4" w:space="0" w:color="000000"/>
              <w:right w:val="single" w:sz="4" w:space="0" w:color="000000"/>
            </w:tcBorders>
            <w:vAlign w:val="center"/>
          </w:tcPr>
          <w:p w:rsidR="00DA2F6F" w:rsidRDefault="00DA2F6F" w:rsidP="009C2B05">
            <w:pPr>
              <w:widowControl/>
              <w:jc w:val="center"/>
              <w:textAlignment w:val="center"/>
              <w:rPr>
                <w:rFonts w:ascii="宋体" w:cs="Times New Roman"/>
                <w:snapToGrid w:val="0"/>
                <w:color w:val="000000"/>
                <w:kern w:val="0"/>
                <w:sz w:val="18"/>
                <w:szCs w:val="18"/>
              </w:rPr>
            </w:pPr>
            <w:r>
              <w:rPr>
                <w:rFonts w:ascii="宋体" w:hAnsi="宋体" w:cs="宋体" w:hint="eastAsia"/>
                <w:snapToGrid w:val="0"/>
                <w:color w:val="000000"/>
                <w:kern w:val="0"/>
                <w:sz w:val="18"/>
                <w:szCs w:val="18"/>
              </w:rPr>
              <w:t>材料真实有效，内容填写、签章完整，无涂改，复印件加盖申请人单位公章。</w:t>
            </w:r>
          </w:p>
        </w:tc>
      </w:tr>
    </w:tbl>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九、受理方式</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（一）窗口受理：鲁山县行政服务中心</w:t>
      </w:r>
      <w:r w:rsidR="000F1FFD">
        <w:rPr>
          <w:rFonts w:ascii="宋体" w:hAnsi="Times New Roman" w:cs="宋体" w:hint="eastAsia"/>
          <w:kern w:val="0"/>
        </w:rPr>
        <w:t>一楼综合</w:t>
      </w:r>
      <w:r>
        <w:rPr>
          <w:rFonts w:ascii="宋体" w:hAnsi="Times New Roman" w:cs="宋体" w:hint="eastAsia"/>
          <w:kern w:val="0"/>
        </w:rPr>
        <w:t>窗口。</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（二）网上申报：进入河南政务服务网</w:t>
      </w:r>
      <w:r>
        <w:rPr>
          <w:rFonts w:ascii="宋体" w:hAnsi="Times New Roman" w:cs="宋体"/>
          <w:kern w:val="0"/>
        </w:rPr>
        <w:t>(http://pdsls.hnzwfw.gov.cn)</w:t>
      </w:r>
      <w:r>
        <w:rPr>
          <w:rFonts w:ascii="宋体" w:hAnsi="Times New Roman" w:cs="宋体" w:hint="eastAsia"/>
          <w:kern w:val="0"/>
        </w:rPr>
        <w:t>按照提示进行网上申报。</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十、办理流程</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城镇燃气设施改动许可包括受理、审查、决定、送达等程序：</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1.</w:t>
      </w:r>
      <w:r>
        <w:rPr>
          <w:rFonts w:ascii="宋体" w:hAnsi="Times New Roman" w:cs="宋体" w:hint="eastAsia"/>
          <w:kern w:val="0"/>
        </w:rPr>
        <w:t>受理</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登记机关对申请材料进行审查，现场确定是否受理，符合规定的，应当场出具受理通知书；不符合规定的，向申请单位出具不予受理通知书。</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2.</w:t>
      </w:r>
      <w:r>
        <w:rPr>
          <w:rFonts w:ascii="宋体" w:hAnsi="Times New Roman" w:cs="宋体" w:hint="eastAsia"/>
          <w:kern w:val="0"/>
        </w:rPr>
        <w:t>审查</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登记机关依据审批材料进行审查，履行审批程序；符合条件的，报上级审批。不符合条件的，不予办理使用登记，并书面说明理由。</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3.</w:t>
      </w:r>
      <w:r>
        <w:rPr>
          <w:rFonts w:ascii="宋体" w:hAnsi="Times New Roman" w:cs="宋体" w:hint="eastAsia"/>
          <w:kern w:val="0"/>
        </w:rPr>
        <w:t>决定</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报经主管局长审核，做出城镇燃气设施改动许可决定。</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kern w:val="0"/>
        </w:rPr>
        <w:t>4.</w:t>
      </w:r>
      <w:r>
        <w:rPr>
          <w:rFonts w:ascii="宋体" w:hAnsi="Times New Roman" w:cs="宋体" w:hint="eastAsia"/>
          <w:kern w:val="0"/>
        </w:rPr>
        <w:t>办结送达</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出具《准予行政许可决定书》，由申请人取回结果，该事项结束。</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十一、办理时限</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lastRenderedPageBreak/>
        <w:t>（一）法定时限</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自受理之日起</w:t>
      </w:r>
      <w:r>
        <w:rPr>
          <w:rFonts w:ascii="宋体" w:hAnsi="Times New Roman" w:cs="宋体"/>
          <w:kern w:val="0"/>
        </w:rPr>
        <w:t>20</w:t>
      </w:r>
      <w:r>
        <w:rPr>
          <w:rFonts w:ascii="宋体" w:hAnsi="Times New Roman" w:cs="宋体" w:hint="eastAsia"/>
          <w:kern w:val="0"/>
        </w:rPr>
        <w:t>个工作日内。</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（二</w:t>
      </w:r>
      <w:r>
        <w:rPr>
          <w:rFonts w:ascii="宋体" w:hAnsi="Times New Roman" w:cs="宋体"/>
          <w:kern w:val="0"/>
        </w:rPr>
        <w:t>)</w:t>
      </w:r>
      <w:r>
        <w:rPr>
          <w:rFonts w:ascii="宋体" w:hAnsi="Times New Roman" w:cs="宋体" w:hint="eastAsia"/>
          <w:kern w:val="0"/>
        </w:rPr>
        <w:t>承诺时限</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自受理之日起</w:t>
      </w:r>
      <w:r>
        <w:rPr>
          <w:rFonts w:ascii="宋体" w:hAnsi="Times New Roman" w:cs="宋体"/>
          <w:kern w:val="0"/>
        </w:rPr>
        <w:t>10</w:t>
      </w:r>
      <w:r>
        <w:rPr>
          <w:rFonts w:ascii="宋体" w:hAnsi="Times New Roman" w:cs="宋体" w:hint="eastAsia"/>
          <w:kern w:val="0"/>
        </w:rPr>
        <w:t>个工作日内。</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十二、收费依据及标准</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无</w:t>
      </w:r>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十三、结果送达</w:t>
      </w:r>
    </w:p>
    <w:p w:rsidR="00DA2F6F" w:rsidRDefault="00DA2F6F" w:rsidP="007E1452">
      <w:pPr>
        <w:widowControl/>
        <w:tabs>
          <w:tab w:val="center" w:pos="4201"/>
          <w:tab w:val="right" w:leader="dot" w:pos="9298"/>
        </w:tabs>
        <w:autoSpaceDE w:val="0"/>
        <w:autoSpaceDN w:val="0"/>
        <w:spacing w:beforeLines="50" w:afterLines="50"/>
        <w:ind w:firstLineChars="200" w:firstLine="420"/>
        <w:rPr>
          <w:rFonts w:ascii="宋体" w:hAnsi="Times New Roman" w:cs="Times New Roman"/>
          <w:kern w:val="0"/>
        </w:rPr>
      </w:pPr>
      <w:r>
        <w:rPr>
          <w:rFonts w:ascii="宋体" w:hAnsi="Times New Roman" w:cs="宋体" w:hint="eastAsia"/>
          <w:kern w:val="0"/>
        </w:rPr>
        <w:t>自受理之日起</w:t>
      </w:r>
      <w:r>
        <w:rPr>
          <w:rFonts w:ascii="宋体" w:hAnsi="Times New Roman" w:cs="宋体"/>
          <w:kern w:val="0"/>
        </w:rPr>
        <w:t>10</w:t>
      </w:r>
      <w:r>
        <w:rPr>
          <w:rFonts w:ascii="宋体" w:hAnsi="Times New Roman" w:cs="宋体" w:hint="eastAsia"/>
          <w:kern w:val="0"/>
        </w:rPr>
        <w:t>个工作日内经由现场取件方式送达。</w:t>
      </w:r>
    </w:p>
    <w:p w:rsidR="00DA2F6F" w:rsidRDefault="00DA2F6F" w:rsidP="00963031">
      <w:pPr>
        <w:rPr>
          <w:rFonts w:ascii="黑体" w:eastAsia="黑体" w:hAnsi="黑体" w:cs="Times New Roman"/>
        </w:rPr>
      </w:pPr>
      <w:r>
        <w:rPr>
          <w:rFonts w:ascii="Times New Roman" w:eastAsia="黑体" w:hAnsi="Times New Roman" w:cs="黑体" w:hint="eastAsia"/>
          <w:kern w:val="0"/>
        </w:rPr>
        <w:t>十四、行政救济途径与方式</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（一）申请人在申请行政许可过程中，依法享有陈述权、申辩权；</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（二）申请人的行政许可申请被驳回的有权要求说明理由；</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（三）申请人不服行政许可决定的，有权在收到不予行政许可决定之日起</w:t>
      </w:r>
      <w:r>
        <w:rPr>
          <w:rFonts w:ascii="宋体" w:hAnsi="宋体" w:cs="宋体"/>
          <w:sz w:val="21"/>
          <w:szCs w:val="21"/>
        </w:rPr>
        <w:t>60</w:t>
      </w:r>
      <w:r>
        <w:rPr>
          <w:rFonts w:ascii="宋体" w:hAnsi="宋体" w:cs="宋体" w:hint="eastAsia"/>
          <w:sz w:val="21"/>
          <w:szCs w:val="21"/>
        </w:rPr>
        <w:t>日内向鲁山县人民政府或平顶山市人力资源和社会保障局申请行政复议，或者在</w:t>
      </w:r>
      <w:r>
        <w:rPr>
          <w:rFonts w:ascii="宋体" w:hAnsi="宋体" w:cs="宋体"/>
          <w:sz w:val="21"/>
          <w:szCs w:val="21"/>
        </w:rPr>
        <w:t>6</w:t>
      </w:r>
      <w:r>
        <w:rPr>
          <w:rFonts w:ascii="宋体" w:hAnsi="宋体" w:cs="宋体" w:hint="eastAsia"/>
          <w:sz w:val="21"/>
          <w:szCs w:val="21"/>
        </w:rPr>
        <w:t>个月内向鲁山县人民法院提起行政诉讼。</w:t>
      </w:r>
    </w:p>
    <w:p w:rsidR="00DA2F6F" w:rsidRDefault="00DA2F6F" w:rsidP="00B6272A">
      <w:pPr>
        <w:ind w:left="420"/>
        <w:rPr>
          <w:rFonts w:ascii="黑体" w:eastAsia="黑体" w:hAnsi="黑体" w:cs="Times New Roman"/>
        </w:rPr>
      </w:pPr>
      <w:r>
        <w:rPr>
          <w:rFonts w:ascii="黑体" w:eastAsia="黑体" w:hAnsi="黑体" w:cs="黑体" w:hint="eastAsia"/>
        </w:rPr>
        <w:t>十五、咨询方式</w:t>
      </w:r>
    </w:p>
    <w:p w:rsidR="00DA2F6F" w:rsidRDefault="00DA2F6F" w:rsidP="00963031">
      <w:pPr>
        <w:pStyle w:val="af1"/>
        <w:ind w:left="426"/>
        <w:rPr>
          <w:rFonts w:ascii="宋体" w:cs="宋体"/>
          <w:sz w:val="21"/>
          <w:szCs w:val="21"/>
        </w:rPr>
      </w:pPr>
      <w:r>
        <w:rPr>
          <w:rFonts w:ascii="宋体" w:hAnsi="宋体" w:cs="宋体" w:hint="eastAsia"/>
          <w:sz w:val="21"/>
          <w:szCs w:val="21"/>
        </w:rPr>
        <w:t>（一）现场咨询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63031">
      <w:pPr>
        <w:pStyle w:val="af1"/>
        <w:ind w:left="426"/>
        <w:rPr>
          <w:rFonts w:ascii="宋体" w:cs="宋体"/>
          <w:sz w:val="21"/>
          <w:szCs w:val="21"/>
        </w:rPr>
      </w:pPr>
      <w:r>
        <w:rPr>
          <w:rFonts w:ascii="宋体" w:hAnsi="宋体" w:cs="宋体" w:hint="eastAsia"/>
          <w:sz w:val="21"/>
          <w:szCs w:val="21"/>
        </w:rPr>
        <w:t>（二）电话咨询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18337517890</w:t>
      </w:r>
    </w:p>
    <w:p w:rsidR="00DA2F6F" w:rsidRDefault="00DA2F6F" w:rsidP="00963031">
      <w:pPr>
        <w:pStyle w:val="af1"/>
        <w:ind w:left="426"/>
        <w:rPr>
          <w:rFonts w:ascii="宋体" w:cs="宋体"/>
          <w:sz w:val="21"/>
          <w:szCs w:val="21"/>
        </w:rPr>
      </w:pPr>
      <w:r>
        <w:rPr>
          <w:rFonts w:ascii="宋体" w:hAnsi="宋体" w:cs="宋体" w:hint="eastAsia"/>
          <w:sz w:val="21"/>
          <w:szCs w:val="21"/>
        </w:rPr>
        <w:t>（三）网上咨询</w:t>
      </w:r>
    </w:p>
    <w:p w:rsidR="00DA2F6F" w:rsidRDefault="00C179C4" w:rsidP="0094640B">
      <w:pPr>
        <w:ind w:firstLineChars="200" w:firstLine="420"/>
        <w:rPr>
          <w:rFonts w:ascii="宋体" w:cs="宋体"/>
        </w:rPr>
      </w:pPr>
      <w:hyperlink r:id="rId287" w:history="1">
        <w:r w:rsidR="00DA2F6F">
          <w:rPr>
            <w:rFonts w:ascii="宋体" w:hAnsi="宋体" w:cs="宋体"/>
          </w:rPr>
          <w:t>http://pdsls.hnzwfw.gov.cn</w:t>
        </w:r>
      </w:hyperlink>
    </w:p>
    <w:p w:rsidR="00DA2F6F" w:rsidRDefault="00DA2F6F" w:rsidP="0094640B">
      <w:pPr>
        <w:ind w:firstLineChars="200" w:firstLine="420"/>
        <w:rPr>
          <w:rFonts w:ascii="宋体" w:hAnsi="宋体" w:cs="宋体"/>
        </w:rPr>
      </w:pPr>
      <w:r>
        <w:rPr>
          <w:rFonts w:ascii="宋体" w:hAnsi="宋体" w:cs="宋体"/>
        </w:rPr>
        <w:t>http://zwfw.pdslsspzx.gov.cn</w:t>
      </w:r>
    </w:p>
    <w:p w:rsidR="00DA2F6F" w:rsidRDefault="00DA2F6F" w:rsidP="00B6272A">
      <w:pPr>
        <w:ind w:left="420"/>
        <w:rPr>
          <w:rFonts w:ascii="黑体" w:eastAsia="黑体" w:hAnsi="黑体" w:cs="Times New Roman"/>
        </w:rPr>
      </w:pPr>
      <w:r>
        <w:rPr>
          <w:rFonts w:ascii="黑体" w:eastAsia="黑体" w:hAnsi="黑体" w:cs="黑体" w:hint="eastAsia"/>
        </w:rPr>
        <w:t>十六、监督投诉渠道</w:t>
      </w:r>
    </w:p>
    <w:p w:rsidR="00DA2F6F" w:rsidRDefault="00DA2F6F" w:rsidP="00963031">
      <w:pPr>
        <w:pStyle w:val="af1"/>
        <w:ind w:left="420"/>
        <w:rPr>
          <w:rFonts w:ascii="宋体" w:cs="宋体"/>
          <w:sz w:val="21"/>
          <w:szCs w:val="21"/>
        </w:rPr>
      </w:pPr>
      <w:r>
        <w:rPr>
          <w:rFonts w:ascii="宋体" w:hAnsi="宋体" w:cs="宋体" w:hint="eastAsia"/>
          <w:sz w:val="21"/>
          <w:szCs w:val="21"/>
        </w:rPr>
        <w:t>（一）现场监督投诉</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业务科</w:t>
      </w:r>
    </w:p>
    <w:p w:rsidR="00DA2F6F" w:rsidRDefault="00DA2F6F" w:rsidP="00963031">
      <w:pPr>
        <w:pStyle w:val="af1"/>
        <w:ind w:left="420"/>
        <w:rPr>
          <w:rFonts w:ascii="宋体" w:cs="宋体"/>
          <w:sz w:val="21"/>
          <w:szCs w:val="21"/>
        </w:rPr>
      </w:pPr>
      <w:r>
        <w:rPr>
          <w:rFonts w:ascii="宋体" w:hAnsi="宋体" w:cs="宋体" w:hint="eastAsia"/>
          <w:sz w:val="21"/>
          <w:szCs w:val="21"/>
        </w:rPr>
        <w:t>（二）电话监督投诉</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0375-7172625</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0375-5032556</w:t>
      </w:r>
    </w:p>
    <w:p w:rsidR="00DA2F6F" w:rsidRDefault="00DA2F6F" w:rsidP="0094640B">
      <w:pPr>
        <w:pStyle w:val="af1"/>
        <w:ind w:firstLineChars="200" w:firstLine="420"/>
        <w:rPr>
          <w:rFonts w:ascii="宋体" w:cs="宋体"/>
          <w:sz w:val="21"/>
          <w:szCs w:val="21"/>
        </w:rPr>
      </w:pPr>
      <w:r>
        <w:rPr>
          <w:rFonts w:ascii="宋体" w:hAnsi="宋体" w:cs="宋体"/>
          <w:sz w:val="21"/>
          <w:szCs w:val="21"/>
        </w:rPr>
        <w:t xml:space="preserve"> 3.</w:t>
      </w:r>
      <w:r>
        <w:rPr>
          <w:rFonts w:ascii="宋体" w:hAnsi="宋体" w:cs="宋体" w:hint="eastAsia"/>
          <w:sz w:val="21"/>
          <w:szCs w:val="21"/>
        </w:rPr>
        <w:t>网上监督投诉：</w:t>
      </w:r>
    </w:p>
    <w:p w:rsidR="00DA2F6F" w:rsidRDefault="00C179C4" w:rsidP="0094640B">
      <w:pPr>
        <w:pStyle w:val="af1"/>
        <w:ind w:firstLineChars="300" w:firstLine="720"/>
        <w:rPr>
          <w:rFonts w:ascii="宋体" w:cs="宋体"/>
          <w:sz w:val="21"/>
          <w:szCs w:val="21"/>
        </w:rPr>
      </w:pPr>
      <w:hyperlink r:id="rId288" w:history="1">
        <w:r w:rsidR="00DA2F6F">
          <w:rPr>
            <w:rFonts w:ascii="宋体" w:hAnsi="宋体" w:cs="宋体"/>
            <w:sz w:val="21"/>
            <w:szCs w:val="21"/>
          </w:rPr>
          <w:t>http://pdsls.hnzwfw.gov.cn</w:t>
        </w:r>
      </w:hyperlink>
    </w:p>
    <w:p w:rsidR="00DA2F6F" w:rsidRDefault="00DA2F6F" w:rsidP="0094640B">
      <w:pPr>
        <w:pStyle w:val="af1"/>
        <w:ind w:firstLineChars="300" w:firstLine="630"/>
        <w:rPr>
          <w:rFonts w:ascii="宋体" w:hAnsi="宋体" w:cs="宋体"/>
          <w:sz w:val="21"/>
          <w:szCs w:val="21"/>
        </w:rPr>
      </w:pPr>
      <w:r>
        <w:rPr>
          <w:rFonts w:ascii="宋体" w:hAnsi="宋体" w:cs="宋体"/>
          <w:sz w:val="21"/>
          <w:szCs w:val="21"/>
        </w:rPr>
        <w:t>http://zwfw.pdslsspzx.gov.cn</w:t>
      </w:r>
    </w:p>
    <w:p w:rsidR="00DA2F6F" w:rsidRDefault="00DA2F6F" w:rsidP="0094640B">
      <w:pPr>
        <w:ind w:firstLineChars="200" w:firstLine="420"/>
        <w:rPr>
          <w:rFonts w:ascii="黑体" w:eastAsia="黑体" w:hAnsi="黑体" w:cs="Times New Roman"/>
        </w:rPr>
      </w:pPr>
      <w:r>
        <w:rPr>
          <w:rFonts w:ascii="黑体" w:eastAsia="黑体" w:hAnsi="黑体" w:cs="黑体" w:hint="eastAsia"/>
        </w:rPr>
        <w:t>十七、办理地址和时间</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地址：鲁山县花园路南段，鲁山县行政服务中心</w:t>
      </w:r>
    </w:p>
    <w:p w:rsidR="00DA2F6F" w:rsidRPr="0098493E" w:rsidRDefault="00DA2F6F" w:rsidP="0094640B">
      <w:pPr>
        <w:ind w:firstLineChars="200" w:firstLine="420"/>
        <w:rPr>
          <w:rFonts w:ascii="宋体" w:cs="宋体"/>
        </w:rPr>
      </w:pPr>
      <w:r w:rsidRPr="0098493E">
        <w:rPr>
          <w:rFonts w:ascii="宋体" w:hAnsi="宋体" w:cs="宋体" w:hint="eastAsia"/>
        </w:rPr>
        <w:t>时间：周一至周五</w:t>
      </w:r>
      <w:r w:rsidRPr="0098493E">
        <w:rPr>
          <w:rFonts w:ascii="宋体" w:hAnsi="宋体" w:cs="宋体"/>
        </w:rPr>
        <w:t xml:space="preserve"> </w:t>
      </w:r>
      <w:r w:rsidRPr="0098493E">
        <w:rPr>
          <w:rFonts w:ascii="宋体" w:hAnsi="宋体" w:cs="宋体" w:hint="eastAsia"/>
        </w:rPr>
        <w:t>上午</w:t>
      </w:r>
      <w:r w:rsidRPr="0098493E">
        <w:rPr>
          <w:rFonts w:ascii="宋体" w:hAnsi="宋体" w:cs="宋体"/>
        </w:rPr>
        <w:t>9:00-12</w:t>
      </w:r>
      <w:r w:rsidRPr="0098493E">
        <w:rPr>
          <w:rFonts w:ascii="宋体" w:hAnsi="宋体" w:cs="宋体" w:hint="eastAsia"/>
        </w:rPr>
        <w:t>：</w:t>
      </w:r>
      <w:r w:rsidRPr="0098493E">
        <w:rPr>
          <w:rFonts w:ascii="宋体" w:hAnsi="宋体" w:cs="宋体"/>
        </w:rPr>
        <w:t xml:space="preserve">00 </w:t>
      </w:r>
      <w:r w:rsidRPr="0098493E">
        <w:rPr>
          <w:rFonts w:ascii="宋体" w:hAnsi="宋体" w:cs="宋体" w:hint="eastAsia"/>
        </w:rPr>
        <w:t>下午</w:t>
      </w:r>
      <w:r w:rsidRPr="0098493E">
        <w:rPr>
          <w:rFonts w:ascii="宋体" w:hAnsi="宋体" w:cs="宋体"/>
        </w:rPr>
        <w:t>13:00-17:00</w:t>
      </w:r>
      <w:r w:rsidRPr="0098493E">
        <w:rPr>
          <w:rFonts w:ascii="宋体" w:hAnsi="宋体" w:cs="宋体" w:hint="eastAsia"/>
        </w:rPr>
        <w:t>（每周五下午内部学习，不对外办公）</w:t>
      </w:r>
    </w:p>
    <w:p w:rsidR="00DA2F6F" w:rsidRDefault="00DA2F6F" w:rsidP="00B6272A">
      <w:pPr>
        <w:ind w:left="420"/>
        <w:rPr>
          <w:rFonts w:ascii="黑体" w:eastAsia="黑体" w:hAnsi="黑体" w:cs="Times New Roman"/>
        </w:rPr>
      </w:pPr>
      <w:r>
        <w:rPr>
          <w:rFonts w:ascii="黑体" w:eastAsia="黑体" w:hAnsi="黑体" w:cs="黑体" w:hint="eastAsia"/>
        </w:rPr>
        <w:t>十八、办理进程和结果查询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（一）办理进程查询方式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lastRenderedPageBreak/>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89"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90" w:history="1">
        <w:r w:rsidR="00DA2F6F">
          <w:rPr>
            <w:rFonts w:ascii="宋体" w:hAnsi="宋体" w:cs="宋体"/>
            <w:sz w:val="21"/>
            <w:szCs w:val="21"/>
          </w:rPr>
          <w:t>http://zwfw.pdslsspzx.gov.cn</w:t>
        </w:r>
      </w:hyperlink>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（二）结果公开查询方式</w:t>
      </w:r>
    </w:p>
    <w:p w:rsidR="00DA2F6F" w:rsidRDefault="00DA2F6F" w:rsidP="0094640B">
      <w:pPr>
        <w:pStyle w:val="af1"/>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DA2F6F" w:rsidRDefault="00DA2F6F" w:rsidP="0094640B">
      <w:pPr>
        <w:pStyle w:val="af1"/>
        <w:ind w:firstLineChars="200" w:firstLine="420"/>
        <w:rPr>
          <w:rFonts w:ascii="宋体" w:cs="宋体"/>
          <w:sz w:val="21"/>
          <w:szCs w:val="21"/>
        </w:rPr>
      </w:pPr>
      <w:r>
        <w:rPr>
          <w:rFonts w:ascii="宋体" w:hAnsi="宋体" w:cs="宋体" w:hint="eastAsia"/>
          <w:sz w:val="21"/>
          <w:szCs w:val="21"/>
        </w:rPr>
        <w:t>鲁山县行政服务中心</w:t>
      </w:r>
      <w:r w:rsidR="000F1FFD">
        <w:rPr>
          <w:rFonts w:ascii="宋体" w:hAnsi="宋体" w:cs="宋体" w:hint="eastAsia"/>
          <w:sz w:val="21"/>
          <w:szCs w:val="21"/>
        </w:rPr>
        <w:t>一楼综合</w:t>
      </w:r>
      <w:r>
        <w:rPr>
          <w:rFonts w:ascii="宋体" w:hAnsi="宋体" w:cs="宋体" w:hint="eastAsia"/>
          <w:sz w:val="21"/>
          <w:szCs w:val="21"/>
        </w:rPr>
        <w:t>窗口</w:t>
      </w:r>
    </w:p>
    <w:p w:rsidR="00DA2F6F" w:rsidRDefault="00DA2F6F" w:rsidP="0094640B">
      <w:pPr>
        <w:pStyle w:val="af1"/>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DA2F6F" w:rsidRDefault="00DA2F6F" w:rsidP="0094640B">
      <w:pPr>
        <w:pStyle w:val="af1"/>
        <w:ind w:firstLineChars="200" w:firstLine="420"/>
        <w:rPr>
          <w:rFonts w:ascii="宋体" w:hAnsi="宋体" w:cs="宋体"/>
          <w:sz w:val="21"/>
          <w:szCs w:val="21"/>
        </w:rPr>
      </w:pPr>
      <w:r>
        <w:rPr>
          <w:rFonts w:ascii="宋体" w:hAnsi="宋体" w:cs="宋体"/>
          <w:sz w:val="21"/>
          <w:szCs w:val="21"/>
        </w:rPr>
        <w:t>18337517890</w:t>
      </w:r>
    </w:p>
    <w:p w:rsidR="00DA2F6F" w:rsidRDefault="00DA2F6F" w:rsidP="0094640B">
      <w:pPr>
        <w:pStyle w:val="af1"/>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DA2F6F" w:rsidRDefault="00C179C4" w:rsidP="0094640B">
      <w:pPr>
        <w:pStyle w:val="af1"/>
        <w:ind w:firstLineChars="200" w:firstLine="480"/>
        <w:rPr>
          <w:rFonts w:ascii="宋体" w:cs="宋体"/>
          <w:sz w:val="21"/>
          <w:szCs w:val="21"/>
        </w:rPr>
      </w:pPr>
      <w:hyperlink r:id="rId291" w:history="1">
        <w:r w:rsidR="00DA2F6F">
          <w:rPr>
            <w:rFonts w:ascii="宋体" w:hAnsi="宋体" w:cs="宋体"/>
            <w:sz w:val="21"/>
            <w:szCs w:val="21"/>
          </w:rPr>
          <w:t>http://pdsls.hnzwfw.gov.cn</w:t>
        </w:r>
      </w:hyperlink>
    </w:p>
    <w:p w:rsidR="00DA2F6F" w:rsidRDefault="00C179C4" w:rsidP="0094640B">
      <w:pPr>
        <w:pStyle w:val="af1"/>
        <w:ind w:firstLineChars="200" w:firstLine="480"/>
        <w:rPr>
          <w:rFonts w:ascii="宋体" w:cs="宋体"/>
          <w:sz w:val="21"/>
          <w:szCs w:val="21"/>
        </w:rPr>
      </w:pPr>
      <w:hyperlink r:id="rId292" w:history="1">
        <w:r w:rsidR="00DA2F6F">
          <w:rPr>
            <w:rFonts w:ascii="宋体" w:hAnsi="宋体" w:cs="宋体"/>
            <w:sz w:val="21"/>
            <w:szCs w:val="21"/>
          </w:rPr>
          <w:t>http://zwfw.pdslsspzx.gov.cn</w:t>
        </w:r>
      </w:hyperlink>
    </w:p>
    <w:p w:rsidR="00DA2F6F" w:rsidRDefault="00DA2F6F" w:rsidP="007E1452">
      <w:pPr>
        <w:widowControl/>
        <w:tabs>
          <w:tab w:val="center" w:pos="4201"/>
          <w:tab w:val="right" w:leader="dot" w:pos="9298"/>
        </w:tabs>
        <w:autoSpaceDE w:val="0"/>
        <w:autoSpaceDN w:val="0"/>
        <w:spacing w:beforeLines="50" w:afterLines="50"/>
        <w:jc w:val="left"/>
        <w:rPr>
          <w:rFonts w:ascii="黑体" w:eastAsia="黑体" w:hAnsi="黑体" w:cs="Times New Roman"/>
          <w:kern w:val="0"/>
        </w:rPr>
      </w:pPr>
      <w:r>
        <w:rPr>
          <w:rFonts w:ascii="黑体" w:eastAsia="黑体" w:hAnsi="黑体" w:cs="黑体" w:hint="eastAsia"/>
          <w:kern w:val="0"/>
        </w:rPr>
        <w:t>十九、办理结果样本</w:t>
      </w:r>
    </w:p>
    <w:p w:rsidR="00DA2F6F" w:rsidRDefault="007E1452" w:rsidP="007E1452">
      <w:pPr>
        <w:widowControl/>
        <w:tabs>
          <w:tab w:val="center" w:pos="4201"/>
          <w:tab w:val="right" w:leader="dot" w:pos="9298"/>
        </w:tabs>
        <w:autoSpaceDE w:val="0"/>
        <w:autoSpaceDN w:val="0"/>
        <w:spacing w:beforeLines="50" w:afterLines="50"/>
        <w:jc w:val="center"/>
        <w:rPr>
          <w:rFonts w:ascii="黑体" w:eastAsia="黑体" w:hAnsi="黑体" w:cs="Times New Roman"/>
          <w:kern w:val="0"/>
        </w:rPr>
      </w:pPr>
      <w:r w:rsidRPr="00C179C4">
        <w:rPr>
          <w:rFonts w:ascii="黑体" w:eastAsia="黑体" w:hAnsi="黑体" w:cs="Times New Roman"/>
          <w:noProof/>
          <w:kern w:val="0"/>
        </w:rPr>
        <w:pict>
          <v:shape id="图片框 1805" o:spid="_x0000_i1068" type="#_x0000_t75" style="width:343.5pt;height:423.75pt;visibility:visible">
            <v:imagedata r:id="rId293" o:title=""/>
          </v:shape>
        </w:pic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黑体" w:eastAsia="黑体" w:hAnsi="黑体" w:cs="Times New Roman"/>
          <w:kern w:val="0"/>
        </w:rPr>
      </w:pP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黑体" w:eastAsia="黑体" w:hAnsi="黑体" w:cs="黑体" w:hint="eastAsia"/>
          <w:kern w:val="0"/>
        </w:rPr>
        <w:lastRenderedPageBreak/>
        <w:t>二十、附件</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1</w:t>
      </w:r>
      <w:r>
        <w:rPr>
          <w:rFonts w:ascii="宋体" w:hAnsi="Times New Roman" w:cs="宋体" w:hint="eastAsia"/>
          <w:kern w:val="0"/>
        </w:rPr>
        <w:t>：城镇燃气设施改动许可申请表</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宋体" w:hint="eastAsia"/>
          <w:kern w:val="0"/>
        </w:rPr>
        <w:t>附件</w:t>
      </w:r>
      <w:r>
        <w:rPr>
          <w:rFonts w:ascii="宋体" w:hAnsi="Times New Roman" w:cs="宋体"/>
          <w:kern w:val="0"/>
        </w:rPr>
        <w:t>2</w:t>
      </w:r>
      <w:r>
        <w:rPr>
          <w:rFonts w:ascii="宋体" w:hAnsi="Times New Roman" w:cs="宋体" w:hint="eastAsia"/>
          <w:kern w:val="0"/>
        </w:rPr>
        <w:t>：办理流程图</w:t>
      </w:r>
    </w:p>
    <w:p w:rsidR="00DA2F6F" w:rsidRDefault="00DA2F6F" w:rsidP="007E1452">
      <w:pPr>
        <w:widowControl/>
        <w:tabs>
          <w:tab w:val="center" w:pos="4201"/>
          <w:tab w:val="right" w:leader="dot" w:pos="9298"/>
        </w:tabs>
        <w:autoSpaceDE w:val="0"/>
        <w:autoSpaceDN w:val="0"/>
        <w:spacing w:beforeLines="50" w:afterLines="50"/>
        <w:ind w:firstLineChars="135" w:firstLine="283"/>
        <w:rPr>
          <w:rFonts w:ascii="宋体" w:hAnsi="Times New Roman" w:cs="Times New Roman"/>
          <w:kern w:val="0"/>
        </w:rPr>
      </w:pPr>
      <w:r>
        <w:rPr>
          <w:rFonts w:ascii="宋体" w:hAnsi="Times New Roman" w:cs="Times New Roman"/>
          <w:kern w:val="0"/>
        </w:rPr>
        <w:br w:type="page"/>
      </w:r>
      <w:r>
        <w:rPr>
          <w:rFonts w:ascii="黑体" w:eastAsia="黑体" w:hAnsi="黑体" w:cs="黑体" w:hint="eastAsia"/>
          <w:kern w:val="0"/>
        </w:rPr>
        <w:lastRenderedPageBreak/>
        <w:t>附件</w:t>
      </w:r>
      <w:r>
        <w:rPr>
          <w:rFonts w:ascii="黑体" w:eastAsia="黑体" w:hAnsi="黑体" w:cs="黑体"/>
          <w:kern w:val="0"/>
        </w:rPr>
        <w:t xml:space="preserve">1 </w:t>
      </w:r>
      <w:r>
        <w:rPr>
          <w:rFonts w:ascii="黑体" w:eastAsia="黑体" w:hAnsi="黑体" w:cs="黑体" w:hint="eastAsia"/>
          <w:kern w:val="0"/>
        </w:rPr>
        <w:t>城镇燃气设施改动许可申请表</w:t>
      </w:r>
    </w:p>
    <w:p w:rsidR="00DA2F6F" w:rsidRDefault="00DA2F6F" w:rsidP="00B6272A">
      <w:pPr>
        <w:tabs>
          <w:tab w:val="left" w:pos="2632"/>
        </w:tabs>
        <w:jc w:val="center"/>
        <w:rPr>
          <w:rFonts w:ascii="华文中宋" w:eastAsia="华文中宋" w:hAnsi="华文中宋" w:cs="Times New Roman"/>
          <w:b/>
          <w:bCs/>
          <w:snapToGrid w:val="0"/>
          <w:spacing w:val="40"/>
          <w:kern w:val="4"/>
          <w:sz w:val="52"/>
          <w:szCs w:val="52"/>
        </w:rPr>
      </w:pPr>
    </w:p>
    <w:p w:rsidR="00DA2F6F" w:rsidRDefault="00DA2F6F" w:rsidP="00B6272A">
      <w:pPr>
        <w:tabs>
          <w:tab w:val="left" w:pos="2632"/>
        </w:tabs>
        <w:jc w:val="center"/>
        <w:rPr>
          <w:rFonts w:ascii="仿宋" w:eastAsia="仿宋" w:hAnsi="仿宋" w:cs="Times New Roman"/>
          <w:snapToGrid w:val="0"/>
          <w:sz w:val="32"/>
          <w:szCs w:val="32"/>
        </w:rPr>
      </w:pPr>
      <w:r>
        <w:rPr>
          <w:rFonts w:ascii="华文中宋" w:eastAsia="华文中宋" w:hAnsi="华文中宋" w:cs="华文中宋" w:hint="eastAsia"/>
          <w:b/>
          <w:bCs/>
          <w:snapToGrid w:val="0"/>
          <w:spacing w:val="40"/>
          <w:kern w:val="4"/>
          <w:sz w:val="52"/>
          <w:szCs w:val="52"/>
        </w:rPr>
        <w:t>城镇燃气设施改动许可</w:t>
      </w:r>
      <w:r>
        <w:rPr>
          <w:rFonts w:ascii="华文中宋" w:eastAsia="华文中宋" w:hAnsi="华文中宋" w:cs="华文中宋" w:hint="eastAsia"/>
          <w:b/>
          <w:bCs/>
          <w:snapToGrid w:val="0"/>
          <w:kern w:val="4"/>
          <w:sz w:val="52"/>
          <w:szCs w:val="52"/>
        </w:rPr>
        <w:t>申请表</w:t>
      </w:r>
    </w:p>
    <w:p w:rsidR="00DA2F6F" w:rsidRDefault="00DA2F6F" w:rsidP="0094640B">
      <w:pPr>
        <w:tabs>
          <w:tab w:val="left" w:pos="3780"/>
        </w:tabs>
        <w:spacing w:line="600" w:lineRule="auto"/>
        <w:ind w:firstLineChars="300" w:firstLine="1080"/>
        <w:rPr>
          <w:rFonts w:ascii="仿宋" w:eastAsia="仿宋" w:hAnsi="仿宋" w:cs="Times New Roman"/>
          <w:snapToGrid w:val="0"/>
          <w:sz w:val="36"/>
          <w:szCs w:val="36"/>
        </w:rPr>
      </w:pPr>
    </w:p>
    <w:p w:rsidR="00DA2F6F" w:rsidRDefault="00DA2F6F" w:rsidP="0094640B">
      <w:pPr>
        <w:tabs>
          <w:tab w:val="left" w:pos="3780"/>
        </w:tabs>
        <w:spacing w:line="600" w:lineRule="auto"/>
        <w:ind w:firstLineChars="300" w:firstLine="1080"/>
        <w:rPr>
          <w:rFonts w:ascii="仿宋" w:eastAsia="仿宋" w:hAnsi="仿宋" w:cs="Times New Roman"/>
          <w:snapToGrid w:val="0"/>
          <w:sz w:val="36"/>
          <w:szCs w:val="36"/>
        </w:rPr>
      </w:pPr>
    </w:p>
    <w:p w:rsidR="00DA2F6F" w:rsidRDefault="00DA2F6F" w:rsidP="0094640B">
      <w:pPr>
        <w:tabs>
          <w:tab w:val="left" w:pos="3780"/>
        </w:tabs>
        <w:spacing w:line="600" w:lineRule="auto"/>
        <w:ind w:firstLineChars="300" w:firstLine="1080"/>
        <w:rPr>
          <w:rFonts w:ascii="仿宋" w:eastAsia="仿宋" w:hAnsi="仿宋" w:cs="Times New Roman"/>
          <w:snapToGrid w:val="0"/>
          <w:sz w:val="36"/>
          <w:szCs w:val="36"/>
        </w:rPr>
      </w:pPr>
    </w:p>
    <w:p w:rsidR="00DA2F6F" w:rsidRDefault="00DA2F6F" w:rsidP="0094640B">
      <w:pPr>
        <w:tabs>
          <w:tab w:val="left" w:pos="3780"/>
        </w:tabs>
        <w:spacing w:line="600" w:lineRule="auto"/>
        <w:ind w:firstLineChars="300" w:firstLine="1080"/>
        <w:rPr>
          <w:rFonts w:ascii="仿宋" w:eastAsia="仿宋" w:hAnsi="仿宋" w:cs="Times New Roman"/>
          <w:snapToGrid w:val="0"/>
          <w:sz w:val="36"/>
          <w:szCs w:val="36"/>
        </w:rPr>
      </w:pPr>
      <w:r>
        <w:rPr>
          <w:rFonts w:ascii="仿宋" w:eastAsia="仿宋" w:hAnsi="仿宋" w:cs="仿宋" w:hint="eastAsia"/>
          <w:snapToGrid w:val="0"/>
          <w:sz w:val="36"/>
          <w:szCs w:val="36"/>
        </w:rPr>
        <w:t>企业名称（全称）：</w:t>
      </w:r>
      <w:r>
        <w:rPr>
          <w:rFonts w:ascii="仿宋" w:eastAsia="仿宋" w:hAnsi="仿宋" w:cs="仿宋"/>
          <w:snapToGrid w:val="0"/>
          <w:sz w:val="36"/>
          <w:szCs w:val="36"/>
          <w:u w:val="single"/>
        </w:rPr>
        <w:t xml:space="preserve">               </w:t>
      </w:r>
      <w:r>
        <w:rPr>
          <w:rFonts w:ascii="仿宋" w:eastAsia="仿宋" w:hAnsi="仿宋" w:cs="仿宋" w:hint="eastAsia"/>
          <w:snapToGrid w:val="0"/>
          <w:sz w:val="36"/>
          <w:szCs w:val="36"/>
        </w:rPr>
        <w:t>（章）</w:t>
      </w:r>
    </w:p>
    <w:p w:rsidR="00DA2F6F" w:rsidRDefault="00DA2F6F" w:rsidP="0094640B">
      <w:pPr>
        <w:spacing w:line="600" w:lineRule="auto"/>
        <w:ind w:firstLineChars="300" w:firstLine="1080"/>
        <w:rPr>
          <w:rFonts w:ascii="仿宋" w:eastAsia="仿宋" w:hAnsi="仿宋" w:cs="Times New Roman"/>
          <w:snapToGrid w:val="0"/>
          <w:sz w:val="36"/>
          <w:szCs w:val="36"/>
        </w:rPr>
      </w:pPr>
      <w:r>
        <w:rPr>
          <w:rFonts w:ascii="仿宋" w:eastAsia="仿宋" w:hAnsi="仿宋" w:cs="仿宋" w:hint="eastAsia"/>
          <w:snapToGrid w:val="0"/>
          <w:sz w:val="36"/>
          <w:szCs w:val="36"/>
        </w:rPr>
        <w:t>企业法定代表人</w:t>
      </w:r>
      <w:r>
        <w:rPr>
          <w:rFonts w:ascii="仿宋" w:eastAsia="仿宋" w:hAnsi="仿宋" w:cs="Times New Roman"/>
          <w:snapToGrid w:val="0"/>
          <w:sz w:val="36"/>
          <w:szCs w:val="36"/>
        </w:rPr>
        <w:tab/>
      </w:r>
      <w:r>
        <w:rPr>
          <w:rFonts w:ascii="仿宋" w:eastAsia="仿宋" w:hAnsi="仿宋" w:cs="仿宋" w:hint="eastAsia"/>
          <w:snapToGrid w:val="0"/>
          <w:sz w:val="36"/>
          <w:szCs w:val="36"/>
        </w:rPr>
        <w:t>：</w:t>
      </w:r>
      <w:r>
        <w:rPr>
          <w:rFonts w:ascii="仿宋" w:eastAsia="仿宋" w:hAnsi="仿宋" w:cs="仿宋"/>
          <w:snapToGrid w:val="0"/>
          <w:sz w:val="36"/>
          <w:szCs w:val="36"/>
          <w:u w:val="single"/>
        </w:rPr>
        <w:t xml:space="preserve">                     </w:t>
      </w:r>
    </w:p>
    <w:p w:rsidR="00DA2F6F" w:rsidRDefault="00DA2F6F" w:rsidP="0094640B">
      <w:pPr>
        <w:spacing w:line="600" w:lineRule="auto"/>
        <w:ind w:firstLineChars="300" w:firstLine="1080"/>
        <w:rPr>
          <w:rFonts w:ascii="仿宋" w:eastAsia="仿宋" w:hAnsi="仿宋" w:cs="Times New Roman"/>
          <w:snapToGrid w:val="0"/>
          <w:sz w:val="36"/>
          <w:szCs w:val="36"/>
        </w:rPr>
      </w:pPr>
      <w:r>
        <w:rPr>
          <w:rFonts w:ascii="仿宋" w:eastAsia="仿宋" w:hAnsi="仿宋" w:cs="仿宋" w:hint="eastAsia"/>
          <w:snapToGrid w:val="0"/>
          <w:sz w:val="36"/>
          <w:szCs w:val="36"/>
        </w:rPr>
        <w:t>住</w:t>
      </w:r>
      <w:r>
        <w:rPr>
          <w:rFonts w:ascii="仿宋" w:eastAsia="仿宋" w:hAnsi="仿宋" w:cs="仿宋"/>
          <w:snapToGrid w:val="0"/>
          <w:sz w:val="36"/>
          <w:szCs w:val="36"/>
        </w:rPr>
        <w:t xml:space="preserve">          </w:t>
      </w:r>
      <w:r>
        <w:rPr>
          <w:rFonts w:ascii="仿宋" w:eastAsia="仿宋" w:hAnsi="仿宋" w:cs="仿宋" w:hint="eastAsia"/>
          <w:snapToGrid w:val="0"/>
          <w:sz w:val="36"/>
          <w:szCs w:val="36"/>
        </w:rPr>
        <w:t>所</w:t>
      </w:r>
      <w:r>
        <w:rPr>
          <w:rFonts w:ascii="仿宋" w:eastAsia="仿宋" w:hAnsi="仿宋" w:cs="Times New Roman"/>
          <w:snapToGrid w:val="0"/>
          <w:sz w:val="36"/>
          <w:szCs w:val="36"/>
        </w:rPr>
        <w:tab/>
      </w:r>
      <w:r>
        <w:rPr>
          <w:rFonts w:ascii="仿宋" w:eastAsia="仿宋" w:hAnsi="仿宋" w:cs="仿宋" w:hint="eastAsia"/>
          <w:snapToGrid w:val="0"/>
          <w:sz w:val="36"/>
          <w:szCs w:val="36"/>
        </w:rPr>
        <w:t>：</w:t>
      </w:r>
      <w:r>
        <w:rPr>
          <w:rFonts w:ascii="仿宋" w:eastAsia="仿宋" w:hAnsi="仿宋" w:cs="仿宋"/>
          <w:snapToGrid w:val="0"/>
          <w:sz w:val="36"/>
          <w:szCs w:val="36"/>
          <w:u w:val="single"/>
        </w:rPr>
        <w:t xml:space="preserve">                     </w:t>
      </w:r>
    </w:p>
    <w:p w:rsidR="00DA2F6F" w:rsidRDefault="00DA2F6F" w:rsidP="0094640B">
      <w:pPr>
        <w:spacing w:line="600" w:lineRule="auto"/>
        <w:ind w:firstLineChars="300" w:firstLine="1080"/>
        <w:rPr>
          <w:rFonts w:ascii="仿宋" w:eastAsia="仿宋" w:hAnsi="仿宋" w:cs="Times New Roman"/>
          <w:snapToGrid w:val="0"/>
          <w:sz w:val="36"/>
          <w:szCs w:val="36"/>
        </w:rPr>
      </w:pPr>
      <w:r>
        <w:rPr>
          <w:rFonts w:ascii="仿宋" w:eastAsia="仿宋" w:hAnsi="仿宋" w:cs="仿宋" w:hint="eastAsia"/>
          <w:snapToGrid w:val="0"/>
          <w:sz w:val="36"/>
          <w:szCs w:val="36"/>
        </w:rPr>
        <w:t>邮</w:t>
      </w:r>
      <w:r>
        <w:rPr>
          <w:rFonts w:ascii="仿宋" w:eastAsia="仿宋" w:hAnsi="仿宋" w:cs="仿宋"/>
          <w:snapToGrid w:val="0"/>
          <w:sz w:val="36"/>
          <w:szCs w:val="36"/>
        </w:rPr>
        <w:t xml:space="preserve">  </w:t>
      </w:r>
      <w:r>
        <w:rPr>
          <w:rFonts w:ascii="仿宋" w:eastAsia="仿宋" w:hAnsi="仿宋" w:cs="仿宋" w:hint="eastAsia"/>
          <w:snapToGrid w:val="0"/>
          <w:sz w:val="36"/>
          <w:szCs w:val="36"/>
        </w:rPr>
        <w:t>政</w:t>
      </w:r>
      <w:r>
        <w:rPr>
          <w:rFonts w:ascii="仿宋" w:eastAsia="仿宋" w:hAnsi="仿宋" w:cs="仿宋"/>
          <w:snapToGrid w:val="0"/>
          <w:sz w:val="36"/>
          <w:szCs w:val="36"/>
        </w:rPr>
        <w:t xml:space="preserve">  </w:t>
      </w:r>
      <w:r>
        <w:rPr>
          <w:rFonts w:ascii="仿宋" w:eastAsia="仿宋" w:hAnsi="仿宋" w:cs="仿宋" w:hint="eastAsia"/>
          <w:snapToGrid w:val="0"/>
          <w:sz w:val="36"/>
          <w:szCs w:val="36"/>
        </w:rPr>
        <w:t>编</w:t>
      </w:r>
      <w:r>
        <w:rPr>
          <w:rFonts w:ascii="仿宋" w:eastAsia="仿宋" w:hAnsi="仿宋" w:cs="仿宋"/>
          <w:snapToGrid w:val="0"/>
          <w:sz w:val="36"/>
          <w:szCs w:val="36"/>
        </w:rPr>
        <w:t xml:space="preserve">  </w:t>
      </w:r>
      <w:r>
        <w:rPr>
          <w:rFonts w:ascii="仿宋" w:eastAsia="仿宋" w:hAnsi="仿宋" w:cs="仿宋" w:hint="eastAsia"/>
          <w:snapToGrid w:val="0"/>
          <w:sz w:val="36"/>
          <w:szCs w:val="36"/>
        </w:rPr>
        <w:t>码</w:t>
      </w:r>
      <w:r>
        <w:rPr>
          <w:rFonts w:ascii="仿宋" w:eastAsia="仿宋" w:hAnsi="仿宋" w:cs="Times New Roman"/>
          <w:snapToGrid w:val="0"/>
          <w:sz w:val="36"/>
          <w:szCs w:val="36"/>
        </w:rPr>
        <w:tab/>
      </w:r>
      <w:r>
        <w:rPr>
          <w:rFonts w:ascii="仿宋" w:eastAsia="仿宋" w:hAnsi="仿宋" w:cs="仿宋" w:hint="eastAsia"/>
          <w:snapToGrid w:val="0"/>
          <w:sz w:val="36"/>
          <w:szCs w:val="36"/>
        </w:rPr>
        <w:t>：</w:t>
      </w:r>
      <w:r>
        <w:rPr>
          <w:rFonts w:ascii="仿宋" w:eastAsia="仿宋" w:hAnsi="仿宋" w:cs="仿宋"/>
          <w:snapToGrid w:val="0"/>
          <w:sz w:val="36"/>
          <w:szCs w:val="36"/>
          <w:u w:val="single"/>
        </w:rPr>
        <w:t xml:space="preserve">                     </w:t>
      </w:r>
    </w:p>
    <w:p w:rsidR="00DA2F6F" w:rsidRDefault="00DA2F6F" w:rsidP="0094640B">
      <w:pPr>
        <w:spacing w:line="600" w:lineRule="auto"/>
        <w:ind w:firstLineChars="300" w:firstLine="1080"/>
        <w:rPr>
          <w:rFonts w:ascii="仿宋" w:eastAsia="仿宋" w:hAnsi="仿宋" w:cs="Times New Roman"/>
          <w:snapToGrid w:val="0"/>
          <w:sz w:val="36"/>
          <w:szCs w:val="36"/>
        </w:rPr>
      </w:pPr>
      <w:r>
        <w:rPr>
          <w:rFonts w:ascii="仿宋" w:eastAsia="仿宋" w:hAnsi="仿宋" w:cs="仿宋" w:hint="eastAsia"/>
          <w:snapToGrid w:val="0"/>
          <w:sz w:val="36"/>
          <w:szCs w:val="36"/>
        </w:rPr>
        <w:t>电</w:t>
      </w:r>
      <w:r>
        <w:rPr>
          <w:rFonts w:ascii="仿宋" w:eastAsia="仿宋" w:hAnsi="仿宋" w:cs="仿宋"/>
          <w:snapToGrid w:val="0"/>
          <w:sz w:val="36"/>
          <w:szCs w:val="36"/>
        </w:rPr>
        <w:t xml:space="preserve">          </w:t>
      </w:r>
      <w:r>
        <w:rPr>
          <w:rFonts w:ascii="仿宋" w:eastAsia="仿宋" w:hAnsi="仿宋" w:cs="仿宋" w:hint="eastAsia"/>
          <w:snapToGrid w:val="0"/>
          <w:sz w:val="36"/>
          <w:szCs w:val="36"/>
        </w:rPr>
        <w:t>话</w:t>
      </w:r>
      <w:r>
        <w:rPr>
          <w:rFonts w:ascii="仿宋" w:eastAsia="仿宋" w:hAnsi="仿宋" w:cs="Times New Roman"/>
          <w:snapToGrid w:val="0"/>
          <w:sz w:val="36"/>
          <w:szCs w:val="36"/>
        </w:rPr>
        <w:tab/>
      </w:r>
      <w:r>
        <w:rPr>
          <w:rFonts w:ascii="仿宋" w:eastAsia="仿宋" w:hAnsi="仿宋" w:cs="仿宋" w:hint="eastAsia"/>
          <w:snapToGrid w:val="0"/>
          <w:sz w:val="36"/>
          <w:szCs w:val="36"/>
        </w:rPr>
        <w:t>：</w:t>
      </w:r>
      <w:r>
        <w:rPr>
          <w:rFonts w:ascii="仿宋" w:eastAsia="仿宋" w:hAnsi="仿宋" w:cs="仿宋"/>
          <w:snapToGrid w:val="0"/>
          <w:sz w:val="36"/>
          <w:szCs w:val="36"/>
          <w:u w:val="single"/>
        </w:rPr>
        <w:t xml:space="preserve">                     </w:t>
      </w:r>
    </w:p>
    <w:p w:rsidR="00DA2F6F" w:rsidRDefault="00DA2F6F" w:rsidP="0094640B">
      <w:pPr>
        <w:spacing w:line="600" w:lineRule="auto"/>
        <w:ind w:firstLineChars="300" w:firstLine="1080"/>
        <w:rPr>
          <w:rFonts w:ascii="仿宋" w:eastAsia="仿宋" w:hAnsi="仿宋" w:cs="Times New Roman"/>
          <w:snapToGrid w:val="0"/>
          <w:sz w:val="30"/>
          <w:szCs w:val="30"/>
        </w:rPr>
      </w:pPr>
      <w:r>
        <w:rPr>
          <w:rFonts w:ascii="仿宋" w:eastAsia="仿宋" w:hAnsi="仿宋" w:cs="仿宋" w:hint="eastAsia"/>
          <w:snapToGrid w:val="0"/>
          <w:sz w:val="36"/>
          <w:szCs w:val="36"/>
        </w:rPr>
        <w:t>联</w:t>
      </w:r>
      <w:r>
        <w:rPr>
          <w:rFonts w:ascii="仿宋" w:eastAsia="仿宋" w:hAnsi="仿宋" w:cs="仿宋"/>
          <w:snapToGrid w:val="0"/>
          <w:sz w:val="36"/>
          <w:szCs w:val="36"/>
        </w:rPr>
        <w:t xml:space="preserve">    </w:t>
      </w:r>
      <w:r>
        <w:rPr>
          <w:rFonts w:ascii="仿宋" w:eastAsia="仿宋" w:hAnsi="仿宋" w:cs="仿宋" w:hint="eastAsia"/>
          <w:snapToGrid w:val="0"/>
          <w:sz w:val="36"/>
          <w:szCs w:val="36"/>
        </w:rPr>
        <w:t>系</w:t>
      </w:r>
      <w:r>
        <w:rPr>
          <w:rFonts w:ascii="仿宋" w:eastAsia="仿宋" w:hAnsi="仿宋" w:cs="仿宋"/>
          <w:snapToGrid w:val="0"/>
          <w:sz w:val="36"/>
          <w:szCs w:val="36"/>
        </w:rPr>
        <w:t xml:space="preserve">    </w:t>
      </w:r>
      <w:r>
        <w:rPr>
          <w:rFonts w:ascii="仿宋" w:eastAsia="仿宋" w:hAnsi="仿宋" w:cs="仿宋" w:hint="eastAsia"/>
          <w:snapToGrid w:val="0"/>
          <w:sz w:val="36"/>
          <w:szCs w:val="36"/>
        </w:rPr>
        <w:t>人</w:t>
      </w:r>
      <w:r>
        <w:rPr>
          <w:rFonts w:ascii="仿宋" w:eastAsia="仿宋" w:hAnsi="仿宋" w:cs="Times New Roman"/>
          <w:snapToGrid w:val="0"/>
          <w:sz w:val="36"/>
          <w:szCs w:val="36"/>
        </w:rPr>
        <w:tab/>
      </w:r>
      <w:r>
        <w:rPr>
          <w:rFonts w:ascii="仿宋" w:eastAsia="仿宋" w:hAnsi="仿宋" w:cs="仿宋" w:hint="eastAsia"/>
          <w:snapToGrid w:val="0"/>
          <w:sz w:val="36"/>
          <w:szCs w:val="36"/>
        </w:rPr>
        <w:t>：</w:t>
      </w:r>
      <w:r>
        <w:rPr>
          <w:rFonts w:ascii="仿宋" w:eastAsia="仿宋" w:hAnsi="仿宋" w:cs="仿宋"/>
          <w:snapToGrid w:val="0"/>
          <w:sz w:val="36"/>
          <w:szCs w:val="36"/>
          <w:u w:val="single"/>
        </w:rPr>
        <w:t xml:space="preserve">                     </w:t>
      </w:r>
    </w:p>
    <w:p w:rsidR="00DA2F6F" w:rsidRDefault="00DA2F6F" w:rsidP="00B6272A">
      <w:pPr>
        <w:rPr>
          <w:rFonts w:ascii="宋体" w:eastAsia="仿宋" w:hAnsi="宋体" w:cs="Times New Roman"/>
          <w:snapToGrid w:val="0"/>
          <w:sz w:val="30"/>
          <w:szCs w:val="30"/>
        </w:rPr>
      </w:pPr>
    </w:p>
    <w:p w:rsidR="00DA2F6F" w:rsidRDefault="00DA2F6F" w:rsidP="00B6272A">
      <w:pPr>
        <w:rPr>
          <w:rFonts w:ascii="仿宋" w:eastAsia="仿宋" w:hAnsi="仿宋" w:cs="Times New Roman"/>
          <w:snapToGrid w:val="0"/>
          <w:sz w:val="32"/>
          <w:szCs w:val="32"/>
        </w:rPr>
      </w:pPr>
    </w:p>
    <w:p w:rsidR="00DA2F6F" w:rsidRDefault="00DA2F6F" w:rsidP="0094640B">
      <w:pPr>
        <w:tabs>
          <w:tab w:val="left" w:pos="2632"/>
        </w:tabs>
        <w:ind w:firstLineChars="1300" w:firstLine="3900"/>
        <w:rPr>
          <w:rFonts w:ascii="仿宋" w:eastAsia="仿宋" w:hAnsi="仿宋" w:cs="Times New Roman"/>
          <w:snapToGrid w:val="0"/>
          <w:sz w:val="44"/>
          <w:szCs w:val="44"/>
        </w:rPr>
      </w:pPr>
      <w:r>
        <w:rPr>
          <w:rFonts w:ascii="仿宋" w:eastAsia="仿宋" w:hAnsi="仿宋" w:cs="仿宋" w:hint="eastAsia"/>
          <w:snapToGrid w:val="0"/>
          <w:sz w:val="30"/>
          <w:szCs w:val="30"/>
        </w:rPr>
        <w:t>年</w:t>
      </w:r>
      <w:r>
        <w:rPr>
          <w:rFonts w:ascii="仿宋" w:eastAsia="仿宋" w:hAnsi="仿宋" w:cs="仿宋"/>
          <w:snapToGrid w:val="0"/>
          <w:sz w:val="30"/>
          <w:szCs w:val="30"/>
        </w:rPr>
        <w:t xml:space="preserve">     </w:t>
      </w:r>
      <w:r>
        <w:rPr>
          <w:rFonts w:ascii="仿宋" w:eastAsia="仿宋" w:hAnsi="仿宋" w:cs="仿宋" w:hint="eastAsia"/>
          <w:snapToGrid w:val="0"/>
          <w:sz w:val="30"/>
          <w:szCs w:val="30"/>
        </w:rPr>
        <w:t>月</w:t>
      </w:r>
      <w:r>
        <w:rPr>
          <w:rFonts w:ascii="仿宋" w:eastAsia="仿宋" w:hAnsi="仿宋" w:cs="仿宋"/>
          <w:snapToGrid w:val="0"/>
          <w:sz w:val="30"/>
          <w:szCs w:val="30"/>
        </w:rPr>
        <w:t xml:space="preserve">     </w:t>
      </w:r>
      <w:r>
        <w:rPr>
          <w:rFonts w:ascii="仿宋" w:eastAsia="仿宋" w:hAnsi="仿宋" w:cs="仿宋" w:hint="eastAsia"/>
          <w:snapToGrid w:val="0"/>
          <w:sz w:val="30"/>
          <w:szCs w:val="30"/>
        </w:rPr>
        <w:t>日</w:t>
      </w:r>
    </w:p>
    <w:p w:rsidR="00DA2F6F" w:rsidRDefault="00DA2F6F" w:rsidP="00B6272A">
      <w:pPr>
        <w:widowControl/>
        <w:jc w:val="left"/>
        <w:rPr>
          <w:rFonts w:ascii="仿宋" w:eastAsia="仿宋" w:hAnsi="仿宋" w:cs="Times New Roman"/>
          <w:snapToGrid w:val="0"/>
          <w:sz w:val="32"/>
          <w:szCs w:val="32"/>
        </w:rPr>
      </w:pPr>
      <w:r>
        <w:rPr>
          <w:rFonts w:ascii="仿宋" w:eastAsia="仿宋" w:hAnsi="仿宋" w:cs="Times New Roman"/>
          <w:snapToGrid w:val="0"/>
          <w:sz w:val="32"/>
          <w:szCs w:val="32"/>
        </w:rPr>
        <w:br w:type="page"/>
      </w:r>
    </w:p>
    <w:p w:rsidR="00DA2F6F" w:rsidRDefault="00DA2F6F" w:rsidP="00B6272A">
      <w:pPr>
        <w:rPr>
          <w:rFonts w:ascii="仿宋" w:eastAsia="仿宋" w:hAnsi="仿宋" w:cs="Times New Roman"/>
          <w:snapToGrid w:val="0"/>
          <w:sz w:val="32"/>
          <w:szCs w:val="32"/>
        </w:rPr>
      </w:pPr>
    </w:p>
    <w:p w:rsidR="00DA2F6F" w:rsidRDefault="00DA2F6F" w:rsidP="00B6272A">
      <w:pPr>
        <w:jc w:val="center"/>
        <w:rPr>
          <w:rFonts w:ascii="华文中宋" w:eastAsia="华文中宋" w:hAnsi="华文中宋" w:cs="Times New Roman"/>
          <w:b/>
          <w:bCs/>
          <w:snapToGrid w:val="0"/>
          <w:sz w:val="44"/>
          <w:szCs w:val="44"/>
        </w:rPr>
      </w:pPr>
      <w:r>
        <w:rPr>
          <w:rFonts w:ascii="华文中宋" w:eastAsia="华文中宋" w:hAnsi="华文中宋" w:cs="华文中宋" w:hint="eastAsia"/>
          <w:b/>
          <w:bCs/>
          <w:snapToGrid w:val="0"/>
          <w:sz w:val="44"/>
          <w:szCs w:val="44"/>
        </w:rPr>
        <w:t>申</w:t>
      </w:r>
      <w:r>
        <w:rPr>
          <w:rFonts w:ascii="华文中宋" w:eastAsia="华文中宋" w:hAnsi="华文中宋" w:cs="华文中宋"/>
          <w:b/>
          <w:bCs/>
          <w:snapToGrid w:val="0"/>
          <w:sz w:val="44"/>
          <w:szCs w:val="44"/>
        </w:rPr>
        <w:t xml:space="preserve"> </w:t>
      </w:r>
      <w:r>
        <w:rPr>
          <w:rFonts w:ascii="华文中宋" w:eastAsia="华文中宋" w:hAnsi="华文中宋" w:cs="华文中宋" w:hint="eastAsia"/>
          <w:b/>
          <w:bCs/>
          <w:snapToGrid w:val="0"/>
          <w:sz w:val="44"/>
          <w:szCs w:val="44"/>
        </w:rPr>
        <w:t>请</w:t>
      </w:r>
      <w:r>
        <w:rPr>
          <w:rFonts w:ascii="华文中宋" w:eastAsia="华文中宋" w:hAnsi="华文中宋" w:cs="华文中宋"/>
          <w:b/>
          <w:bCs/>
          <w:snapToGrid w:val="0"/>
          <w:sz w:val="44"/>
          <w:szCs w:val="44"/>
        </w:rPr>
        <w:t xml:space="preserve"> </w:t>
      </w:r>
      <w:r>
        <w:rPr>
          <w:rFonts w:ascii="华文中宋" w:eastAsia="华文中宋" w:hAnsi="华文中宋" w:cs="华文中宋" w:hint="eastAsia"/>
          <w:b/>
          <w:bCs/>
          <w:snapToGrid w:val="0"/>
          <w:sz w:val="44"/>
          <w:szCs w:val="44"/>
        </w:rPr>
        <w:t>承</w:t>
      </w:r>
      <w:r>
        <w:rPr>
          <w:rFonts w:ascii="华文中宋" w:eastAsia="华文中宋" w:hAnsi="华文中宋" w:cs="华文中宋"/>
          <w:b/>
          <w:bCs/>
          <w:snapToGrid w:val="0"/>
          <w:sz w:val="44"/>
          <w:szCs w:val="44"/>
        </w:rPr>
        <w:t xml:space="preserve"> </w:t>
      </w:r>
      <w:r>
        <w:rPr>
          <w:rFonts w:ascii="华文中宋" w:eastAsia="华文中宋" w:hAnsi="华文中宋" w:cs="华文中宋" w:hint="eastAsia"/>
          <w:b/>
          <w:bCs/>
          <w:snapToGrid w:val="0"/>
          <w:sz w:val="44"/>
          <w:szCs w:val="44"/>
        </w:rPr>
        <w:t>诺</w:t>
      </w:r>
    </w:p>
    <w:p w:rsidR="00DA2F6F" w:rsidRDefault="00DA2F6F" w:rsidP="00B6272A">
      <w:pPr>
        <w:jc w:val="left"/>
        <w:rPr>
          <w:rFonts w:ascii="宋体" w:eastAsia="仿宋" w:hAnsi="宋体" w:cs="Times New Roman"/>
          <w:snapToGrid w:val="0"/>
          <w:sz w:val="32"/>
          <w:szCs w:val="32"/>
        </w:rPr>
      </w:pPr>
    </w:p>
    <w:p w:rsidR="00DA2F6F" w:rsidRDefault="00DA2F6F" w:rsidP="00B6272A">
      <w:pPr>
        <w:jc w:val="left"/>
        <w:rPr>
          <w:rFonts w:ascii="宋体" w:eastAsia="仿宋" w:hAnsi="宋体" w:cs="宋体"/>
          <w:snapToGrid w:val="0"/>
          <w:sz w:val="32"/>
          <w:szCs w:val="32"/>
        </w:rPr>
      </w:pPr>
      <w:r>
        <w:rPr>
          <w:rFonts w:ascii="宋体" w:eastAsia="仿宋" w:hAnsi="宋体" w:cs="仿宋" w:hint="eastAsia"/>
          <w:snapToGrid w:val="0"/>
          <w:sz w:val="32"/>
          <w:szCs w:val="32"/>
        </w:rPr>
        <w:t>申请企业承诺</w:t>
      </w:r>
      <w:r>
        <w:rPr>
          <w:rFonts w:ascii="宋体" w:eastAsia="仿宋" w:hAnsi="宋体" w:cs="宋体"/>
          <w:snapToGrid w:val="0"/>
          <w:sz w:val="32"/>
          <w:szCs w:val="32"/>
        </w:rPr>
        <w:t>:</w:t>
      </w:r>
    </w:p>
    <w:p w:rsidR="00DA2F6F" w:rsidRDefault="00DA2F6F" w:rsidP="0094640B">
      <w:pPr>
        <w:ind w:firstLineChars="200" w:firstLine="640"/>
        <w:jc w:val="left"/>
        <w:rPr>
          <w:rFonts w:ascii="仿宋" w:eastAsia="仿宋" w:hAnsi="仿宋" w:cs="Times New Roman"/>
          <w:snapToGrid w:val="0"/>
          <w:kern w:val="4"/>
          <w:sz w:val="32"/>
          <w:szCs w:val="32"/>
        </w:rPr>
      </w:pPr>
      <w:r>
        <w:rPr>
          <w:rFonts w:ascii="宋体" w:eastAsia="仿宋" w:hAnsi="宋体" w:cs="仿宋" w:hint="eastAsia"/>
          <w:snapToGrid w:val="0"/>
          <w:sz w:val="32"/>
          <w:szCs w:val="32"/>
        </w:rPr>
        <w:t>一、本企业已具备申办城镇</w:t>
      </w:r>
      <w:r>
        <w:rPr>
          <w:rFonts w:ascii="仿宋" w:eastAsia="仿宋" w:hAnsi="仿宋" w:cs="仿宋" w:hint="eastAsia"/>
          <w:snapToGrid w:val="0"/>
          <w:kern w:val="4"/>
          <w:sz w:val="32"/>
          <w:szCs w:val="32"/>
        </w:rPr>
        <w:t>燃气设施改动许可的条件；</w:t>
      </w:r>
    </w:p>
    <w:p w:rsidR="00DA2F6F" w:rsidRDefault="00DA2F6F" w:rsidP="0094640B">
      <w:pPr>
        <w:ind w:firstLineChars="200" w:firstLine="640"/>
        <w:jc w:val="left"/>
        <w:rPr>
          <w:rFonts w:ascii="宋体" w:eastAsia="仿宋" w:hAnsi="宋体" w:cs="Times New Roman"/>
          <w:snapToGrid w:val="0"/>
          <w:sz w:val="32"/>
          <w:szCs w:val="32"/>
        </w:rPr>
      </w:pPr>
      <w:r>
        <w:rPr>
          <w:rFonts w:ascii="宋体" w:eastAsia="仿宋" w:hAnsi="宋体" w:cs="仿宋" w:hint="eastAsia"/>
          <w:snapToGrid w:val="0"/>
          <w:sz w:val="32"/>
          <w:szCs w:val="32"/>
        </w:rPr>
        <w:t>二、申请中所提交的文件、证件及其相关资料是真实的</w:t>
      </w:r>
      <w:r>
        <w:rPr>
          <w:rFonts w:ascii="宋体" w:eastAsia="仿宋" w:hAnsi="宋体" w:cs="宋体"/>
          <w:snapToGrid w:val="0"/>
          <w:sz w:val="32"/>
          <w:szCs w:val="32"/>
        </w:rPr>
        <w:t>,</w:t>
      </w:r>
      <w:r>
        <w:rPr>
          <w:rFonts w:ascii="宋体" w:eastAsia="仿宋" w:hAnsi="宋体" w:cs="仿宋" w:hint="eastAsia"/>
          <w:snapToGrid w:val="0"/>
          <w:sz w:val="32"/>
          <w:szCs w:val="32"/>
        </w:rPr>
        <w:t>复印件与原件一致</w:t>
      </w:r>
      <w:r>
        <w:rPr>
          <w:rFonts w:ascii="宋体" w:eastAsia="仿宋" w:hAnsi="宋体" w:cs="宋体"/>
          <w:snapToGrid w:val="0"/>
          <w:sz w:val="32"/>
          <w:szCs w:val="32"/>
        </w:rPr>
        <w:t>,</w:t>
      </w:r>
      <w:r>
        <w:rPr>
          <w:rFonts w:ascii="宋体" w:eastAsia="仿宋" w:hAnsi="宋体" w:cs="仿宋" w:hint="eastAsia"/>
          <w:snapToGrid w:val="0"/>
          <w:sz w:val="32"/>
          <w:szCs w:val="32"/>
        </w:rPr>
        <w:t>并对因所提交材料虚假所引发的一切后果承担法律责任；</w:t>
      </w:r>
    </w:p>
    <w:p w:rsidR="00DA2F6F" w:rsidRDefault="00DA2F6F" w:rsidP="0094640B">
      <w:pPr>
        <w:ind w:firstLineChars="200" w:firstLine="640"/>
        <w:jc w:val="left"/>
        <w:rPr>
          <w:rFonts w:ascii="宋体" w:eastAsia="仿宋" w:hAnsi="宋体" w:cs="Times New Roman"/>
          <w:snapToGrid w:val="0"/>
          <w:sz w:val="32"/>
          <w:szCs w:val="32"/>
        </w:rPr>
      </w:pPr>
      <w:r>
        <w:rPr>
          <w:rFonts w:ascii="宋体" w:eastAsia="仿宋" w:hAnsi="宋体" w:cs="仿宋" w:hint="eastAsia"/>
          <w:snapToGrid w:val="0"/>
          <w:sz w:val="32"/>
          <w:szCs w:val="32"/>
        </w:rPr>
        <w:t>三、遵守法律、法规、规章和管理规定。</w:t>
      </w:r>
    </w:p>
    <w:p w:rsidR="00DA2F6F" w:rsidRDefault="00DA2F6F" w:rsidP="00B6272A">
      <w:pPr>
        <w:jc w:val="left"/>
        <w:rPr>
          <w:rFonts w:ascii="宋体" w:eastAsia="仿宋" w:hAnsi="宋体" w:cs="Times New Roman"/>
          <w:snapToGrid w:val="0"/>
          <w:sz w:val="32"/>
          <w:szCs w:val="32"/>
        </w:rPr>
      </w:pPr>
    </w:p>
    <w:p w:rsidR="00DA2F6F" w:rsidRDefault="00DA2F6F" w:rsidP="00B6272A">
      <w:pPr>
        <w:jc w:val="left"/>
        <w:rPr>
          <w:rFonts w:ascii="宋体" w:eastAsia="仿宋" w:hAnsi="宋体" w:cs="Times New Roman"/>
          <w:snapToGrid w:val="0"/>
          <w:sz w:val="32"/>
          <w:szCs w:val="32"/>
        </w:rPr>
      </w:pPr>
    </w:p>
    <w:p w:rsidR="00DA2F6F" w:rsidRDefault="00DA2F6F" w:rsidP="00B6272A">
      <w:pPr>
        <w:jc w:val="left"/>
        <w:rPr>
          <w:rFonts w:ascii="宋体" w:eastAsia="仿宋" w:hAnsi="宋体" w:cs="Times New Roman"/>
          <w:snapToGrid w:val="0"/>
          <w:sz w:val="32"/>
          <w:szCs w:val="32"/>
        </w:rPr>
      </w:pPr>
    </w:p>
    <w:p w:rsidR="00DA2F6F" w:rsidRDefault="00DA2F6F" w:rsidP="0094640B">
      <w:pPr>
        <w:ind w:right="420" w:firstLineChars="1700" w:firstLine="4760"/>
        <w:jc w:val="left"/>
        <w:rPr>
          <w:rFonts w:ascii="宋体" w:eastAsia="仿宋" w:hAnsi="宋体" w:cs="Times New Roman"/>
          <w:snapToGrid w:val="0"/>
          <w:sz w:val="28"/>
          <w:szCs w:val="28"/>
        </w:rPr>
      </w:pPr>
      <w:r>
        <w:rPr>
          <w:rFonts w:ascii="宋体" w:eastAsia="仿宋" w:hAnsi="宋体" w:cs="仿宋" w:hint="eastAsia"/>
          <w:snapToGrid w:val="0"/>
          <w:sz w:val="28"/>
          <w:szCs w:val="28"/>
        </w:rPr>
        <w:t>申请企业（盖章）</w:t>
      </w:r>
    </w:p>
    <w:p w:rsidR="00DA2F6F" w:rsidRDefault="00DA2F6F" w:rsidP="0094640B">
      <w:pPr>
        <w:ind w:right="420" w:firstLineChars="1700" w:firstLine="4760"/>
        <w:jc w:val="left"/>
        <w:rPr>
          <w:rFonts w:ascii="宋体" w:eastAsia="仿宋" w:hAnsi="宋体" w:cs="Times New Roman"/>
          <w:snapToGrid w:val="0"/>
          <w:sz w:val="28"/>
          <w:szCs w:val="28"/>
        </w:rPr>
      </w:pPr>
      <w:r>
        <w:rPr>
          <w:rFonts w:ascii="宋体" w:eastAsia="仿宋" w:hAnsi="宋体" w:cs="仿宋" w:hint="eastAsia"/>
          <w:snapToGrid w:val="0"/>
          <w:sz w:val="28"/>
          <w:szCs w:val="28"/>
        </w:rPr>
        <w:t>申请人签字：</w:t>
      </w:r>
    </w:p>
    <w:p w:rsidR="00DA2F6F" w:rsidRDefault="00DA2F6F" w:rsidP="0094640B">
      <w:pPr>
        <w:ind w:right="420" w:firstLineChars="1900" w:firstLine="5320"/>
        <w:jc w:val="left"/>
        <w:rPr>
          <w:rFonts w:ascii="宋体" w:eastAsia="仿宋" w:hAnsi="宋体" w:cs="Times New Roman"/>
          <w:snapToGrid w:val="0"/>
          <w:sz w:val="28"/>
          <w:szCs w:val="28"/>
        </w:rPr>
      </w:pPr>
      <w:r>
        <w:rPr>
          <w:rFonts w:ascii="宋体" w:eastAsia="仿宋" w:hAnsi="宋体" w:cs="仿宋" w:hint="eastAsia"/>
          <w:snapToGrid w:val="0"/>
          <w:sz w:val="28"/>
          <w:szCs w:val="28"/>
        </w:rPr>
        <w:t>年</w:t>
      </w:r>
      <w:r>
        <w:rPr>
          <w:rFonts w:ascii="宋体" w:eastAsia="仿宋" w:hAnsi="宋体" w:cs="宋体"/>
          <w:snapToGrid w:val="0"/>
          <w:sz w:val="28"/>
          <w:szCs w:val="28"/>
        </w:rPr>
        <w:t xml:space="preserve">    </w:t>
      </w:r>
      <w:r>
        <w:rPr>
          <w:rFonts w:ascii="宋体" w:eastAsia="仿宋" w:hAnsi="宋体" w:cs="仿宋" w:hint="eastAsia"/>
          <w:snapToGrid w:val="0"/>
          <w:sz w:val="28"/>
          <w:szCs w:val="28"/>
        </w:rPr>
        <w:t>月</w:t>
      </w:r>
      <w:r>
        <w:rPr>
          <w:rFonts w:ascii="宋体" w:eastAsia="仿宋" w:hAnsi="宋体" w:cs="宋体"/>
          <w:snapToGrid w:val="0"/>
          <w:sz w:val="28"/>
          <w:szCs w:val="28"/>
        </w:rPr>
        <w:t xml:space="preserve">    </w:t>
      </w:r>
      <w:r>
        <w:rPr>
          <w:rFonts w:ascii="宋体" w:eastAsia="仿宋" w:hAnsi="宋体" w:cs="仿宋" w:hint="eastAsia"/>
          <w:snapToGrid w:val="0"/>
          <w:sz w:val="28"/>
          <w:szCs w:val="28"/>
        </w:rPr>
        <w:t>日</w:t>
      </w:r>
    </w:p>
    <w:p w:rsidR="00DA2F6F" w:rsidRDefault="00DA2F6F" w:rsidP="00B6272A">
      <w:pPr>
        <w:rPr>
          <w:rFonts w:ascii="仿宋" w:eastAsia="仿宋" w:hAnsi="仿宋" w:cs="Times New Roman"/>
          <w:snapToGrid w:val="0"/>
          <w:sz w:val="48"/>
          <w:szCs w:val="48"/>
        </w:rPr>
      </w:pPr>
    </w:p>
    <w:p w:rsidR="00DA2F6F" w:rsidRDefault="00DA2F6F" w:rsidP="00B6272A">
      <w:pPr>
        <w:widowControl/>
        <w:jc w:val="left"/>
        <w:rPr>
          <w:rFonts w:ascii="仿宋" w:eastAsia="仿宋" w:hAnsi="仿宋" w:cs="Times New Roman"/>
          <w:snapToGrid w:val="0"/>
          <w:sz w:val="48"/>
          <w:szCs w:val="48"/>
        </w:rPr>
      </w:pPr>
      <w:r>
        <w:rPr>
          <w:rFonts w:ascii="仿宋" w:eastAsia="仿宋" w:hAnsi="仿宋" w:cs="Times New Roman"/>
          <w:snapToGrid w:val="0"/>
          <w:sz w:val="48"/>
          <w:szCs w:val="48"/>
        </w:rPr>
        <w:br w:type="page"/>
      </w:r>
    </w:p>
    <w:p w:rsidR="00DA2F6F" w:rsidRDefault="00DA2F6F" w:rsidP="00B6272A">
      <w:pPr>
        <w:jc w:val="center"/>
        <w:rPr>
          <w:rFonts w:ascii="华文中宋" w:eastAsia="华文中宋" w:hAnsi="华文中宋" w:cs="Times New Roman"/>
          <w:b/>
          <w:bCs/>
          <w:snapToGrid w:val="0"/>
          <w:sz w:val="44"/>
          <w:szCs w:val="44"/>
        </w:rPr>
      </w:pPr>
      <w:r>
        <w:rPr>
          <w:rFonts w:ascii="华文中宋" w:eastAsia="华文中宋" w:hAnsi="华文中宋" w:cs="华文中宋" w:hint="eastAsia"/>
          <w:b/>
          <w:bCs/>
          <w:snapToGrid w:val="0"/>
          <w:sz w:val="44"/>
          <w:szCs w:val="44"/>
        </w:rPr>
        <w:t>填</w:t>
      </w:r>
      <w:r>
        <w:rPr>
          <w:rFonts w:ascii="华文中宋" w:eastAsia="华文中宋" w:hAnsi="华文中宋" w:cs="华文中宋"/>
          <w:b/>
          <w:bCs/>
          <w:snapToGrid w:val="0"/>
          <w:sz w:val="44"/>
          <w:szCs w:val="44"/>
        </w:rPr>
        <w:t xml:space="preserve"> </w:t>
      </w:r>
      <w:r>
        <w:rPr>
          <w:rFonts w:ascii="华文中宋" w:eastAsia="华文中宋" w:hAnsi="华文中宋" w:cs="华文中宋" w:hint="eastAsia"/>
          <w:b/>
          <w:bCs/>
          <w:snapToGrid w:val="0"/>
          <w:sz w:val="44"/>
          <w:szCs w:val="44"/>
        </w:rPr>
        <w:t>写</w:t>
      </w:r>
      <w:r>
        <w:rPr>
          <w:rFonts w:ascii="华文中宋" w:eastAsia="华文中宋" w:hAnsi="华文中宋" w:cs="华文中宋"/>
          <w:b/>
          <w:bCs/>
          <w:snapToGrid w:val="0"/>
          <w:sz w:val="44"/>
          <w:szCs w:val="44"/>
        </w:rPr>
        <w:t xml:space="preserve"> </w:t>
      </w:r>
      <w:r>
        <w:rPr>
          <w:rFonts w:ascii="华文中宋" w:eastAsia="华文中宋" w:hAnsi="华文中宋" w:cs="华文中宋" w:hint="eastAsia"/>
          <w:b/>
          <w:bCs/>
          <w:snapToGrid w:val="0"/>
          <w:sz w:val="44"/>
          <w:szCs w:val="44"/>
        </w:rPr>
        <w:t>说</w:t>
      </w:r>
      <w:r>
        <w:rPr>
          <w:rFonts w:ascii="华文中宋" w:eastAsia="华文中宋" w:hAnsi="华文中宋" w:cs="华文中宋"/>
          <w:b/>
          <w:bCs/>
          <w:snapToGrid w:val="0"/>
          <w:sz w:val="44"/>
          <w:szCs w:val="44"/>
        </w:rPr>
        <w:t xml:space="preserve"> </w:t>
      </w:r>
      <w:r>
        <w:rPr>
          <w:rFonts w:ascii="华文中宋" w:eastAsia="华文中宋" w:hAnsi="华文中宋" w:cs="华文中宋" w:hint="eastAsia"/>
          <w:b/>
          <w:bCs/>
          <w:snapToGrid w:val="0"/>
          <w:sz w:val="44"/>
          <w:szCs w:val="44"/>
        </w:rPr>
        <w:t>明</w:t>
      </w:r>
    </w:p>
    <w:p w:rsidR="00DA2F6F" w:rsidRDefault="00DA2F6F" w:rsidP="0094640B">
      <w:pPr>
        <w:ind w:firstLineChars="550" w:firstLine="1767"/>
        <w:rPr>
          <w:rFonts w:ascii="仿宋" w:eastAsia="仿宋" w:hAnsi="仿宋" w:cs="Times New Roman"/>
          <w:b/>
          <w:bCs/>
          <w:snapToGrid w:val="0"/>
          <w:sz w:val="32"/>
          <w:szCs w:val="32"/>
        </w:rPr>
      </w:pPr>
    </w:p>
    <w:p w:rsidR="00DA2F6F" w:rsidRDefault="00DA2F6F" w:rsidP="0094640B">
      <w:pPr>
        <w:ind w:firstLineChars="200" w:firstLine="640"/>
        <w:rPr>
          <w:rFonts w:ascii="宋体" w:eastAsia="仿宋" w:hAnsi="宋体" w:cs="Times New Roman"/>
          <w:snapToGrid w:val="0"/>
          <w:sz w:val="32"/>
          <w:szCs w:val="32"/>
        </w:rPr>
      </w:pPr>
      <w:r>
        <w:rPr>
          <w:rFonts w:ascii="宋体" w:eastAsia="仿宋" w:hAnsi="宋体" w:cs="宋体"/>
          <w:snapToGrid w:val="0"/>
          <w:sz w:val="32"/>
          <w:szCs w:val="32"/>
        </w:rPr>
        <w:t>1</w:t>
      </w:r>
      <w:r>
        <w:rPr>
          <w:rFonts w:ascii="宋体" w:eastAsia="仿宋" w:hAnsi="宋体" w:cs="仿宋" w:hint="eastAsia"/>
          <w:snapToGrid w:val="0"/>
          <w:sz w:val="32"/>
          <w:szCs w:val="32"/>
        </w:rPr>
        <w:t>．申请人应当如实填写，并对所填写内容的真实性负责；</w:t>
      </w:r>
    </w:p>
    <w:p w:rsidR="00DA2F6F" w:rsidRDefault="00DA2F6F" w:rsidP="0094640B">
      <w:pPr>
        <w:ind w:firstLineChars="200" w:firstLine="640"/>
        <w:rPr>
          <w:rFonts w:ascii="宋体" w:eastAsia="仿宋" w:hAnsi="宋体" w:cs="Times New Roman"/>
          <w:snapToGrid w:val="0"/>
          <w:sz w:val="32"/>
          <w:szCs w:val="32"/>
        </w:rPr>
      </w:pPr>
      <w:r>
        <w:rPr>
          <w:rFonts w:ascii="宋体" w:eastAsia="仿宋" w:hAnsi="宋体" w:cs="宋体"/>
          <w:snapToGrid w:val="0"/>
          <w:sz w:val="32"/>
          <w:szCs w:val="32"/>
        </w:rPr>
        <w:t>2</w:t>
      </w:r>
      <w:r>
        <w:rPr>
          <w:rFonts w:ascii="宋体" w:eastAsia="仿宋" w:hAnsi="宋体" w:cs="仿宋" w:hint="eastAsia"/>
          <w:snapToGrid w:val="0"/>
          <w:sz w:val="32"/>
          <w:szCs w:val="32"/>
        </w:rPr>
        <w:t>．用钢笔或墨水笔填写，字迹清楚，采用打印的，字体不小于</w:t>
      </w:r>
      <w:r>
        <w:rPr>
          <w:rFonts w:ascii="宋体" w:eastAsia="仿宋" w:hAnsi="宋体" w:cs="宋体"/>
          <w:snapToGrid w:val="0"/>
          <w:sz w:val="32"/>
          <w:szCs w:val="32"/>
        </w:rPr>
        <w:t>5</w:t>
      </w:r>
      <w:r>
        <w:rPr>
          <w:rFonts w:ascii="宋体" w:eastAsia="仿宋" w:hAnsi="宋体" w:cs="仿宋" w:hint="eastAsia"/>
          <w:snapToGrid w:val="0"/>
          <w:sz w:val="32"/>
          <w:szCs w:val="32"/>
        </w:rPr>
        <w:t>号字；</w:t>
      </w:r>
    </w:p>
    <w:p w:rsidR="00DA2F6F" w:rsidRDefault="00DA2F6F" w:rsidP="0094640B">
      <w:pPr>
        <w:ind w:firstLineChars="200" w:firstLine="640"/>
        <w:rPr>
          <w:rFonts w:ascii="宋体" w:eastAsia="仿宋" w:hAnsi="宋体" w:cs="Times New Roman"/>
          <w:snapToGrid w:val="0"/>
          <w:sz w:val="32"/>
          <w:szCs w:val="32"/>
        </w:rPr>
      </w:pPr>
      <w:r>
        <w:rPr>
          <w:rFonts w:ascii="宋体" w:eastAsia="仿宋" w:hAnsi="宋体" w:cs="宋体"/>
          <w:snapToGrid w:val="0"/>
          <w:sz w:val="32"/>
          <w:szCs w:val="32"/>
        </w:rPr>
        <w:t>3</w:t>
      </w:r>
      <w:r>
        <w:rPr>
          <w:rFonts w:ascii="宋体" w:eastAsia="仿宋" w:hAnsi="宋体" w:cs="仿宋" w:hint="eastAsia"/>
          <w:snapToGrid w:val="0"/>
          <w:sz w:val="32"/>
          <w:szCs w:val="32"/>
        </w:rPr>
        <w:t>．申办企业名称应与工商行政管理部门核发营业执照的名称一致；</w:t>
      </w:r>
    </w:p>
    <w:p w:rsidR="00DA2F6F" w:rsidRDefault="00DA2F6F" w:rsidP="0094640B">
      <w:pPr>
        <w:ind w:firstLineChars="200" w:firstLine="640"/>
        <w:rPr>
          <w:rFonts w:ascii="宋体" w:eastAsia="仿宋" w:hAnsi="宋体" w:cs="Times New Roman"/>
          <w:snapToGrid w:val="0"/>
          <w:sz w:val="32"/>
          <w:szCs w:val="32"/>
        </w:rPr>
      </w:pPr>
      <w:r>
        <w:rPr>
          <w:rFonts w:ascii="宋体" w:eastAsia="仿宋" w:hAnsi="宋体" w:cs="宋体"/>
          <w:snapToGrid w:val="0"/>
          <w:sz w:val="32"/>
          <w:szCs w:val="32"/>
        </w:rPr>
        <w:t>4</w:t>
      </w:r>
      <w:r>
        <w:rPr>
          <w:rFonts w:ascii="宋体" w:eastAsia="仿宋" w:hAnsi="宋体" w:cs="仿宋" w:hint="eastAsia"/>
          <w:snapToGrid w:val="0"/>
          <w:sz w:val="32"/>
          <w:szCs w:val="32"/>
        </w:rPr>
        <w:t>．按申请应提交的材料清单提供资料及文件；</w:t>
      </w:r>
    </w:p>
    <w:p w:rsidR="00DA2F6F" w:rsidRDefault="00DA2F6F" w:rsidP="0094640B">
      <w:pPr>
        <w:ind w:firstLineChars="200" w:firstLine="640"/>
        <w:rPr>
          <w:rFonts w:ascii="宋体" w:eastAsia="仿宋" w:hAnsi="宋体" w:cs="Times New Roman"/>
          <w:snapToGrid w:val="0"/>
          <w:sz w:val="32"/>
          <w:szCs w:val="32"/>
        </w:rPr>
      </w:pPr>
      <w:r>
        <w:rPr>
          <w:rFonts w:ascii="宋体" w:eastAsia="仿宋" w:hAnsi="宋体" w:cs="宋体"/>
          <w:snapToGrid w:val="0"/>
          <w:sz w:val="32"/>
          <w:szCs w:val="32"/>
        </w:rPr>
        <w:t>5</w:t>
      </w:r>
      <w:r>
        <w:rPr>
          <w:rFonts w:ascii="宋体" w:eastAsia="仿宋" w:hAnsi="宋体" w:cs="仿宋" w:hint="eastAsia"/>
          <w:snapToGrid w:val="0"/>
          <w:sz w:val="32"/>
          <w:szCs w:val="32"/>
        </w:rPr>
        <w:t>．申请表必须加盖申请企业的公章；</w:t>
      </w:r>
    </w:p>
    <w:p w:rsidR="00DA2F6F" w:rsidRDefault="00DA2F6F" w:rsidP="0094640B">
      <w:pPr>
        <w:ind w:firstLineChars="200" w:firstLine="640"/>
        <w:rPr>
          <w:rFonts w:ascii="宋体" w:eastAsia="仿宋" w:hAnsi="宋体" w:cs="Times New Roman"/>
          <w:snapToGrid w:val="0"/>
          <w:sz w:val="32"/>
          <w:szCs w:val="32"/>
        </w:rPr>
      </w:pPr>
      <w:r>
        <w:rPr>
          <w:rFonts w:ascii="宋体" w:eastAsia="仿宋" w:hAnsi="宋体" w:cs="宋体"/>
          <w:snapToGrid w:val="0"/>
          <w:sz w:val="32"/>
          <w:szCs w:val="32"/>
        </w:rPr>
        <w:t>6</w:t>
      </w:r>
      <w:r>
        <w:rPr>
          <w:rFonts w:ascii="宋体" w:eastAsia="仿宋" w:hAnsi="宋体" w:cs="仿宋" w:hint="eastAsia"/>
          <w:snapToGrid w:val="0"/>
          <w:sz w:val="32"/>
          <w:szCs w:val="32"/>
        </w:rPr>
        <w:t>．所提供的文件和资料一般应为</w:t>
      </w:r>
      <w:r>
        <w:rPr>
          <w:rFonts w:ascii="宋体" w:eastAsia="仿宋" w:hAnsi="宋体" w:cs="宋体"/>
          <w:snapToGrid w:val="0"/>
          <w:sz w:val="32"/>
          <w:szCs w:val="32"/>
        </w:rPr>
        <w:t>A4</w:t>
      </w:r>
      <w:r>
        <w:rPr>
          <w:rFonts w:ascii="宋体" w:eastAsia="仿宋" w:hAnsi="宋体" w:cs="仿宋" w:hint="eastAsia"/>
          <w:snapToGrid w:val="0"/>
          <w:sz w:val="32"/>
          <w:szCs w:val="32"/>
        </w:rPr>
        <w:t>大小，所有的复印件应加盖本企业公章；</w:t>
      </w:r>
    </w:p>
    <w:p w:rsidR="00DA2F6F" w:rsidRDefault="00DA2F6F" w:rsidP="0094640B">
      <w:pPr>
        <w:ind w:firstLineChars="200" w:firstLine="640"/>
        <w:rPr>
          <w:rFonts w:ascii="宋体" w:eastAsia="仿宋" w:hAnsi="宋体" w:cs="Times New Roman"/>
          <w:snapToGrid w:val="0"/>
          <w:sz w:val="32"/>
          <w:szCs w:val="32"/>
        </w:rPr>
      </w:pPr>
      <w:r>
        <w:rPr>
          <w:rFonts w:ascii="宋体" w:eastAsia="仿宋" w:hAnsi="宋体" w:cs="宋体"/>
          <w:snapToGrid w:val="0"/>
          <w:sz w:val="32"/>
          <w:szCs w:val="32"/>
        </w:rPr>
        <w:t>7</w:t>
      </w:r>
      <w:r>
        <w:rPr>
          <w:rFonts w:ascii="宋体" w:eastAsia="仿宋" w:hAnsi="宋体" w:cs="仿宋" w:hint="eastAsia"/>
          <w:snapToGrid w:val="0"/>
          <w:sz w:val="32"/>
          <w:szCs w:val="32"/>
        </w:rPr>
        <w:t>．所填写的名称、地址应当使用全称，表格内数字务必使用阿拉伯数字填写，日期使用公历。</w:t>
      </w:r>
    </w:p>
    <w:p w:rsidR="00DA2F6F" w:rsidRDefault="00DA2F6F" w:rsidP="0094640B">
      <w:pPr>
        <w:ind w:leftChars="85" w:left="178" w:firstLineChars="143" w:firstLine="458"/>
        <w:rPr>
          <w:rFonts w:ascii="宋体" w:eastAsia="仿宋" w:hAnsi="宋体" w:cs="Times New Roman"/>
          <w:snapToGrid w:val="0"/>
          <w:sz w:val="32"/>
          <w:szCs w:val="32"/>
        </w:rPr>
      </w:pPr>
    </w:p>
    <w:p w:rsidR="00DA2F6F" w:rsidRDefault="00DA2F6F" w:rsidP="0094640B">
      <w:pPr>
        <w:ind w:leftChars="85" w:left="178" w:firstLineChars="143" w:firstLine="458"/>
        <w:rPr>
          <w:rFonts w:ascii="宋体" w:eastAsia="仿宋" w:hAnsi="宋体" w:cs="Times New Roman"/>
          <w:snapToGrid w:val="0"/>
          <w:sz w:val="32"/>
          <w:szCs w:val="32"/>
        </w:rPr>
      </w:pPr>
    </w:p>
    <w:p w:rsidR="00DA2F6F" w:rsidRDefault="00DA2F6F" w:rsidP="0001457C">
      <w:pPr>
        <w:widowControl/>
        <w:jc w:val="center"/>
        <w:rPr>
          <w:rFonts w:ascii="华文中宋" w:eastAsia="华文中宋" w:hAnsi="华文中宋" w:cs="Times New Roman"/>
          <w:b/>
          <w:bCs/>
          <w:snapToGrid w:val="0"/>
          <w:sz w:val="36"/>
          <w:szCs w:val="36"/>
        </w:rPr>
      </w:pPr>
      <w:r>
        <w:rPr>
          <w:rFonts w:ascii="宋体" w:eastAsia="仿宋" w:hAnsi="宋体" w:cs="Times New Roman"/>
          <w:snapToGrid w:val="0"/>
          <w:sz w:val="32"/>
          <w:szCs w:val="32"/>
        </w:rPr>
        <w:br w:type="page"/>
      </w:r>
      <w:r>
        <w:rPr>
          <w:rFonts w:ascii="华文中宋" w:eastAsia="华文中宋" w:hAnsi="华文中宋" w:cs="华文中宋" w:hint="eastAsia"/>
          <w:b/>
          <w:bCs/>
          <w:snapToGrid w:val="0"/>
          <w:sz w:val="36"/>
          <w:szCs w:val="36"/>
        </w:rPr>
        <w:lastRenderedPageBreak/>
        <w:t>申请燃气设施改动概况</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1"/>
        <w:gridCol w:w="663"/>
        <w:gridCol w:w="1702"/>
        <w:gridCol w:w="902"/>
        <w:gridCol w:w="170"/>
        <w:gridCol w:w="614"/>
        <w:gridCol w:w="466"/>
        <w:gridCol w:w="217"/>
        <w:gridCol w:w="159"/>
        <w:gridCol w:w="1569"/>
        <w:gridCol w:w="1889"/>
      </w:tblGrid>
      <w:tr w:rsidR="00DA2F6F">
        <w:trPr>
          <w:trHeight w:val="622"/>
          <w:jc w:val="center"/>
        </w:trPr>
        <w:tc>
          <w:tcPr>
            <w:tcW w:w="1654" w:type="dxa"/>
            <w:gridSpan w:val="2"/>
            <w:tcBorders>
              <w:top w:val="single" w:sz="12" w:space="0" w:color="auto"/>
              <w:left w:val="single" w:sz="12" w:space="0" w:color="auto"/>
            </w:tcBorders>
            <w:vAlign w:val="center"/>
          </w:tcPr>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申请企业名称</w:t>
            </w:r>
          </w:p>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（全称）</w:t>
            </w:r>
          </w:p>
        </w:tc>
        <w:tc>
          <w:tcPr>
            <w:tcW w:w="4230" w:type="dxa"/>
            <w:gridSpan w:val="7"/>
            <w:tcBorders>
              <w:top w:val="single" w:sz="12" w:space="0" w:color="auto"/>
            </w:tcBorders>
            <w:vAlign w:val="center"/>
          </w:tcPr>
          <w:p w:rsidR="00DA2F6F" w:rsidRDefault="00DA2F6F" w:rsidP="009C2B05">
            <w:pPr>
              <w:jc w:val="center"/>
              <w:rPr>
                <w:rFonts w:ascii="宋体" w:eastAsia="仿宋" w:hAnsi="宋体" w:cs="Times New Roman"/>
                <w:snapToGrid w:val="0"/>
              </w:rPr>
            </w:pPr>
          </w:p>
        </w:tc>
        <w:tc>
          <w:tcPr>
            <w:tcW w:w="1569" w:type="dxa"/>
            <w:tcBorders>
              <w:top w:val="single" w:sz="12" w:space="0" w:color="auto"/>
            </w:tcBorders>
            <w:vAlign w:val="center"/>
          </w:tcPr>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组织机构</w:t>
            </w:r>
          </w:p>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代码</w:t>
            </w:r>
          </w:p>
        </w:tc>
        <w:tc>
          <w:tcPr>
            <w:tcW w:w="1889" w:type="dxa"/>
            <w:tcBorders>
              <w:top w:val="single" w:sz="12" w:space="0" w:color="auto"/>
              <w:right w:val="single" w:sz="12" w:space="0" w:color="auto"/>
            </w:tcBorders>
            <w:vAlign w:val="center"/>
          </w:tcPr>
          <w:p w:rsidR="00DA2F6F" w:rsidRDefault="00DA2F6F" w:rsidP="009C2B05">
            <w:pPr>
              <w:jc w:val="center"/>
              <w:rPr>
                <w:rFonts w:ascii="宋体" w:eastAsia="仿宋" w:hAnsi="宋体" w:cs="Times New Roman"/>
                <w:snapToGrid w:val="0"/>
              </w:rPr>
            </w:pPr>
          </w:p>
        </w:tc>
      </w:tr>
      <w:tr w:rsidR="00DA2F6F">
        <w:trPr>
          <w:trHeight w:val="587"/>
          <w:jc w:val="center"/>
        </w:trPr>
        <w:tc>
          <w:tcPr>
            <w:tcW w:w="1654" w:type="dxa"/>
            <w:gridSpan w:val="2"/>
            <w:tcBorders>
              <w:left w:val="single" w:sz="12" w:space="0" w:color="auto"/>
            </w:tcBorders>
            <w:vAlign w:val="center"/>
          </w:tcPr>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住所</w:t>
            </w:r>
          </w:p>
        </w:tc>
        <w:tc>
          <w:tcPr>
            <w:tcW w:w="4230" w:type="dxa"/>
            <w:gridSpan w:val="7"/>
            <w:vAlign w:val="center"/>
          </w:tcPr>
          <w:p w:rsidR="00DA2F6F" w:rsidRDefault="00DA2F6F" w:rsidP="009C2B05">
            <w:pPr>
              <w:jc w:val="center"/>
              <w:rPr>
                <w:rFonts w:ascii="宋体" w:eastAsia="仿宋" w:hAnsi="宋体" w:cs="Times New Roman"/>
                <w:snapToGrid w:val="0"/>
              </w:rPr>
            </w:pPr>
          </w:p>
        </w:tc>
        <w:tc>
          <w:tcPr>
            <w:tcW w:w="1569" w:type="dxa"/>
            <w:vAlign w:val="center"/>
          </w:tcPr>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邮政编码</w:t>
            </w:r>
          </w:p>
        </w:tc>
        <w:tc>
          <w:tcPr>
            <w:tcW w:w="1889" w:type="dxa"/>
            <w:tcBorders>
              <w:right w:val="single" w:sz="12" w:space="0" w:color="auto"/>
            </w:tcBorders>
            <w:vAlign w:val="center"/>
          </w:tcPr>
          <w:p w:rsidR="00DA2F6F" w:rsidRDefault="00DA2F6F" w:rsidP="009C2B05">
            <w:pPr>
              <w:jc w:val="center"/>
              <w:rPr>
                <w:rFonts w:ascii="宋体" w:eastAsia="仿宋" w:hAnsi="宋体" w:cs="Times New Roman"/>
                <w:snapToGrid w:val="0"/>
              </w:rPr>
            </w:pPr>
          </w:p>
        </w:tc>
      </w:tr>
      <w:tr w:rsidR="00DA2F6F">
        <w:trPr>
          <w:trHeight w:val="595"/>
          <w:jc w:val="center"/>
        </w:trPr>
        <w:tc>
          <w:tcPr>
            <w:tcW w:w="1654" w:type="dxa"/>
            <w:gridSpan w:val="2"/>
            <w:tcBorders>
              <w:left w:val="single" w:sz="12" w:space="0" w:color="auto"/>
            </w:tcBorders>
            <w:vAlign w:val="center"/>
          </w:tcPr>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营业地址</w:t>
            </w:r>
          </w:p>
        </w:tc>
        <w:tc>
          <w:tcPr>
            <w:tcW w:w="4230" w:type="dxa"/>
            <w:gridSpan w:val="7"/>
            <w:vAlign w:val="center"/>
          </w:tcPr>
          <w:p w:rsidR="00DA2F6F" w:rsidRDefault="00DA2F6F" w:rsidP="009C2B05">
            <w:pPr>
              <w:jc w:val="center"/>
              <w:rPr>
                <w:rFonts w:ascii="宋体" w:eastAsia="仿宋" w:hAnsi="宋体" w:cs="Times New Roman"/>
                <w:snapToGrid w:val="0"/>
              </w:rPr>
            </w:pPr>
          </w:p>
        </w:tc>
        <w:tc>
          <w:tcPr>
            <w:tcW w:w="1569" w:type="dxa"/>
            <w:vAlign w:val="center"/>
          </w:tcPr>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邮政编码</w:t>
            </w:r>
          </w:p>
        </w:tc>
        <w:tc>
          <w:tcPr>
            <w:tcW w:w="1889" w:type="dxa"/>
            <w:tcBorders>
              <w:right w:val="single" w:sz="12" w:space="0" w:color="auto"/>
            </w:tcBorders>
            <w:vAlign w:val="center"/>
          </w:tcPr>
          <w:p w:rsidR="00DA2F6F" w:rsidRDefault="00DA2F6F" w:rsidP="009C2B05">
            <w:pPr>
              <w:jc w:val="center"/>
              <w:rPr>
                <w:rFonts w:ascii="宋体" w:eastAsia="仿宋" w:hAnsi="宋体" w:cs="Times New Roman"/>
                <w:snapToGrid w:val="0"/>
              </w:rPr>
            </w:pPr>
          </w:p>
        </w:tc>
      </w:tr>
      <w:tr w:rsidR="00DA2F6F">
        <w:trPr>
          <w:trHeight w:val="623"/>
          <w:jc w:val="center"/>
        </w:trPr>
        <w:tc>
          <w:tcPr>
            <w:tcW w:w="1654" w:type="dxa"/>
            <w:gridSpan w:val="2"/>
            <w:tcBorders>
              <w:left w:val="single" w:sz="12" w:space="0" w:color="auto"/>
            </w:tcBorders>
            <w:vAlign w:val="center"/>
          </w:tcPr>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法定</w:t>
            </w:r>
          </w:p>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代表人</w:t>
            </w:r>
          </w:p>
        </w:tc>
        <w:tc>
          <w:tcPr>
            <w:tcW w:w="4230" w:type="dxa"/>
            <w:gridSpan w:val="7"/>
            <w:vAlign w:val="center"/>
          </w:tcPr>
          <w:p w:rsidR="00DA2F6F" w:rsidRDefault="00DA2F6F" w:rsidP="009C2B05">
            <w:pPr>
              <w:jc w:val="center"/>
              <w:rPr>
                <w:rFonts w:ascii="宋体" w:eastAsia="仿宋" w:hAnsi="宋体" w:cs="Times New Roman"/>
                <w:snapToGrid w:val="0"/>
              </w:rPr>
            </w:pPr>
          </w:p>
        </w:tc>
        <w:tc>
          <w:tcPr>
            <w:tcW w:w="1569" w:type="dxa"/>
            <w:vAlign w:val="center"/>
          </w:tcPr>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电话</w:t>
            </w:r>
          </w:p>
        </w:tc>
        <w:tc>
          <w:tcPr>
            <w:tcW w:w="1889" w:type="dxa"/>
            <w:tcBorders>
              <w:right w:val="single" w:sz="12" w:space="0" w:color="auto"/>
            </w:tcBorders>
            <w:vAlign w:val="center"/>
          </w:tcPr>
          <w:p w:rsidR="00DA2F6F" w:rsidRDefault="00DA2F6F" w:rsidP="009C2B05">
            <w:pPr>
              <w:jc w:val="center"/>
              <w:rPr>
                <w:rFonts w:ascii="宋体" w:eastAsia="仿宋" w:hAnsi="宋体" w:cs="Times New Roman"/>
                <w:snapToGrid w:val="0"/>
              </w:rPr>
            </w:pPr>
          </w:p>
        </w:tc>
      </w:tr>
      <w:tr w:rsidR="00DA2F6F">
        <w:trPr>
          <w:trHeight w:val="591"/>
          <w:jc w:val="center"/>
        </w:trPr>
        <w:tc>
          <w:tcPr>
            <w:tcW w:w="1654" w:type="dxa"/>
            <w:gridSpan w:val="2"/>
            <w:tcBorders>
              <w:left w:val="single" w:sz="12" w:space="0" w:color="auto"/>
            </w:tcBorders>
            <w:vAlign w:val="center"/>
          </w:tcPr>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联系人</w:t>
            </w:r>
          </w:p>
        </w:tc>
        <w:tc>
          <w:tcPr>
            <w:tcW w:w="1702" w:type="dxa"/>
            <w:vAlign w:val="center"/>
          </w:tcPr>
          <w:p w:rsidR="00DA2F6F" w:rsidRDefault="00DA2F6F" w:rsidP="009C2B05">
            <w:pPr>
              <w:jc w:val="center"/>
              <w:rPr>
                <w:rFonts w:ascii="宋体" w:eastAsia="仿宋" w:hAnsi="宋体" w:cs="Times New Roman"/>
                <w:snapToGrid w:val="0"/>
              </w:rPr>
            </w:pPr>
          </w:p>
        </w:tc>
        <w:tc>
          <w:tcPr>
            <w:tcW w:w="902" w:type="dxa"/>
            <w:vAlign w:val="center"/>
          </w:tcPr>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电话</w:t>
            </w:r>
          </w:p>
        </w:tc>
        <w:tc>
          <w:tcPr>
            <w:tcW w:w="1626" w:type="dxa"/>
            <w:gridSpan w:val="5"/>
            <w:vAlign w:val="center"/>
          </w:tcPr>
          <w:p w:rsidR="00DA2F6F" w:rsidRDefault="00DA2F6F" w:rsidP="009C2B05">
            <w:pPr>
              <w:jc w:val="center"/>
              <w:rPr>
                <w:rFonts w:ascii="宋体" w:eastAsia="仿宋" w:hAnsi="宋体" w:cs="Times New Roman"/>
                <w:snapToGrid w:val="0"/>
              </w:rPr>
            </w:pPr>
          </w:p>
        </w:tc>
        <w:tc>
          <w:tcPr>
            <w:tcW w:w="1569" w:type="dxa"/>
            <w:vAlign w:val="center"/>
          </w:tcPr>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电子邮箱</w:t>
            </w:r>
          </w:p>
        </w:tc>
        <w:tc>
          <w:tcPr>
            <w:tcW w:w="1889" w:type="dxa"/>
            <w:tcBorders>
              <w:right w:val="single" w:sz="12" w:space="0" w:color="auto"/>
            </w:tcBorders>
            <w:vAlign w:val="center"/>
          </w:tcPr>
          <w:p w:rsidR="00DA2F6F" w:rsidRDefault="00DA2F6F" w:rsidP="009C2B05">
            <w:pPr>
              <w:jc w:val="center"/>
              <w:rPr>
                <w:rFonts w:ascii="宋体" w:eastAsia="仿宋" w:hAnsi="宋体" w:cs="Times New Roman"/>
                <w:snapToGrid w:val="0"/>
              </w:rPr>
            </w:pPr>
          </w:p>
        </w:tc>
      </w:tr>
      <w:tr w:rsidR="00DA2F6F">
        <w:trPr>
          <w:trHeight w:val="595"/>
          <w:jc w:val="center"/>
        </w:trPr>
        <w:tc>
          <w:tcPr>
            <w:tcW w:w="9342" w:type="dxa"/>
            <w:gridSpan w:val="11"/>
            <w:tcBorders>
              <w:left w:val="single" w:sz="12" w:space="0" w:color="auto"/>
              <w:right w:val="single" w:sz="12" w:space="0" w:color="auto"/>
            </w:tcBorders>
            <w:vAlign w:val="center"/>
          </w:tcPr>
          <w:p w:rsidR="00DA2F6F" w:rsidRDefault="00DA2F6F" w:rsidP="009C2B05">
            <w:pPr>
              <w:jc w:val="center"/>
              <w:rPr>
                <w:rFonts w:ascii="宋体" w:eastAsia="仿宋" w:hAnsi="宋体" w:cs="Times New Roman"/>
                <w:b/>
                <w:bCs/>
                <w:snapToGrid w:val="0"/>
              </w:rPr>
            </w:pPr>
            <w:r>
              <w:rPr>
                <w:rFonts w:ascii="宋体" w:eastAsia="仿宋" w:hAnsi="宋体" w:cs="仿宋" w:hint="eastAsia"/>
                <w:b/>
                <w:bCs/>
                <w:snapToGrid w:val="0"/>
                <w:sz w:val="32"/>
                <w:szCs w:val="32"/>
              </w:rPr>
              <w:t>申请燃气设施改动内容</w:t>
            </w:r>
          </w:p>
        </w:tc>
      </w:tr>
      <w:tr w:rsidR="00DA2F6F">
        <w:trPr>
          <w:trHeight w:val="300"/>
          <w:jc w:val="center"/>
        </w:trPr>
        <w:tc>
          <w:tcPr>
            <w:tcW w:w="1654" w:type="dxa"/>
            <w:gridSpan w:val="2"/>
            <w:tcBorders>
              <w:left w:val="single" w:sz="12" w:space="0" w:color="auto"/>
            </w:tcBorders>
            <w:vAlign w:val="center"/>
          </w:tcPr>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设施名称</w:t>
            </w:r>
          </w:p>
        </w:tc>
        <w:tc>
          <w:tcPr>
            <w:tcW w:w="3388" w:type="dxa"/>
            <w:gridSpan w:val="4"/>
          </w:tcPr>
          <w:p w:rsidR="00DA2F6F" w:rsidRDefault="00DA2F6F" w:rsidP="009C2B05">
            <w:pPr>
              <w:rPr>
                <w:rFonts w:ascii="宋体" w:eastAsia="仿宋" w:hAnsi="宋体" w:cs="Times New Roman"/>
                <w:snapToGrid w:val="0"/>
              </w:rPr>
            </w:pPr>
          </w:p>
        </w:tc>
        <w:tc>
          <w:tcPr>
            <w:tcW w:w="683" w:type="dxa"/>
            <w:gridSpan w:val="2"/>
          </w:tcPr>
          <w:p w:rsidR="00DA2F6F" w:rsidRDefault="00DA2F6F" w:rsidP="009C2B05">
            <w:pPr>
              <w:rPr>
                <w:rFonts w:ascii="宋体" w:eastAsia="仿宋" w:hAnsi="宋体" w:cs="Times New Roman"/>
                <w:snapToGrid w:val="0"/>
              </w:rPr>
            </w:pPr>
            <w:r>
              <w:rPr>
                <w:rFonts w:ascii="宋体" w:eastAsia="仿宋" w:hAnsi="宋体" w:cs="仿宋" w:hint="eastAsia"/>
                <w:snapToGrid w:val="0"/>
                <w:sz w:val="32"/>
                <w:szCs w:val="32"/>
              </w:rPr>
              <w:t>改动类别</w:t>
            </w:r>
          </w:p>
        </w:tc>
        <w:tc>
          <w:tcPr>
            <w:tcW w:w="3617" w:type="dxa"/>
            <w:gridSpan w:val="3"/>
            <w:tcBorders>
              <w:right w:val="single" w:sz="12" w:space="0" w:color="auto"/>
            </w:tcBorders>
            <w:vAlign w:val="center"/>
          </w:tcPr>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拆除</w:t>
            </w:r>
            <w:r>
              <w:rPr>
                <w:rFonts w:ascii="宋体" w:eastAsia="仿宋" w:hAnsi="宋体" w:cs="宋体"/>
                <w:snapToGrid w:val="0"/>
                <w:sz w:val="32"/>
                <w:szCs w:val="32"/>
              </w:rPr>
              <w:t>??</w:t>
            </w:r>
            <w:r>
              <w:rPr>
                <w:rFonts w:ascii="宋体" w:eastAsia="仿宋" w:hAnsi="宋体" w:cs="仿宋" w:hint="eastAsia"/>
                <w:snapToGrid w:val="0"/>
                <w:sz w:val="32"/>
                <w:szCs w:val="32"/>
              </w:rPr>
              <w:t>；改造</w:t>
            </w:r>
            <w:r>
              <w:rPr>
                <w:rFonts w:ascii="宋体" w:eastAsia="仿宋" w:hAnsi="宋体" w:cs="宋体"/>
                <w:snapToGrid w:val="0"/>
                <w:sz w:val="32"/>
                <w:szCs w:val="32"/>
              </w:rPr>
              <w:t>??</w:t>
            </w:r>
            <w:r>
              <w:rPr>
                <w:rFonts w:ascii="宋体" w:eastAsia="仿宋" w:hAnsi="宋体" w:cs="仿宋" w:hint="eastAsia"/>
                <w:snapToGrid w:val="0"/>
                <w:sz w:val="32"/>
                <w:szCs w:val="32"/>
              </w:rPr>
              <w:t>；</w:t>
            </w:r>
          </w:p>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迁移</w:t>
            </w:r>
            <w:r>
              <w:rPr>
                <w:rFonts w:ascii="宋体" w:eastAsia="仿宋" w:hAnsi="宋体" w:cs="宋体"/>
                <w:snapToGrid w:val="0"/>
                <w:sz w:val="32"/>
                <w:szCs w:val="32"/>
              </w:rPr>
              <w:t>??</w:t>
            </w:r>
            <w:r>
              <w:rPr>
                <w:rFonts w:ascii="宋体" w:eastAsia="仿宋" w:hAnsi="宋体" w:cs="仿宋" w:hint="eastAsia"/>
                <w:snapToGrid w:val="0"/>
                <w:sz w:val="32"/>
                <w:szCs w:val="32"/>
              </w:rPr>
              <w:t>；其他</w:t>
            </w:r>
            <w:r>
              <w:rPr>
                <w:rFonts w:ascii="宋体" w:eastAsia="仿宋" w:hAnsi="宋体" w:cs="宋体"/>
                <w:snapToGrid w:val="0"/>
                <w:sz w:val="32"/>
                <w:szCs w:val="32"/>
              </w:rPr>
              <w:t>??</w:t>
            </w:r>
          </w:p>
        </w:tc>
      </w:tr>
      <w:tr w:rsidR="00DA2F6F">
        <w:trPr>
          <w:trHeight w:val="611"/>
          <w:jc w:val="center"/>
        </w:trPr>
        <w:tc>
          <w:tcPr>
            <w:tcW w:w="1654" w:type="dxa"/>
            <w:gridSpan w:val="2"/>
            <w:tcBorders>
              <w:left w:val="single" w:sz="12" w:space="0" w:color="auto"/>
            </w:tcBorders>
            <w:vAlign w:val="center"/>
          </w:tcPr>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改动原因</w:t>
            </w:r>
          </w:p>
        </w:tc>
        <w:tc>
          <w:tcPr>
            <w:tcW w:w="7688" w:type="dxa"/>
            <w:gridSpan w:val="9"/>
            <w:tcBorders>
              <w:right w:val="single" w:sz="12" w:space="0" w:color="auto"/>
            </w:tcBorders>
          </w:tcPr>
          <w:p w:rsidR="00DA2F6F" w:rsidRDefault="00DA2F6F" w:rsidP="009C2B05">
            <w:pPr>
              <w:rPr>
                <w:rFonts w:ascii="宋体" w:eastAsia="仿宋" w:hAnsi="宋体" w:cs="Times New Roman"/>
                <w:snapToGrid w:val="0"/>
              </w:rPr>
            </w:pPr>
          </w:p>
        </w:tc>
      </w:tr>
      <w:tr w:rsidR="00DA2F6F">
        <w:trPr>
          <w:trHeight w:val="468"/>
          <w:jc w:val="center"/>
        </w:trPr>
        <w:tc>
          <w:tcPr>
            <w:tcW w:w="4428" w:type="dxa"/>
            <w:gridSpan w:val="5"/>
            <w:tcBorders>
              <w:left w:val="single" w:sz="12" w:space="0" w:color="auto"/>
            </w:tcBorders>
            <w:vAlign w:val="center"/>
          </w:tcPr>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原有设施概况</w:t>
            </w:r>
          </w:p>
        </w:tc>
        <w:tc>
          <w:tcPr>
            <w:tcW w:w="4914" w:type="dxa"/>
            <w:gridSpan w:val="6"/>
            <w:tcBorders>
              <w:right w:val="single" w:sz="12" w:space="0" w:color="auto"/>
            </w:tcBorders>
            <w:vAlign w:val="center"/>
          </w:tcPr>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设施拟改动情况</w:t>
            </w:r>
          </w:p>
        </w:tc>
      </w:tr>
      <w:tr w:rsidR="00DA2F6F">
        <w:trPr>
          <w:trHeight w:val="600"/>
          <w:jc w:val="center"/>
        </w:trPr>
        <w:tc>
          <w:tcPr>
            <w:tcW w:w="991" w:type="dxa"/>
            <w:tcBorders>
              <w:left w:val="single" w:sz="12" w:space="0" w:color="auto"/>
            </w:tcBorders>
          </w:tcPr>
          <w:p w:rsidR="00DA2F6F" w:rsidRDefault="00DA2F6F" w:rsidP="009C2B05">
            <w:pPr>
              <w:rPr>
                <w:rFonts w:ascii="宋体" w:eastAsia="仿宋" w:hAnsi="宋体" w:cs="Times New Roman"/>
                <w:snapToGrid w:val="0"/>
              </w:rPr>
            </w:pPr>
            <w:r>
              <w:rPr>
                <w:rFonts w:ascii="宋体" w:eastAsia="仿宋" w:hAnsi="宋体" w:cs="仿宋" w:hint="eastAsia"/>
                <w:snapToGrid w:val="0"/>
                <w:sz w:val="32"/>
                <w:szCs w:val="32"/>
              </w:rPr>
              <w:t>原位置（地址）</w:t>
            </w:r>
          </w:p>
        </w:tc>
        <w:tc>
          <w:tcPr>
            <w:tcW w:w="3437" w:type="dxa"/>
            <w:gridSpan w:val="4"/>
          </w:tcPr>
          <w:p w:rsidR="00DA2F6F" w:rsidRDefault="00DA2F6F" w:rsidP="0094640B">
            <w:pPr>
              <w:ind w:firstLineChars="500" w:firstLine="1050"/>
              <w:rPr>
                <w:rFonts w:ascii="宋体" w:eastAsia="仿宋" w:hAnsi="宋体" w:cs="Times New Roman"/>
                <w:snapToGrid w:val="0"/>
              </w:rPr>
            </w:pPr>
          </w:p>
        </w:tc>
        <w:tc>
          <w:tcPr>
            <w:tcW w:w="1080" w:type="dxa"/>
            <w:gridSpan w:val="2"/>
            <w:vAlign w:val="center"/>
          </w:tcPr>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位置</w:t>
            </w:r>
          </w:p>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（地址）</w:t>
            </w:r>
          </w:p>
        </w:tc>
        <w:tc>
          <w:tcPr>
            <w:tcW w:w="3834" w:type="dxa"/>
            <w:gridSpan w:val="4"/>
            <w:tcBorders>
              <w:right w:val="single" w:sz="12" w:space="0" w:color="auto"/>
            </w:tcBorders>
          </w:tcPr>
          <w:p w:rsidR="00DA2F6F" w:rsidRDefault="00DA2F6F" w:rsidP="0094640B">
            <w:pPr>
              <w:ind w:firstLineChars="500" w:firstLine="1050"/>
              <w:rPr>
                <w:rFonts w:ascii="宋体" w:eastAsia="仿宋" w:hAnsi="宋体" w:cs="Times New Roman"/>
                <w:snapToGrid w:val="0"/>
              </w:rPr>
            </w:pPr>
          </w:p>
        </w:tc>
      </w:tr>
      <w:tr w:rsidR="00DA2F6F">
        <w:trPr>
          <w:trHeight w:val="6436"/>
          <w:jc w:val="center"/>
        </w:trPr>
        <w:tc>
          <w:tcPr>
            <w:tcW w:w="991" w:type="dxa"/>
            <w:tcBorders>
              <w:left w:val="single" w:sz="12" w:space="0" w:color="auto"/>
            </w:tcBorders>
            <w:vAlign w:val="center"/>
          </w:tcPr>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lastRenderedPageBreak/>
              <w:t>燃气</w:t>
            </w:r>
          </w:p>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设施</w:t>
            </w:r>
          </w:p>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改动</w:t>
            </w:r>
          </w:p>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具体</w:t>
            </w:r>
          </w:p>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内容</w:t>
            </w:r>
          </w:p>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描述</w:t>
            </w:r>
          </w:p>
        </w:tc>
        <w:tc>
          <w:tcPr>
            <w:tcW w:w="8351" w:type="dxa"/>
            <w:gridSpan w:val="10"/>
            <w:tcBorders>
              <w:right w:val="single" w:sz="12" w:space="0" w:color="auto"/>
            </w:tcBorders>
          </w:tcPr>
          <w:p w:rsidR="00DA2F6F" w:rsidRDefault="00DA2F6F" w:rsidP="0094640B">
            <w:pPr>
              <w:ind w:firstLineChars="500" w:firstLine="1050"/>
              <w:rPr>
                <w:rFonts w:ascii="宋体" w:eastAsia="仿宋" w:hAnsi="宋体" w:cs="Times New Roman"/>
                <w:snapToGrid w:val="0"/>
              </w:rPr>
            </w:pPr>
          </w:p>
        </w:tc>
      </w:tr>
      <w:tr w:rsidR="00DA2F6F">
        <w:trPr>
          <w:trHeight w:val="769"/>
          <w:jc w:val="center"/>
        </w:trPr>
        <w:tc>
          <w:tcPr>
            <w:tcW w:w="991" w:type="dxa"/>
            <w:tcBorders>
              <w:left w:val="single" w:sz="12" w:space="0" w:color="auto"/>
              <w:bottom w:val="single" w:sz="12" w:space="0" w:color="auto"/>
            </w:tcBorders>
            <w:vAlign w:val="center"/>
          </w:tcPr>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施工</w:t>
            </w:r>
          </w:p>
          <w:p w:rsidR="00DA2F6F" w:rsidRDefault="00DA2F6F" w:rsidP="009C2B05">
            <w:pPr>
              <w:jc w:val="center"/>
              <w:rPr>
                <w:rFonts w:ascii="宋体" w:eastAsia="仿宋" w:hAnsi="宋体" w:cs="Times New Roman"/>
                <w:snapToGrid w:val="0"/>
              </w:rPr>
            </w:pPr>
            <w:r>
              <w:rPr>
                <w:rFonts w:ascii="宋体" w:eastAsia="仿宋" w:hAnsi="宋体" w:cs="仿宋" w:hint="eastAsia"/>
                <w:snapToGrid w:val="0"/>
                <w:sz w:val="32"/>
                <w:szCs w:val="32"/>
              </w:rPr>
              <w:t>周期</w:t>
            </w:r>
          </w:p>
        </w:tc>
        <w:tc>
          <w:tcPr>
            <w:tcW w:w="8351" w:type="dxa"/>
            <w:gridSpan w:val="10"/>
            <w:tcBorders>
              <w:bottom w:val="single" w:sz="12" w:space="0" w:color="auto"/>
              <w:right w:val="single" w:sz="12" w:space="0" w:color="auto"/>
            </w:tcBorders>
            <w:vAlign w:val="center"/>
          </w:tcPr>
          <w:p w:rsidR="00DA2F6F" w:rsidRDefault="00DA2F6F" w:rsidP="009C2B05">
            <w:pPr>
              <w:jc w:val="center"/>
              <w:rPr>
                <w:rFonts w:ascii="宋体" w:eastAsia="仿宋" w:hAnsi="宋体" w:cs="Times New Roman"/>
                <w:snapToGrid w:val="0"/>
              </w:rPr>
            </w:pPr>
            <w:r>
              <w:rPr>
                <w:rFonts w:ascii="宋体" w:eastAsia="仿宋" w:hAnsi="宋体" w:cs="宋体"/>
                <w:snapToGrid w:val="0"/>
                <w:sz w:val="32"/>
                <w:szCs w:val="32"/>
              </w:rPr>
              <w:t xml:space="preserve">         </w:t>
            </w:r>
            <w:r>
              <w:rPr>
                <w:rFonts w:ascii="宋体" w:eastAsia="仿宋" w:hAnsi="宋体" w:cs="仿宋" w:hint="eastAsia"/>
                <w:snapToGrid w:val="0"/>
                <w:sz w:val="32"/>
                <w:szCs w:val="32"/>
              </w:rPr>
              <w:t>年</w:t>
            </w:r>
            <w:r>
              <w:rPr>
                <w:rFonts w:ascii="宋体" w:eastAsia="仿宋" w:hAnsi="宋体" w:cs="宋体"/>
                <w:snapToGrid w:val="0"/>
                <w:sz w:val="32"/>
                <w:szCs w:val="32"/>
              </w:rPr>
              <w:t xml:space="preserve">    </w:t>
            </w:r>
            <w:r>
              <w:rPr>
                <w:rFonts w:ascii="宋体" w:eastAsia="仿宋" w:hAnsi="宋体" w:cs="仿宋" w:hint="eastAsia"/>
                <w:snapToGrid w:val="0"/>
                <w:sz w:val="32"/>
                <w:szCs w:val="32"/>
              </w:rPr>
              <w:t>月</w:t>
            </w:r>
            <w:r>
              <w:rPr>
                <w:rFonts w:ascii="宋体" w:eastAsia="仿宋" w:hAnsi="宋体" w:cs="宋体"/>
                <w:snapToGrid w:val="0"/>
                <w:sz w:val="32"/>
                <w:szCs w:val="32"/>
              </w:rPr>
              <w:t xml:space="preserve">    </w:t>
            </w:r>
            <w:r>
              <w:rPr>
                <w:rFonts w:ascii="宋体" w:eastAsia="仿宋" w:hAnsi="宋体" w:cs="仿宋" w:hint="eastAsia"/>
                <w:snapToGrid w:val="0"/>
                <w:sz w:val="32"/>
                <w:szCs w:val="32"/>
              </w:rPr>
              <w:t>日至</w:t>
            </w:r>
            <w:r>
              <w:rPr>
                <w:rFonts w:ascii="宋体" w:eastAsia="仿宋" w:hAnsi="宋体" w:cs="宋体"/>
                <w:snapToGrid w:val="0"/>
                <w:sz w:val="32"/>
                <w:szCs w:val="32"/>
              </w:rPr>
              <w:t xml:space="preserve">     </w:t>
            </w:r>
            <w:r>
              <w:rPr>
                <w:rFonts w:ascii="宋体" w:eastAsia="仿宋" w:hAnsi="宋体" w:cs="仿宋" w:hint="eastAsia"/>
                <w:snapToGrid w:val="0"/>
                <w:sz w:val="32"/>
                <w:szCs w:val="32"/>
              </w:rPr>
              <w:t>年</w:t>
            </w:r>
            <w:r>
              <w:rPr>
                <w:rFonts w:ascii="宋体" w:eastAsia="仿宋" w:hAnsi="宋体" w:cs="宋体"/>
                <w:snapToGrid w:val="0"/>
                <w:sz w:val="32"/>
                <w:szCs w:val="32"/>
              </w:rPr>
              <w:t xml:space="preserve">    </w:t>
            </w:r>
            <w:r>
              <w:rPr>
                <w:rFonts w:ascii="宋体" w:eastAsia="仿宋" w:hAnsi="宋体" w:cs="仿宋" w:hint="eastAsia"/>
                <w:snapToGrid w:val="0"/>
                <w:sz w:val="32"/>
                <w:szCs w:val="32"/>
              </w:rPr>
              <w:t>月</w:t>
            </w:r>
            <w:r>
              <w:rPr>
                <w:rFonts w:ascii="宋体" w:eastAsia="仿宋" w:hAnsi="宋体" w:cs="宋体"/>
                <w:snapToGrid w:val="0"/>
                <w:sz w:val="32"/>
                <w:szCs w:val="32"/>
              </w:rPr>
              <w:t xml:space="preserve">    </w:t>
            </w:r>
            <w:r>
              <w:rPr>
                <w:rFonts w:ascii="宋体" w:eastAsia="仿宋" w:hAnsi="宋体" w:cs="仿宋" w:hint="eastAsia"/>
                <w:snapToGrid w:val="0"/>
                <w:sz w:val="32"/>
                <w:szCs w:val="32"/>
              </w:rPr>
              <w:t>日</w:t>
            </w:r>
          </w:p>
        </w:tc>
      </w:tr>
    </w:tbl>
    <w:p w:rsidR="00DA2F6F" w:rsidRDefault="00DA2F6F" w:rsidP="00B6272A">
      <w:pPr>
        <w:rPr>
          <w:rFonts w:ascii="仿宋" w:eastAsia="仿宋" w:hAnsi="仿宋" w:cs="Times New Roman"/>
          <w:snapToGrid w:val="0"/>
          <w:sz w:val="32"/>
          <w:szCs w:val="32"/>
        </w:rPr>
      </w:pPr>
    </w:p>
    <w:p w:rsidR="00DA2F6F" w:rsidRDefault="00DA2F6F" w:rsidP="00B6272A">
      <w:pPr>
        <w:rPr>
          <w:rFonts w:ascii="黑体" w:eastAsia="黑体" w:hAnsi="黑体" w:cs="Times New Roman"/>
          <w:snapToGrid w:val="0"/>
        </w:rPr>
      </w:pPr>
      <w:r>
        <w:rPr>
          <w:rFonts w:ascii="仿宋" w:eastAsia="仿宋" w:hAnsi="仿宋" w:cs="Times New Roman"/>
          <w:snapToGrid w:val="0"/>
          <w:sz w:val="32"/>
          <w:szCs w:val="32"/>
        </w:rPr>
        <w:br w:type="page"/>
      </w:r>
      <w:r>
        <w:rPr>
          <w:rFonts w:ascii="黑体" w:eastAsia="黑体" w:hAnsi="黑体" w:cs="黑体" w:hint="eastAsia"/>
          <w:snapToGrid w:val="0"/>
        </w:rPr>
        <w:lastRenderedPageBreak/>
        <w:t>附件</w:t>
      </w:r>
      <w:r>
        <w:rPr>
          <w:rFonts w:ascii="黑体" w:eastAsia="黑体" w:hAnsi="黑体" w:cs="黑体"/>
          <w:snapToGrid w:val="0"/>
        </w:rPr>
        <w:t xml:space="preserve">2 </w:t>
      </w:r>
      <w:r>
        <w:rPr>
          <w:rFonts w:ascii="黑体" w:eastAsia="黑体" w:hAnsi="黑体" w:cs="黑体" w:hint="eastAsia"/>
          <w:snapToGrid w:val="0"/>
        </w:rPr>
        <w:t>办理流程图</w:t>
      </w:r>
    </w:p>
    <w:p w:rsidR="00DA2F6F" w:rsidRDefault="007E1452" w:rsidP="00B6272A">
      <w:pPr>
        <w:rPr>
          <w:rFonts w:ascii="方正小标宋简体" w:eastAsia="方正小标宋简体" w:hAnsi="仿宋" w:cs="Times New Roman"/>
          <w:b/>
          <w:bCs/>
          <w:snapToGrid w:val="0"/>
        </w:rPr>
      </w:pPr>
      <w:r w:rsidRPr="00C179C4">
        <w:rPr>
          <w:rFonts w:cs="Times New Roman"/>
          <w:noProof/>
        </w:rPr>
        <w:pict>
          <v:shape id="图片框 1806" o:spid="_x0000_i1069" type="#_x0000_t75" style="width:442.5pt;height:567.75pt;visibility:visible">
            <v:imagedata r:id="rId294" o:title=""/>
          </v:shape>
        </w:pict>
      </w:r>
    </w:p>
    <w:p w:rsidR="00DA2F6F" w:rsidRPr="00B6272A" w:rsidRDefault="00DA2F6F" w:rsidP="007E1452">
      <w:pPr>
        <w:pStyle w:val="ac"/>
        <w:spacing w:beforeLines="50" w:afterLines="50"/>
        <w:ind w:firstLineChars="0" w:firstLine="0"/>
        <w:rPr>
          <w:rFonts w:ascii="黑体" w:eastAsia="黑体" w:hAnsi="黑体" w:cs="Times New Roman"/>
        </w:rPr>
      </w:pPr>
    </w:p>
    <w:p w:rsidR="00DA2F6F" w:rsidRDefault="00DA2F6F" w:rsidP="0094640B">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p w:rsidR="00DA2F6F" w:rsidRDefault="00DA2F6F" w:rsidP="00151534">
      <w:pPr>
        <w:widowControl/>
        <w:tabs>
          <w:tab w:val="center" w:pos="4201"/>
          <w:tab w:val="right" w:leader="dot" w:pos="9298"/>
        </w:tabs>
        <w:autoSpaceDE w:val="0"/>
        <w:autoSpaceDN w:val="0"/>
        <w:ind w:firstLineChars="200" w:firstLine="560"/>
        <w:rPr>
          <w:rFonts w:ascii="黑体" w:eastAsia="黑体" w:hAnsi="黑体" w:cs="Times New Roman"/>
          <w:kern w:val="0"/>
          <w:sz w:val="28"/>
          <w:szCs w:val="28"/>
        </w:rPr>
      </w:pPr>
    </w:p>
    <w:sectPr w:rsidR="00DA2F6F" w:rsidSect="00151534">
      <w:headerReference w:type="default" r:id="rId295"/>
      <w:footerReference w:type="default" r:id="rId29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4D25" w:rsidRDefault="00FE4D25" w:rsidP="0098493E">
      <w:pPr>
        <w:rPr>
          <w:rFonts w:cs="Times New Roman"/>
        </w:rPr>
      </w:pPr>
      <w:r>
        <w:rPr>
          <w:rFonts w:cs="Times New Roman"/>
        </w:rPr>
        <w:separator/>
      </w:r>
    </w:p>
  </w:endnote>
  <w:endnote w:type="continuationSeparator" w:id="1">
    <w:p w:rsidR="00FE4D25" w:rsidRDefault="00FE4D25" w:rsidP="0098493E">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
    <w:altName w:val="仿宋_GB2312"/>
    <w:panose1 w:val="00000000000000000000"/>
    <w:charset w:val="86"/>
    <w:family w:val="modern"/>
    <w:notTrueType/>
    <w:pitch w:val="fixed"/>
    <w:sig w:usb0="00000001" w:usb1="080E0000" w:usb2="00000010" w:usb3="00000000" w:csb0="00040000" w:csb1="00000000"/>
  </w:font>
  <w:font w:name="方正小标宋_GBK">
    <w:altName w:val="宋体"/>
    <w:panose1 w:val="00000000000000000000"/>
    <w:charset w:val="86"/>
    <w:family w:val="auto"/>
    <w:notTrueType/>
    <w:pitch w:val="default"/>
    <w:sig w:usb0="00000001" w:usb1="080E0000" w:usb2="00000010" w:usb3="00000000" w:csb0="00040000" w:csb1="00000000"/>
  </w:font>
  <w:font w:name="方正小标宋简体">
    <w:altName w:val="黑体"/>
    <w:panose1 w:val="02010601030101010101"/>
    <w:charset w:val="86"/>
    <w:family w:val="auto"/>
    <w:pitch w:val="variable"/>
    <w:sig w:usb0="00000001" w:usb1="080E0000" w:usb2="00000010" w:usb3="00000000" w:csb0="00040000" w:csb1="00000000"/>
  </w:font>
  <w:font w:name="楷体">
    <w:altName w:val="楷体_GB2312"/>
    <w:panose1 w:val="00000000000000000000"/>
    <w:charset w:val="86"/>
    <w:family w:val="modern"/>
    <w:notTrueType/>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微软雅黑">
    <w:altName w:val="宋体"/>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宋体-PUA">
    <w:altName w:val="宋体"/>
    <w:charset w:val="86"/>
    <w:family w:val="auto"/>
    <w:pitch w:val="variable"/>
    <w:sig w:usb0="00000001" w:usb1="1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452" w:rsidRDefault="007E1452" w:rsidP="0040400B">
    <w:pPr>
      <w:pStyle w:val="a9"/>
      <w:framePr w:wrap="auto" w:vAnchor="text" w:hAnchor="margin" w:xAlign="center" w:y="1"/>
      <w:rPr>
        <w:rStyle w:val="af4"/>
        <w:rFonts w:cs="Times New Roman"/>
      </w:rPr>
    </w:pPr>
    <w:r>
      <w:rPr>
        <w:rStyle w:val="af4"/>
      </w:rPr>
      <w:fldChar w:fldCharType="begin"/>
    </w:r>
    <w:r>
      <w:rPr>
        <w:rStyle w:val="af4"/>
      </w:rPr>
      <w:instrText xml:space="preserve">PAGE  </w:instrText>
    </w:r>
    <w:r>
      <w:rPr>
        <w:rStyle w:val="af4"/>
      </w:rPr>
      <w:fldChar w:fldCharType="separate"/>
    </w:r>
    <w:r w:rsidR="0093014B">
      <w:rPr>
        <w:rStyle w:val="af4"/>
        <w:noProof/>
      </w:rPr>
      <w:t>1</w:t>
    </w:r>
    <w:r>
      <w:rPr>
        <w:rStyle w:val="af4"/>
      </w:rPr>
      <w:fldChar w:fldCharType="end"/>
    </w:r>
  </w:p>
  <w:p w:rsidR="007E1452" w:rsidRDefault="007E1452" w:rsidP="0040400B">
    <w:pPr>
      <w:pStyle w:val="a9"/>
      <w:ind w:right="360"/>
      <w:jc w:val="center"/>
      <w:rPr>
        <w:rFonts w:cs="Times New Roman"/>
      </w:rPr>
    </w:pPr>
  </w:p>
  <w:p w:rsidR="007E1452" w:rsidRDefault="007E1452">
    <w:pPr>
      <w:pStyle w:val="a9"/>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452" w:rsidRDefault="007E1452">
    <w:pPr>
      <w:pStyle w:val="a9"/>
      <w:jc w:val="center"/>
      <w:rPr>
        <w:rFonts w:cs="Times New Roman"/>
      </w:rPr>
    </w:pPr>
    <w:fldSimple w:instr=" PAGE   \* MERGEFORMAT ">
      <w:r w:rsidR="0093014B" w:rsidRPr="0093014B">
        <w:rPr>
          <w:noProof/>
          <w:lang w:val="zh-CN"/>
        </w:rPr>
        <w:t>83</w:t>
      </w:r>
    </w:fldSimple>
  </w:p>
  <w:p w:rsidR="007E1452" w:rsidRDefault="007E1452">
    <w:pPr>
      <w:pStyle w:val="a9"/>
      <w:rPr>
        <w:rFonts w:cs="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452" w:rsidRDefault="007E1452">
    <w:pPr>
      <w:pStyle w:val="a9"/>
      <w:jc w:val="center"/>
      <w:rPr>
        <w:rFonts w:cs="Times New Roman"/>
      </w:rPr>
    </w:pPr>
    <w:fldSimple w:instr=" PAGE   \* MERGEFORMAT ">
      <w:r w:rsidR="0093014B" w:rsidRPr="0093014B">
        <w:rPr>
          <w:noProof/>
          <w:lang w:val="zh-CN"/>
        </w:rPr>
        <w:t>106</w:t>
      </w:r>
    </w:fldSimple>
  </w:p>
  <w:p w:rsidR="007E1452" w:rsidRDefault="007E1452">
    <w:pPr>
      <w:pStyle w:val="a9"/>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4D25" w:rsidRDefault="00FE4D25" w:rsidP="0098493E">
      <w:pPr>
        <w:rPr>
          <w:rFonts w:cs="Times New Roman"/>
        </w:rPr>
      </w:pPr>
      <w:r>
        <w:rPr>
          <w:rFonts w:cs="Times New Roman"/>
        </w:rPr>
        <w:separator/>
      </w:r>
    </w:p>
  </w:footnote>
  <w:footnote w:type="continuationSeparator" w:id="1">
    <w:p w:rsidR="00FE4D25" w:rsidRDefault="00FE4D25" w:rsidP="0098493E">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452" w:rsidRDefault="007E1452" w:rsidP="007E1452">
    <w:pPr>
      <w:pStyle w:val="ac"/>
      <w:spacing w:beforeLines="50" w:afterLines="50"/>
      <w:ind w:firstLineChars="0" w:firstLine="0"/>
      <w:jc w:val="right"/>
      <w:rPr>
        <w:rFonts w:ascii="Tahoma" w:hAnsi="Tahoma" w:cs="Tahoma"/>
        <w:sz w:val="22"/>
        <w:szCs w:val="22"/>
      </w:rPr>
    </w:pPr>
    <w:r>
      <w:rPr>
        <w:rFonts w:ascii="Tahoma" w:eastAsia="黑体" w:hAnsi="Tahoma" w:cs="Tahoma" w:hint="eastAsia"/>
        <w:sz w:val="22"/>
        <w:szCs w:val="22"/>
      </w:rPr>
      <w:t>D</w:t>
    </w:r>
    <w:r>
      <w:rPr>
        <w:rFonts w:ascii="Tahoma" w:eastAsia="黑体" w:hAnsi="Tahoma" w:cs="Tahoma"/>
        <w:sz w:val="22"/>
        <w:szCs w:val="22"/>
      </w:rPr>
      <w:t>B41/T 1700.7-201</w:t>
    </w:r>
    <w:r>
      <w:rPr>
        <w:rFonts w:ascii="Tahoma" w:eastAsia="黑体" w:hAnsi="Tahoma" w:cs="Tahoma" w:hint="eastAsia"/>
        <w:sz w:val="22"/>
        <w:szCs w:val="22"/>
      </w:rPr>
      <w:t>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452" w:rsidRDefault="007E1452" w:rsidP="007E1452">
    <w:pPr>
      <w:pStyle w:val="ac"/>
      <w:spacing w:beforeLines="50" w:afterLines="50"/>
      <w:ind w:firstLineChars="0" w:firstLine="0"/>
      <w:jc w:val="right"/>
      <w:rPr>
        <w:rFonts w:ascii="Tahoma" w:hAnsi="Tahoma" w:cs="Tahoma"/>
        <w:sz w:val="22"/>
        <w:szCs w:val="22"/>
      </w:rPr>
    </w:pPr>
    <w:r>
      <w:rPr>
        <w:rFonts w:ascii="Tahoma" w:eastAsia="黑体" w:hAnsi="Tahoma" w:cs="Tahoma" w:hint="eastAsia"/>
        <w:sz w:val="22"/>
        <w:szCs w:val="22"/>
      </w:rPr>
      <w:t>D</w:t>
    </w:r>
    <w:r>
      <w:rPr>
        <w:rFonts w:ascii="Tahoma" w:eastAsia="黑体" w:hAnsi="Tahoma" w:cs="Tahoma"/>
        <w:sz w:val="22"/>
        <w:szCs w:val="22"/>
      </w:rPr>
      <w:t>B41/T 1700.7-201</w:t>
    </w:r>
    <w:r>
      <w:rPr>
        <w:rFonts w:ascii="Tahoma" w:eastAsia="黑体" w:hAnsi="Tahoma" w:cs="Tahoma" w:hint="eastAsia"/>
        <w:sz w:val="22"/>
        <w:szCs w:val="22"/>
      </w:rPr>
      <w:t>8</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452" w:rsidRPr="0098493E" w:rsidRDefault="007E1452" w:rsidP="0098493E">
    <w:pPr>
      <w:pStyle w:val="14"/>
    </w:pPr>
    <w:r w:rsidRPr="0098493E">
      <w:t>DB41/T 1700.7-201</w:t>
    </w:r>
    <w:r>
      <w:rPr>
        <w:rFonts w:hint="eastAsia"/>
      </w:rPr>
      <w:t>8</w:t>
    </w:r>
  </w:p>
  <w:p w:rsidR="007E1452" w:rsidRDefault="007E1452" w:rsidP="0098493E">
    <w:pPr>
      <w:pStyle w:val="20"/>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0283B40"/>
    <w:multiLevelType w:val="singleLevel"/>
    <w:tmpl w:val="D0283B40"/>
    <w:lvl w:ilvl="0">
      <w:start w:val="1"/>
      <w:numFmt w:val="chineseCounting"/>
      <w:suff w:val="nothing"/>
      <w:lvlText w:val="（%1）"/>
      <w:lvlJc w:val="left"/>
      <w:rPr>
        <w:rFonts w:hint="eastAsia"/>
      </w:rPr>
    </w:lvl>
  </w:abstractNum>
  <w:abstractNum w:abstractNumId="1">
    <w:nsid w:val="F333C11F"/>
    <w:multiLevelType w:val="singleLevel"/>
    <w:tmpl w:val="F333C11F"/>
    <w:lvl w:ilvl="0">
      <w:start w:val="1"/>
      <w:numFmt w:val="chineseCounting"/>
      <w:suff w:val="nothing"/>
      <w:lvlText w:val="（%1）"/>
      <w:lvlJc w:val="left"/>
      <w:rPr>
        <w:rFonts w:hint="eastAsia"/>
      </w:rPr>
    </w:lvl>
  </w:abstractNum>
  <w:abstractNum w:abstractNumId="2">
    <w:nsid w:val="00000002"/>
    <w:multiLevelType w:val="singleLevel"/>
    <w:tmpl w:val="00000002"/>
    <w:lvl w:ilvl="0">
      <w:start w:val="2"/>
      <w:numFmt w:val="chineseCounting"/>
      <w:suff w:val="nothing"/>
      <w:lvlText w:val="（%1）"/>
      <w:lvlJc w:val="left"/>
      <w:rPr>
        <w:rFonts w:hint="eastAsia"/>
      </w:rPr>
    </w:lvl>
  </w:abstractNum>
  <w:abstractNum w:abstractNumId="3">
    <w:nsid w:val="0000000C"/>
    <w:multiLevelType w:val="singleLevel"/>
    <w:tmpl w:val="0000000C"/>
    <w:lvl w:ilvl="0">
      <w:start w:val="19"/>
      <w:numFmt w:val="chineseCounting"/>
      <w:pStyle w:val="a"/>
      <w:suff w:val="nothing"/>
      <w:lvlText w:val="%1、"/>
      <w:lvlJc w:val="left"/>
      <w:rPr>
        <w:rFonts w:hint="eastAsia"/>
      </w:rPr>
    </w:lvl>
  </w:abstractNum>
  <w:abstractNum w:abstractNumId="4">
    <w:nsid w:val="0000000E"/>
    <w:multiLevelType w:val="multilevel"/>
    <w:tmpl w:val="0000000E"/>
    <w:lvl w:ilvl="0">
      <w:start w:val="1"/>
      <w:numFmt w:val="decimal"/>
      <w:pStyle w:val="a0"/>
      <w:lvlText w:val="%1."/>
      <w:lvlJc w:val="left"/>
      <w:pPr>
        <w:ind w:left="360" w:hanging="360"/>
      </w:pPr>
      <w:rPr>
        <w:rFonts w:hint="default"/>
      </w:rPr>
    </w:lvl>
    <w:lvl w:ilvl="1">
      <w:start w:val="1"/>
      <w:numFmt w:val="lowerLetter"/>
      <w:pStyle w:val="a1"/>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12"/>
    <w:multiLevelType w:val="singleLevel"/>
    <w:tmpl w:val="00000012"/>
    <w:lvl w:ilvl="0">
      <w:start w:val="19"/>
      <w:numFmt w:val="chineseCounting"/>
      <w:suff w:val="nothing"/>
      <w:lvlText w:val="%1、"/>
      <w:lvlJc w:val="left"/>
      <w:rPr>
        <w:rFonts w:hint="eastAsia"/>
      </w:rPr>
    </w:lvl>
  </w:abstractNum>
  <w:abstractNum w:abstractNumId="6">
    <w:nsid w:val="0000001A"/>
    <w:multiLevelType w:val="singleLevel"/>
    <w:tmpl w:val="0000001A"/>
    <w:lvl w:ilvl="0">
      <w:start w:val="2"/>
      <w:numFmt w:val="decimal"/>
      <w:pStyle w:val="a2"/>
      <w:suff w:val="space"/>
      <w:lvlText w:val="%1."/>
      <w:lvlJc w:val="left"/>
    </w:lvl>
  </w:abstractNum>
  <w:abstractNum w:abstractNumId="7">
    <w:nsid w:val="00000020"/>
    <w:multiLevelType w:val="singleLevel"/>
    <w:tmpl w:val="00000020"/>
    <w:lvl w:ilvl="0">
      <w:start w:val="4"/>
      <w:numFmt w:val="chineseCounting"/>
      <w:suff w:val="nothing"/>
      <w:lvlText w:val="%1、"/>
      <w:lvlJc w:val="left"/>
      <w:rPr>
        <w:rFonts w:hint="eastAsia"/>
      </w:rPr>
    </w:lvl>
  </w:abstractNum>
  <w:abstractNum w:abstractNumId="8">
    <w:nsid w:val="004E6C2E"/>
    <w:multiLevelType w:val="hybridMultilevel"/>
    <w:tmpl w:val="4558CD00"/>
    <w:lvl w:ilvl="0" w:tplc="5E64A012">
      <w:start w:val="9"/>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00C2FDA1"/>
    <w:multiLevelType w:val="singleLevel"/>
    <w:tmpl w:val="00C2FDA1"/>
    <w:lvl w:ilvl="0">
      <w:start w:val="1"/>
      <w:numFmt w:val="chineseCounting"/>
      <w:suff w:val="nothing"/>
      <w:lvlText w:val="（%1）"/>
      <w:lvlJc w:val="left"/>
      <w:rPr>
        <w:rFonts w:hint="eastAsia"/>
      </w:rPr>
    </w:lvl>
  </w:abstractNum>
  <w:abstractNum w:abstractNumId="10">
    <w:nsid w:val="0197381E"/>
    <w:multiLevelType w:val="hybridMultilevel"/>
    <w:tmpl w:val="C1AC6B06"/>
    <w:lvl w:ilvl="0" w:tplc="07B4DC80">
      <w:start w:val="1"/>
      <w:numFmt w:val="japaneseCounting"/>
      <w:lvlText w:val="（%1）"/>
      <w:lvlJc w:val="left"/>
      <w:pPr>
        <w:ind w:left="1146" w:hanging="720"/>
      </w:pPr>
      <w:rPr>
        <w:rFonts w:hint="default"/>
      </w:rPr>
    </w:lvl>
    <w:lvl w:ilvl="1" w:tplc="04090019">
      <w:start w:val="1"/>
      <w:numFmt w:val="lowerLetter"/>
      <w:lvlText w:val="%2)"/>
      <w:lvlJc w:val="left"/>
      <w:pPr>
        <w:ind w:left="1266" w:hanging="420"/>
      </w:pPr>
    </w:lvl>
    <w:lvl w:ilvl="2" w:tplc="0409001B">
      <w:start w:val="1"/>
      <w:numFmt w:val="lowerRoman"/>
      <w:lvlText w:val="%3."/>
      <w:lvlJc w:val="right"/>
      <w:pPr>
        <w:ind w:left="1686" w:hanging="420"/>
      </w:pPr>
    </w:lvl>
    <w:lvl w:ilvl="3" w:tplc="0409000F">
      <w:start w:val="1"/>
      <w:numFmt w:val="decimal"/>
      <w:lvlText w:val="%4."/>
      <w:lvlJc w:val="left"/>
      <w:pPr>
        <w:ind w:left="2106" w:hanging="420"/>
      </w:pPr>
    </w:lvl>
    <w:lvl w:ilvl="4" w:tplc="04090019">
      <w:start w:val="1"/>
      <w:numFmt w:val="lowerLetter"/>
      <w:lvlText w:val="%5)"/>
      <w:lvlJc w:val="left"/>
      <w:pPr>
        <w:ind w:left="2526" w:hanging="420"/>
      </w:pPr>
    </w:lvl>
    <w:lvl w:ilvl="5" w:tplc="0409001B">
      <w:start w:val="1"/>
      <w:numFmt w:val="lowerRoman"/>
      <w:lvlText w:val="%6."/>
      <w:lvlJc w:val="right"/>
      <w:pPr>
        <w:ind w:left="2946" w:hanging="420"/>
      </w:pPr>
    </w:lvl>
    <w:lvl w:ilvl="6" w:tplc="0409000F">
      <w:start w:val="1"/>
      <w:numFmt w:val="decimal"/>
      <w:lvlText w:val="%7."/>
      <w:lvlJc w:val="left"/>
      <w:pPr>
        <w:ind w:left="3366" w:hanging="420"/>
      </w:pPr>
    </w:lvl>
    <w:lvl w:ilvl="7" w:tplc="04090019">
      <w:start w:val="1"/>
      <w:numFmt w:val="lowerLetter"/>
      <w:lvlText w:val="%8)"/>
      <w:lvlJc w:val="left"/>
      <w:pPr>
        <w:ind w:left="3786" w:hanging="420"/>
      </w:pPr>
    </w:lvl>
    <w:lvl w:ilvl="8" w:tplc="0409001B">
      <w:start w:val="1"/>
      <w:numFmt w:val="lowerRoman"/>
      <w:lvlText w:val="%9."/>
      <w:lvlJc w:val="right"/>
      <w:pPr>
        <w:ind w:left="4206" w:hanging="420"/>
      </w:pPr>
    </w:lvl>
  </w:abstractNum>
  <w:abstractNum w:abstractNumId="11">
    <w:nsid w:val="0330C7EA"/>
    <w:multiLevelType w:val="singleLevel"/>
    <w:tmpl w:val="0330C7EA"/>
    <w:lvl w:ilvl="0">
      <w:start w:val="1"/>
      <w:numFmt w:val="chineseCounting"/>
      <w:suff w:val="nothing"/>
      <w:lvlText w:val="（%1）"/>
      <w:lvlJc w:val="left"/>
      <w:rPr>
        <w:rFonts w:hint="eastAsia"/>
      </w:rPr>
    </w:lvl>
  </w:abstractNum>
  <w:abstractNum w:abstractNumId="12">
    <w:nsid w:val="0896127C"/>
    <w:multiLevelType w:val="hybridMultilevel"/>
    <w:tmpl w:val="11A0A802"/>
    <w:lvl w:ilvl="0" w:tplc="8340975C">
      <w:start w:val="9"/>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093A1BDE"/>
    <w:multiLevelType w:val="hybridMultilevel"/>
    <w:tmpl w:val="537AE0C6"/>
    <w:lvl w:ilvl="0" w:tplc="5838E060">
      <w:start w:val="9"/>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nsid w:val="10DF5DC5"/>
    <w:multiLevelType w:val="hybridMultilevel"/>
    <w:tmpl w:val="1AC4442E"/>
    <w:lvl w:ilvl="0" w:tplc="8CF4D8C8">
      <w:start w:val="1"/>
      <w:numFmt w:val="japaneseCounting"/>
      <w:lvlText w:val="（%1）"/>
      <w:lvlJc w:val="left"/>
      <w:pPr>
        <w:ind w:left="1140" w:hanging="72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15">
    <w:nsid w:val="15574F23"/>
    <w:multiLevelType w:val="hybridMultilevel"/>
    <w:tmpl w:val="2BB4281E"/>
    <w:lvl w:ilvl="0" w:tplc="3440CE04">
      <w:start w:val="9"/>
      <w:numFmt w:val="japaneseCounting"/>
      <w:lvlText w:val="%1、"/>
      <w:lvlJc w:val="left"/>
      <w:pPr>
        <w:ind w:left="840" w:hanging="42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16">
    <w:nsid w:val="1FC5794B"/>
    <w:multiLevelType w:val="hybridMultilevel"/>
    <w:tmpl w:val="D59E87F2"/>
    <w:lvl w:ilvl="0" w:tplc="4B74F8A0">
      <w:start w:val="10"/>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nsid w:val="20213F50"/>
    <w:multiLevelType w:val="hybridMultilevel"/>
    <w:tmpl w:val="46FA3A60"/>
    <w:lvl w:ilvl="0" w:tplc="A39E6E1A">
      <w:start w:val="10"/>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nsid w:val="24EF0B7F"/>
    <w:multiLevelType w:val="hybridMultilevel"/>
    <w:tmpl w:val="BC4436F6"/>
    <w:lvl w:ilvl="0" w:tplc="AA9A4796">
      <w:start w:val="9"/>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
    <w:nsid w:val="307D5B8E"/>
    <w:multiLevelType w:val="hybridMultilevel"/>
    <w:tmpl w:val="9DD2FD9E"/>
    <w:lvl w:ilvl="0" w:tplc="72162E9C">
      <w:start w:val="1"/>
      <w:numFmt w:val="japaneseCounting"/>
      <w:lvlText w:val="（%1）"/>
      <w:lvlJc w:val="left"/>
      <w:pPr>
        <w:ind w:left="1140" w:hanging="72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0">
    <w:nsid w:val="368A05A3"/>
    <w:multiLevelType w:val="hybridMultilevel"/>
    <w:tmpl w:val="DE0873D6"/>
    <w:lvl w:ilvl="0" w:tplc="F66C5100">
      <w:start w:val="9"/>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1">
    <w:nsid w:val="3F5F5482"/>
    <w:multiLevelType w:val="hybridMultilevel"/>
    <w:tmpl w:val="3DE029C8"/>
    <w:lvl w:ilvl="0" w:tplc="5420AA00">
      <w:start w:val="9"/>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nsid w:val="3FA3151E"/>
    <w:multiLevelType w:val="hybridMultilevel"/>
    <w:tmpl w:val="64AA3F48"/>
    <w:lvl w:ilvl="0" w:tplc="19D8D86C">
      <w:start w:val="9"/>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nsid w:val="42FD9981"/>
    <w:multiLevelType w:val="singleLevel"/>
    <w:tmpl w:val="AF84E902"/>
    <w:lvl w:ilvl="0">
      <w:start w:val="1"/>
      <w:numFmt w:val="chineseCounting"/>
      <w:suff w:val="nothing"/>
      <w:lvlText w:val="（%1）"/>
      <w:lvlJc w:val="left"/>
      <w:rPr>
        <w:rFonts w:hint="eastAsia"/>
      </w:rPr>
    </w:lvl>
  </w:abstractNum>
  <w:abstractNum w:abstractNumId="24">
    <w:nsid w:val="433D4429"/>
    <w:multiLevelType w:val="hybridMultilevel"/>
    <w:tmpl w:val="4AA87DA4"/>
    <w:lvl w:ilvl="0" w:tplc="36222A62">
      <w:start w:val="9"/>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5">
    <w:nsid w:val="47AE2998"/>
    <w:multiLevelType w:val="hybridMultilevel"/>
    <w:tmpl w:val="8F7C1E48"/>
    <w:lvl w:ilvl="0" w:tplc="44EEC8DE">
      <w:start w:val="9"/>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
    <w:nsid w:val="4B283C3C"/>
    <w:multiLevelType w:val="singleLevel"/>
    <w:tmpl w:val="4B283C3C"/>
    <w:lvl w:ilvl="0">
      <w:start w:val="1"/>
      <w:numFmt w:val="chineseCounting"/>
      <w:suff w:val="nothing"/>
      <w:lvlText w:val="（%1）"/>
      <w:lvlJc w:val="left"/>
      <w:rPr>
        <w:rFonts w:hint="eastAsia"/>
      </w:rPr>
    </w:lvl>
  </w:abstractNum>
  <w:abstractNum w:abstractNumId="27">
    <w:nsid w:val="517F293C"/>
    <w:multiLevelType w:val="hybridMultilevel"/>
    <w:tmpl w:val="77E8A352"/>
    <w:lvl w:ilvl="0" w:tplc="A4E094D0">
      <w:start w:val="9"/>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8">
    <w:nsid w:val="53A47B71"/>
    <w:multiLevelType w:val="hybridMultilevel"/>
    <w:tmpl w:val="F5A8CA22"/>
    <w:lvl w:ilvl="0" w:tplc="D87820F6">
      <w:start w:val="9"/>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nsid w:val="547D7428"/>
    <w:multiLevelType w:val="hybridMultilevel"/>
    <w:tmpl w:val="41B423BC"/>
    <w:lvl w:ilvl="0" w:tplc="C54EDD7A">
      <w:start w:val="1"/>
      <w:numFmt w:val="japaneseCounting"/>
      <w:lvlText w:val="（%1）"/>
      <w:lvlJc w:val="left"/>
      <w:pPr>
        <w:ind w:left="1140" w:hanging="72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0">
    <w:nsid w:val="56216E6B"/>
    <w:multiLevelType w:val="hybridMultilevel"/>
    <w:tmpl w:val="D2C0ADA2"/>
    <w:lvl w:ilvl="0" w:tplc="1CF2D166">
      <w:start w:val="9"/>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1">
    <w:nsid w:val="5E8B37A4"/>
    <w:multiLevelType w:val="hybridMultilevel"/>
    <w:tmpl w:val="67848B12"/>
    <w:lvl w:ilvl="0" w:tplc="93F0C4D2">
      <w:start w:val="9"/>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2">
    <w:nsid w:val="607538C2"/>
    <w:multiLevelType w:val="hybridMultilevel"/>
    <w:tmpl w:val="1084DF72"/>
    <w:lvl w:ilvl="0" w:tplc="D5327926">
      <w:start w:val="9"/>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3">
    <w:nsid w:val="614976EE"/>
    <w:multiLevelType w:val="hybridMultilevel"/>
    <w:tmpl w:val="4F921652"/>
    <w:lvl w:ilvl="0" w:tplc="306ACBF6">
      <w:start w:val="9"/>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4">
    <w:nsid w:val="632718A4"/>
    <w:multiLevelType w:val="hybridMultilevel"/>
    <w:tmpl w:val="442A5552"/>
    <w:lvl w:ilvl="0" w:tplc="026683B4">
      <w:start w:val="1"/>
      <w:numFmt w:val="japaneseCounting"/>
      <w:lvlText w:val="（%1）"/>
      <w:lvlJc w:val="left"/>
      <w:pPr>
        <w:ind w:left="1713" w:hanging="720"/>
      </w:pPr>
      <w:rPr>
        <w:rFonts w:hint="default"/>
      </w:rPr>
    </w:lvl>
    <w:lvl w:ilvl="1" w:tplc="A38CD066">
      <w:start w:val="9"/>
      <w:numFmt w:val="japaneseCounting"/>
      <w:lvlText w:val="%2、"/>
      <w:lvlJc w:val="left"/>
      <w:pPr>
        <w:ind w:left="1260" w:hanging="420"/>
      </w:pPr>
      <w:rPr>
        <w:rFonts w:hint="default"/>
      </w:r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5">
    <w:nsid w:val="65A06C0B"/>
    <w:multiLevelType w:val="hybridMultilevel"/>
    <w:tmpl w:val="6DA8668A"/>
    <w:lvl w:ilvl="0" w:tplc="FA067D4C">
      <w:start w:val="1"/>
      <w:numFmt w:val="japaneseCounting"/>
      <w:lvlText w:val="（%1）"/>
      <w:lvlJc w:val="left"/>
      <w:pPr>
        <w:ind w:left="1140" w:hanging="72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6">
    <w:nsid w:val="66407EC1"/>
    <w:multiLevelType w:val="hybridMultilevel"/>
    <w:tmpl w:val="0A1ADDBC"/>
    <w:lvl w:ilvl="0" w:tplc="297A9BA8">
      <w:start w:val="9"/>
      <w:numFmt w:val="japaneseCounting"/>
      <w:lvlText w:val="%1、"/>
      <w:lvlJc w:val="left"/>
      <w:pPr>
        <w:ind w:left="840" w:hanging="42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7">
    <w:nsid w:val="69326978"/>
    <w:multiLevelType w:val="hybridMultilevel"/>
    <w:tmpl w:val="DE32D9B4"/>
    <w:lvl w:ilvl="0" w:tplc="2E3651F6">
      <w:start w:val="1"/>
      <w:numFmt w:val="japaneseCounting"/>
      <w:lvlText w:val="（%1）"/>
      <w:lvlJc w:val="left"/>
      <w:pPr>
        <w:ind w:left="1140" w:hanging="72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8">
    <w:nsid w:val="6D6C2EDC"/>
    <w:multiLevelType w:val="singleLevel"/>
    <w:tmpl w:val="6D6C2EDC"/>
    <w:lvl w:ilvl="0">
      <w:start w:val="1"/>
      <w:numFmt w:val="chineseCounting"/>
      <w:suff w:val="nothing"/>
      <w:lvlText w:val="（%1）"/>
      <w:lvlJc w:val="left"/>
      <w:rPr>
        <w:rFonts w:hint="eastAsia"/>
      </w:rPr>
    </w:lvl>
  </w:abstractNum>
  <w:abstractNum w:abstractNumId="39">
    <w:nsid w:val="6F83494C"/>
    <w:multiLevelType w:val="hybridMultilevel"/>
    <w:tmpl w:val="DE38C6E4"/>
    <w:lvl w:ilvl="0" w:tplc="A2423D8E">
      <w:start w:val="1"/>
      <w:numFmt w:val="japaneseCounting"/>
      <w:lvlText w:val="（%1）"/>
      <w:lvlJc w:val="left"/>
      <w:pPr>
        <w:ind w:left="1140" w:hanging="72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40">
    <w:nsid w:val="702E6371"/>
    <w:multiLevelType w:val="hybridMultilevel"/>
    <w:tmpl w:val="6E623DCA"/>
    <w:lvl w:ilvl="0" w:tplc="47D048FC">
      <w:start w:val="9"/>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1">
    <w:nsid w:val="73123A62"/>
    <w:multiLevelType w:val="hybridMultilevel"/>
    <w:tmpl w:val="1C64ABC2"/>
    <w:lvl w:ilvl="0" w:tplc="79CA9540">
      <w:start w:val="9"/>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2">
    <w:nsid w:val="79DF20A9"/>
    <w:multiLevelType w:val="hybridMultilevel"/>
    <w:tmpl w:val="E32E12C0"/>
    <w:lvl w:ilvl="0" w:tplc="46F8ECA4">
      <w:start w:val="1"/>
      <w:numFmt w:val="japaneseCounting"/>
      <w:lvlText w:val="（%1）"/>
      <w:lvlJc w:val="left"/>
      <w:pPr>
        <w:ind w:left="1140" w:hanging="72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43">
    <w:nsid w:val="7B331583"/>
    <w:multiLevelType w:val="hybridMultilevel"/>
    <w:tmpl w:val="E5243D4C"/>
    <w:lvl w:ilvl="0" w:tplc="8E8C2E0C">
      <w:start w:val="1"/>
      <w:numFmt w:val="japaneseCounting"/>
      <w:lvlText w:val="（%1）"/>
      <w:lvlJc w:val="left"/>
      <w:pPr>
        <w:ind w:left="1140" w:hanging="72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44">
    <w:nsid w:val="7D904FC3"/>
    <w:multiLevelType w:val="hybridMultilevel"/>
    <w:tmpl w:val="43DE2C5E"/>
    <w:lvl w:ilvl="0" w:tplc="2EFCF902">
      <w:start w:val="9"/>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4"/>
  </w:num>
  <w:num w:numId="2">
    <w:abstractNumId w:val="6"/>
  </w:num>
  <w:num w:numId="3">
    <w:abstractNumId w:val="3"/>
  </w:num>
  <w:num w:numId="4">
    <w:abstractNumId w:val="5"/>
  </w:num>
  <w:num w:numId="5">
    <w:abstractNumId w:val="7"/>
  </w:num>
  <w:num w:numId="6">
    <w:abstractNumId w:val="2"/>
  </w:num>
  <w:num w:numId="7">
    <w:abstractNumId w:val="23"/>
  </w:num>
  <w:num w:numId="8">
    <w:abstractNumId w:val="9"/>
  </w:num>
  <w:num w:numId="9">
    <w:abstractNumId w:val="1"/>
  </w:num>
  <w:num w:numId="10">
    <w:abstractNumId w:val="38"/>
  </w:num>
  <w:num w:numId="11">
    <w:abstractNumId w:val="11"/>
  </w:num>
  <w:num w:numId="12">
    <w:abstractNumId w:val="0"/>
  </w:num>
  <w:num w:numId="13">
    <w:abstractNumId w:val="26"/>
  </w:num>
  <w:num w:numId="14">
    <w:abstractNumId w:val="39"/>
  </w:num>
  <w:num w:numId="15">
    <w:abstractNumId w:val="37"/>
  </w:num>
  <w:num w:numId="16">
    <w:abstractNumId w:val="10"/>
  </w:num>
  <w:num w:numId="17">
    <w:abstractNumId w:val="19"/>
  </w:num>
  <w:num w:numId="18">
    <w:abstractNumId w:val="29"/>
  </w:num>
  <w:num w:numId="19">
    <w:abstractNumId w:val="16"/>
  </w:num>
  <w:num w:numId="20">
    <w:abstractNumId w:val="17"/>
  </w:num>
  <w:num w:numId="21">
    <w:abstractNumId w:val="44"/>
  </w:num>
  <w:num w:numId="22">
    <w:abstractNumId w:val="42"/>
  </w:num>
  <w:num w:numId="23">
    <w:abstractNumId w:val="30"/>
  </w:num>
  <w:num w:numId="24">
    <w:abstractNumId w:val="43"/>
  </w:num>
  <w:num w:numId="25">
    <w:abstractNumId w:val="14"/>
  </w:num>
  <w:num w:numId="26">
    <w:abstractNumId w:val="31"/>
  </w:num>
  <w:num w:numId="27">
    <w:abstractNumId w:val="35"/>
  </w:num>
  <w:num w:numId="28">
    <w:abstractNumId w:val="20"/>
  </w:num>
  <w:num w:numId="29">
    <w:abstractNumId w:val="34"/>
  </w:num>
  <w:num w:numId="30">
    <w:abstractNumId w:val="22"/>
  </w:num>
  <w:num w:numId="31">
    <w:abstractNumId w:val="21"/>
  </w:num>
  <w:num w:numId="32">
    <w:abstractNumId w:val="36"/>
  </w:num>
  <w:num w:numId="33">
    <w:abstractNumId w:val="15"/>
  </w:num>
  <w:num w:numId="34">
    <w:abstractNumId w:val="24"/>
  </w:num>
  <w:num w:numId="35">
    <w:abstractNumId w:val="28"/>
  </w:num>
  <w:num w:numId="36">
    <w:abstractNumId w:val="40"/>
  </w:num>
  <w:num w:numId="37">
    <w:abstractNumId w:val="33"/>
  </w:num>
  <w:num w:numId="38">
    <w:abstractNumId w:val="18"/>
  </w:num>
  <w:num w:numId="39">
    <w:abstractNumId w:val="41"/>
  </w:num>
  <w:num w:numId="40">
    <w:abstractNumId w:val="8"/>
  </w:num>
  <w:num w:numId="41">
    <w:abstractNumId w:val="32"/>
  </w:num>
  <w:num w:numId="42">
    <w:abstractNumId w:val="27"/>
  </w:num>
  <w:num w:numId="43">
    <w:abstractNumId w:val="25"/>
  </w:num>
  <w:num w:numId="44">
    <w:abstractNumId w:val="12"/>
  </w:num>
  <w:num w:numId="4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84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045AE"/>
    <w:rsid w:val="0001457C"/>
    <w:rsid w:val="000252C6"/>
    <w:rsid w:val="0002668F"/>
    <w:rsid w:val="00031232"/>
    <w:rsid w:val="00064E19"/>
    <w:rsid w:val="00095136"/>
    <w:rsid w:val="000A537F"/>
    <w:rsid w:val="000C0FB8"/>
    <w:rsid w:val="000C65D7"/>
    <w:rsid w:val="000F0C6C"/>
    <w:rsid w:val="000F1CC7"/>
    <w:rsid w:val="000F1FFD"/>
    <w:rsid w:val="000F63B9"/>
    <w:rsid w:val="00100708"/>
    <w:rsid w:val="00104D27"/>
    <w:rsid w:val="001100AA"/>
    <w:rsid w:val="0015105C"/>
    <w:rsid w:val="00151534"/>
    <w:rsid w:val="0015216B"/>
    <w:rsid w:val="001850D2"/>
    <w:rsid w:val="00185A6E"/>
    <w:rsid w:val="001B0CE2"/>
    <w:rsid w:val="001B1D89"/>
    <w:rsid w:val="001B4BCB"/>
    <w:rsid w:val="001C0229"/>
    <w:rsid w:val="001E192A"/>
    <w:rsid w:val="001E501F"/>
    <w:rsid w:val="002045AE"/>
    <w:rsid w:val="00211D84"/>
    <w:rsid w:val="002354B1"/>
    <w:rsid w:val="00270B53"/>
    <w:rsid w:val="00276932"/>
    <w:rsid w:val="00277870"/>
    <w:rsid w:val="00292117"/>
    <w:rsid w:val="00293D8F"/>
    <w:rsid w:val="00297BFC"/>
    <w:rsid w:val="002A32D2"/>
    <w:rsid w:val="002C739B"/>
    <w:rsid w:val="002D505D"/>
    <w:rsid w:val="003125D1"/>
    <w:rsid w:val="003409D0"/>
    <w:rsid w:val="003775D7"/>
    <w:rsid w:val="00394314"/>
    <w:rsid w:val="003A2144"/>
    <w:rsid w:val="003B5253"/>
    <w:rsid w:val="003C0C47"/>
    <w:rsid w:val="003C57CD"/>
    <w:rsid w:val="003E4548"/>
    <w:rsid w:val="00403D30"/>
    <w:rsid w:val="0040400B"/>
    <w:rsid w:val="00412708"/>
    <w:rsid w:val="00421836"/>
    <w:rsid w:val="00423AB2"/>
    <w:rsid w:val="00431A3E"/>
    <w:rsid w:val="00442910"/>
    <w:rsid w:val="00493C58"/>
    <w:rsid w:val="004A1919"/>
    <w:rsid w:val="004C3B8C"/>
    <w:rsid w:val="004D5AD8"/>
    <w:rsid w:val="00510C14"/>
    <w:rsid w:val="0051516C"/>
    <w:rsid w:val="00515926"/>
    <w:rsid w:val="005333F9"/>
    <w:rsid w:val="00536D4A"/>
    <w:rsid w:val="00563C81"/>
    <w:rsid w:val="005A0506"/>
    <w:rsid w:val="005A5292"/>
    <w:rsid w:val="005E13DC"/>
    <w:rsid w:val="005E4FCA"/>
    <w:rsid w:val="005F3704"/>
    <w:rsid w:val="00604BD0"/>
    <w:rsid w:val="006530E2"/>
    <w:rsid w:val="0065677A"/>
    <w:rsid w:val="006668F2"/>
    <w:rsid w:val="00692BC3"/>
    <w:rsid w:val="006959E3"/>
    <w:rsid w:val="006B1B38"/>
    <w:rsid w:val="006D28AC"/>
    <w:rsid w:val="006F710D"/>
    <w:rsid w:val="0072182E"/>
    <w:rsid w:val="00725D11"/>
    <w:rsid w:val="007A49D5"/>
    <w:rsid w:val="007E1452"/>
    <w:rsid w:val="007E6E11"/>
    <w:rsid w:val="007E797D"/>
    <w:rsid w:val="007F034F"/>
    <w:rsid w:val="00830D75"/>
    <w:rsid w:val="00871656"/>
    <w:rsid w:val="008B52AB"/>
    <w:rsid w:val="008B548F"/>
    <w:rsid w:val="008B6E4B"/>
    <w:rsid w:val="008C426B"/>
    <w:rsid w:val="008E10C4"/>
    <w:rsid w:val="0093014B"/>
    <w:rsid w:val="0093054A"/>
    <w:rsid w:val="0094640B"/>
    <w:rsid w:val="0095118D"/>
    <w:rsid w:val="009529F0"/>
    <w:rsid w:val="00956B41"/>
    <w:rsid w:val="00963031"/>
    <w:rsid w:val="0098493E"/>
    <w:rsid w:val="00990DBE"/>
    <w:rsid w:val="00993DC8"/>
    <w:rsid w:val="009C2B05"/>
    <w:rsid w:val="00A111F6"/>
    <w:rsid w:val="00A162F4"/>
    <w:rsid w:val="00A22D61"/>
    <w:rsid w:val="00A55C95"/>
    <w:rsid w:val="00A60BA6"/>
    <w:rsid w:val="00A62087"/>
    <w:rsid w:val="00A76699"/>
    <w:rsid w:val="00A83845"/>
    <w:rsid w:val="00A84DA0"/>
    <w:rsid w:val="00A916CE"/>
    <w:rsid w:val="00AB7B7C"/>
    <w:rsid w:val="00AC5BE6"/>
    <w:rsid w:val="00B15AB1"/>
    <w:rsid w:val="00B6272A"/>
    <w:rsid w:val="00B6713F"/>
    <w:rsid w:val="00B67384"/>
    <w:rsid w:val="00B76299"/>
    <w:rsid w:val="00BB31CD"/>
    <w:rsid w:val="00BD6476"/>
    <w:rsid w:val="00BF57A4"/>
    <w:rsid w:val="00C077F0"/>
    <w:rsid w:val="00C179C4"/>
    <w:rsid w:val="00C22F72"/>
    <w:rsid w:val="00C37952"/>
    <w:rsid w:val="00C50C32"/>
    <w:rsid w:val="00C63458"/>
    <w:rsid w:val="00CA7173"/>
    <w:rsid w:val="00CB013C"/>
    <w:rsid w:val="00CC00DC"/>
    <w:rsid w:val="00CD115E"/>
    <w:rsid w:val="00CD231C"/>
    <w:rsid w:val="00CD4A5F"/>
    <w:rsid w:val="00CE79D6"/>
    <w:rsid w:val="00CF12A2"/>
    <w:rsid w:val="00D43D55"/>
    <w:rsid w:val="00D67C12"/>
    <w:rsid w:val="00D76F13"/>
    <w:rsid w:val="00DA2F6F"/>
    <w:rsid w:val="00DA36C6"/>
    <w:rsid w:val="00DB3B66"/>
    <w:rsid w:val="00DC4BAF"/>
    <w:rsid w:val="00DE4123"/>
    <w:rsid w:val="00DF4D65"/>
    <w:rsid w:val="00E12C35"/>
    <w:rsid w:val="00E55CF5"/>
    <w:rsid w:val="00E63290"/>
    <w:rsid w:val="00E929E0"/>
    <w:rsid w:val="00EA20E4"/>
    <w:rsid w:val="00EC1EDE"/>
    <w:rsid w:val="00EC46F5"/>
    <w:rsid w:val="00F17FFC"/>
    <w:rsid w:val="00F27313"/>
    <w:rsid w:val="00F37977"/>
    <w:rsid w:val="00F95D88"/>
    <w:rsid w:val="00FB1770"/>
    <w:rsid w:val="00FE4D2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1"/>
      <o:rules v:ext="edit">
        <o:r id="V:Rule53" type="connector" idref="#直接箭头连接符 19"/>
        <o:r id="V:Rule54" type="connector" idref="#直接箭头连接符 22"/>
        <o:r id="V:Rule55" type="connector" idref="#自选图形 85"/>
        <o:r id="V:Rule56" type="connector" idref="#自选图形 75"/>
        <o:r id="V:Rule57" type="connector" idref="#直接箭头连接符 90"/>
        <o:r id="V:Rule58" type="connector" idref="#直接箭头连接符 1082"/>
        <o:r id="V:Rule59" type="connector" idref="#自选图形 78"/>
        <o:r id="V:Rule60" type="connector" idref="#直接箭头连接符 82"/>
        <o:r id="V:Rule61" type="connector" idref="#直接箭头连接符 154"/>
        <o:r id="V:Rule62" type="connector" idref="#直接箭头连接符 17"/>
        <o:r id="V:Rule63" type="connector" idref="#直接箭头连接符 135"/>
        <o:r id="V:Rule64" type="connector" idref="#直接箭头连接符 126"/>
        <o:r id="V:Rule65" type="connector" idref="#直接箭头连接符 78"/>
        <o:r id="V:Rule66" type="connector" idref="#直接箭头连接符 34"/>
        <o:r id="V:Rule67" type="connector" idref="#直接箭头连接符 89"/>
        <o:r id="V:Rule68" type="connector" idref="#直接箭头连接符 28"/>
        <o:r id="V:Rule69" type="connector" idref="#直接箭头连接符 157"/>
        <o:r id="V:Rule70" type="connector" idref="#自选图形 86"/>
        <o:r id="V:Rule71" type="connector" idref="#自选图形 46"/>
        <o:r id="V:Rule72" type="connector" idref="#直接箭头连接符 1064"/>
        <o:r id="V:Rule73" type="connector" idref="#直接箭头连接符 1075"/>
        <o:r id="V:Rule74" type="connector" idref="#直接箭头连接符 94"/>
        <o:r id="V:Rule75" type="connector" idref="#直接箭头连接符 1066"/>
        <o:r id="V:Rule76" type="connector" idref="#直接箭头连接符 142"/>
        <o:r id="V:Rule77" type="connector" idref="#自选图形 79"/>
        <o:r id="V:Rule78" type="connector" idref="#直接箭头连接符 145"/>
        <o:r id="V:Rule79" type="connector" idref="#自选图形 65"/>
        <o:r id="V:Rule80" type="connector" idref="#自选图形 76"/>
        <o:r id="V:Rule81" type="connector" idref="#直接箭头连接符 153"/>
        <o:r id="V:Rule82" type="connector" idref="#直接箭头连接符 85"/>
        <o:r id="V:Rule83" type="connector" idref="#直接箭头连接符 124"/>
        <o:r id="V:Rule84" type="connector" idref="#直接箭头连接符 31"/>
        <o:r id="V:Rule85" type="connector" idref="#自选图形 72"/>
        <o:r id="V:Rule86" type="connector" idref="#直接箭头连接符 131"/>
        <o:r id="V:Rule87" type="connector" idref="#直接箭头连接符 1078"/>
        <o:r id="V:Rule88" type="connector" idref="#直接箭头连接符 149"/>
        <o:r id="V:Rule89" type="connector" idref="#自选图形 71"/>
        <o:r id="V:Rule90" type="connector" idref="#直接箭头连接符 130"/>
        <o:r id="V:Rule91" type="connector" idref="#自选图形 3"/>
        <o:r id="V:Rule92" type="connector" idref="#直接箭头连接符 146"/>
        <o:r id="V:Rule93" type="connector" idref="#直接箭头连接符 1071"/>
        <o:r id="V:Rule94" type="connector" idref="#直接箭头连接符 127"/>
        <o:r id="V:Rule95" type="connector" idref="#直接箭头连接符 81"/>
        <o:r id="V:Rule96" type="connector" idref="#直接箭头连接符 16"/>
        <o:r id="V:Rule97" type="connector" idref="#直接箭头连接符 1069"/>
        <o:r id="V:Rule98" type="connector" idref="#直接箭头连接符 1074"/>
        <o:r id="V:Rule99" type="connector" idref="#直接箭头连接符 138"/>
        <o:r id="V:Rule100" type="connector" idref="#直接箭头连接符 27"/>
        <o:r id="V:Rule101" type="connector" idref="#直接箭头连接符 133"/>
        <o:r id="V:Rule102" type="connector" idref="#直接箭头连接符 155"/>
        <o:r id="V:Rule103" type="connector" idref="#直接箭头连接符 91"/>
        <o:r id="V:Rule104" type="connector" idref="#直接箭头连接符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2045AE"/>
    <w:pPr>
      <w:widowControl w:val="0"/>
      <w:jc w:val="both"/>
    </w:pPr>
    <w:rPr>
      <w:rFonts w:cs="Calibri"/>
      <w:kern w:val="2"/>
      <w:sz w:val="21"/>
      <w:szCs w:val="21"/>
    </w:rPr>
  </w:style>
  <w:style w:type="paragraph" w:styleId="1">
    <w:name w:val="heading 1"/>
    <w:basedOn w:val="a3"/>
    <w:next w:val="a3"/>
    <w:link w:val="1Char"/>
    <w:uiPriority w:val="99"/>
    <w:qFormat/>
    <w:rsid w:val="002045AE"/>
    <w:pPr>
      <w:keepNext/>
      <w:keepLines/>
      <w:spacing w:before="340" w:after="330" w:line="576" w:lineRule="auto"/>
      <w:jc w:val="center"/>
      <w:outlineLvl w:val="0"/>
    </w:pPr>
    <w:rPr>
      <w:rFonts w:ascii="宋体" w:hAnsi="宋体" w:cs="宋体"/>
      <w:b/>
      <w:bCs/>
      <w:color w:val="000000"/>
      <w:kern w:val="44"/>
      <w:sz w:val="36"/>
      <w:szCs w:val="36"/>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basedOn w:val="a4"/>
    <w:link w:val="1"/>
    <w:uiPriority w:val="99"/>
    <w:locked/>
    <w:rsid w:val="002045AE"/>
    <w:rPr>
      <w:rFonts w:ascii="宋体" w:eastAsia="宋体" w:hAnsi="宋体" w:cs="宋体"/>
      <w:b/>
      <w:bCs/>
      <w:color w:val="000000"/>
      <w:kern w:val="44"/>
      <w:sz w:val="24"/>
      <w:szCs w:val="24"/>
    </w:rPr>
  </w:style>
  <w:style w:type="paragraph" w:styleId="a7">
    <w:name w:val="Body Text"/>
    <w:basedOn w:val="a3"/>
    <w:link w:val="Char"/>
    <w:uiPriority w:val="99"/>
    <w:rsid w:val="002045AE"/>
    <w:pPr>
      <w:spacing w:after="120"/>
    </w:pPr>
  </w:style>
  <w:style w:type="character" w:customStyle="1" w:styleId="Char">
    <w:name w:val="正文文本 Char"/>
    <w:basedOn w:val="a4"/>
    <w:link w:val="a7"/>
    <w:uiPriority w:val="99"/>
    <w:locked/>
    <w:rsid w:val="002045AE"/>
    <w:rPr>
      <w:rFonts w:ascii="Calibri" w:eastAsia="宋体" w:hAnsi="Calibri" w:cs="Calibri"/>
      <w:sz w:val="21"/>
      <w:szCs w:val="21"/>
    </w:rPr>
  </w:style>
  <w:style w:type="paragraph" w:styleId="a8">
    <w:name w:val="Balloon Text"/>
    <w:basedOn w:val="a3"/>
    <w:link w:val="Char0"/>
    <w:uiPriority w:val="99"/>
    <w:semiHidden/>
    <w:rsid w:val="002045AE"/>
    <w:rPr>
      <w:sz w:val="18"/>
      <w:szCs w:val="18"/>
    </w:rPr>
  </w:style>
  <w:style w:type="character" w:customStyle="1" w:styleId="Char0">
    <w:name w:val="批注框文本 Char"/>
    <w:basedOn w:val="a4"/>
    <w:link w:val="a8"/>
    <w:uiPriority w:val="99"/>
    <w:locked/>
    <w:rsid w:val="002045AE"/>
    <w:rPr>
      <w:rFonts w:ascii="Calibri" w:eastAsia="宋体" w:hAnsi="Calibri" w:cs="Calibri"/>
      <w:sz w:val="18"/>
      <w:szCs w:val="18"/>
    </w:rPr>
  </w:style>
  <w:style w:type="paragraph" w:styleId="a9">
    <w:name w:val="footer"/>
    <w:basedOn w:val="a3"/>
    <w:link w:val="Char1"/>
    <w:uiPriority w:val="99"/>
    <w:rsid w:val="002045AE"/>
    <w:pPr>
      <w:tabs>
        <w:tab w:val="center" w:pos="4153"/>
        <w:tab w:val="right" w:pos="8306"/>
      </w:tabs>
      <w:snapToGrid w:val="0"/>
      <w:jc w:val="left"/>
    </w:pPr>
    <w:rPr>
      <w:sz w:val="18"/>
      <w:szCs w:val="18"/>
    </w:rPr>
  </w:style>
  <w:style w:type="character" w:customStyle="1" w:styleId="Char1">
    <w:name w:val="页脚 Char"/>
    <w:basedOn w:val="a4"/>
    <w:link w:val="a9"/>
    <w:uiPriority w:val="99"/>
    <w:locked/>
    <w:rsid w:val="002045AE"/>
    <w:rPr>
      <w:rFonts w:ascii="Calibri" w:eastAsia="宋体" w:hAnsi="Calibri" w:cs="Calibri"/>
      <w:sz w:val="18"/>
      <w:szCs w:val="18"/>
    </w:rPr>
  </w:style>
  <w:style w:type="paragraph" w:styleId="aa">
    <w:name w:val="header"/>
    <w:basedOn w:val="a3"/>
    <w:link w:val="Char2"/>
    <w:uiPriority w:val="99"/>
    <w:rsid w:val="002045AE"/>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4"/>
    <w:link w:val="aa"/>
    <w:uiPriority w:val="99"/>
    <w:locked/>
    <w:rsid w:val="002045AE"/>
    <w:rPr>
      <w:rFonts w:ascii="Calibri" w:eastAsia="宋体" w:hAnsi="Calibri" w:cs="Calibri"/>
      <w:sz w:val="18"/>
      <w:szCs w:val="18"/>
    </w:rPr>
  </w:style>
  <w:style w:type="character" w:styleId="ab">
    <w:name w:val="Hyperlink"/>
    <w:basedOn w:val="a4"/>
    <w:uiPriority w:val="99"/>
    <w:rsid w:val="002045AE"/>
    <w:rPr>
      <w:color w:val="0000FF"/>
      <w:u w:val="single"/>
    </w:rPr>
  </w:style>
  <w:style w:type="paragraph" w:customStyle="1" w:styleId="10">
    <w:name w:val="列表段落1"/>
    <w:basedOn w:val="a3"/>
    <w:uiPriority w:val="99"/>
    <w:rsid w:val="002045AE"/>
    <w:pPr>
      <w:ind w:firstLineChars="200" w:firstLine="420"/>
    </w:pPr>
  </w:style>
  <w:style w:type="paragraph" w:customStyle="1" w:styleId="ac">
    <w:name w:val="段"/>
    <w:uiPriority w:val="99"/>
    <w:rsid w:val="002045AE"/>
    <w:pPr>
      <w:tabs>
        <w:tab w:val="center" w:pos="4201"/>
        <w:tab w:val="right" w:leader="dot" w:pos="9298"/>
      </w:tabs>
      <w:autoSpaceDE w:val="0"/>
      <w:autoSpaceDN w:val="0"/>
      <w:ind w:firstLineChars="200" w:firstLine="420"/>
      <w:jc w:val="both"/>
    </w:pPr>
    <w:rPr>
      <w:rFonts w:ascii="宋体" w:hAnsi="Times New Roman" w:cs="宋体"/>
    </w:rPr>
  </w:style>
  <w:style w:type="paragraph" w:customStyle="1" w:styleId="11">
    <w:name w:val="正文文本缩进1"/>
    <w:basedOn w:val="a3"/>
    <w:link w:val="ad"/>
    <w:uiPriority w:val="99"/>
    <w:rsid w:val="002045AE"/>
    <w:pPr>
      <w:ind w:firstLineChars="400" w:firstLine="840"/>
    </w:pPr>
    <w:rPr>
      <w:rFonts w:ascii="Times New Roman" w:hAnsi="Times New Roman" w:cs="Times New Roman"/>
      <w:kern w:val="0"/>
      <w:sz w:val="24"/>
      <w:szCs w:val="24"/>
      <w:lang/>
    </w:rPr>
  </w:style>
  <w:style w:type="paragraph" w:customStyle="1" w:styleId="21">
    <w:name w:val="正文文本 21"/>
    <w:basedOn w:val="a3"/>
    <w:link w:val="2"/>
    <w:uiPriority w:val="99"/>
    <w:rsid w:val="002045AE"/>
    <w:pPr>
      <w:spacing w:after="120" w:line="480" w:lineRule="auto"/>
    </w:pPr>
    <w:rPr>
      <w:rFonts w:ascii="Times New Roman" w:hAnsi="Times New Roman" w:cs="Times New Roman"/>
      <w:kern w:val="0"/>
      <w:sz w:val="24"/>
      <w:szCs w:val="24"/>
      <w:lang/>
    </w:rPr>
  </w:style>
  <w:style w:type="paragraph" w:customStyle="1" w:styleId="a1">
    <w:name w:val="附录章标题"/>
    <w:next w:val="ac"/>
    <w:uiPriority w:val="99"/>
    <w:rsid w:val="002045AE"/>
    <w:pPr>
      <w:numPr>
        <w:ilvl w:val="1"/>
        <w:numId w:val="1"/>
      </w:numPr>
      <w:tabs>
        <w:tab w:val="left" w:pos="360"/>
      </w:tabs>
      <w:wordWrap w:val="0"/>
      <w:overflowPunct w:val="0"/>
      <w:autoSpaceDE w:val="0"/>
      <w:spacing w:beforeLines="100" w:afterLines="100"/>
      <w:jc w:val="both"/>
      <w:textAlignment w:val="baseline"/>
      <w:outlineLvl w:val="1"/>
    </w:pPr>
    <w:rPr>
      <w:rFonts w:ascii="黑体" w:eastAsia="黑体" w:hAnsi="Times New Roman" w:cs="黑体"/>
      <w:kern w:val="21"/>
    </w:rPr>
  </w:style>
  <w:style w:type="paragraph" w:customStyle="1" w:styleId="a0">
    <w:name w:val="附录标识"/>
    <w:basedOn w:val="a3"/>
    <w:next w:val="ac"/>
    <w:uiPriority w:val="99"/>
    <w:rsid w:val="002045AE"/>
    <w:pPr>
      <w:keepNext/>
      <w:widowControl/>
      <w:numPr>
        <w:numId w:val="1"/>
      </w:numPr>
      <w:shd w:val="clear" w:color="FFFFFF" w:fill="FFFFFF"/>
      <w:tabs>
        <w:tab w:val="left" w:pos="360"/>
        <w:tab w:val="left" w:pos="6405"/>
      </w:tabs>
      <w:spacing w:before="640" w:after="280"/>
      <w:jc w:val="center"/>
      <w:outlineLvl w:val="0"/>
    </w:pPr>
    <w:rPr>
      <w:rFonts w:ascii="黑体" w:eastAsia="黑体" w:hAnsi="Times New Roman" w:cs="黑体"/>
      <w:kern w:val="0"/>
    </w:rPr>
  </w:style>
  <w:style w:type="paragraph" w:customStyle="1" w:styleId="ae">
    <w:name w:val="附录表标号"/>
    <w:basedOn w:val="a3"/>
    <w:next w:val="ac"/>
    <w:uiPriority w:val="99"/>
    <w:rsid w:val="002045AE"/>
    <w:pPr>
      <w:spacing w:line="14" w:lineRule="exact"/>
      <w:ind w:left="811" w:hanging="448"/>
      <w:jc w:val="center"/>
      <w:outlineLvl w:val="0"/>
    </w:pPr>
    <w:rPr>
      <w:rFonts w:ascii="Times New Roman" w:hAnsi="Times New Roman" w:cs="Times New Roman"/>
      <w:color w:val="FFFFFF"/>
    </w:rPr>
  </w:style>
  <w:style w:type="paragraph" w:customStyle="1" w:styleId="af">
    <w:name w:val="附录图标号"/>
    <w:basedOn w:val="a3"/>
    <w:uiPriority w:val="99"/>
    <w:rsid w:val="002045AE"/>
    <w:pPr>
      <w:keepNext/>
      <w:pageBreakBefore/>
      <w:widowControl/>
      <w:spacing w:line="14" w:lineRule="exact"/>
      <w:ind w:firstLine="363"/>
      <w:jc w:val="center"/>
      <w:outlineLvl w:val="0"/>
    </w:pPr>
    <w:rPr>
      <w:rFonts w:ascii="Times New Roman" w:hAnsi="Times New Roman" w:cs="Times New Roman"/>
      <w:color w:val="FFFFFF"/>
    </w:rPr>
  </w:style>
  <w:style w:type="paragraph" w:customStyle="1" w:styleId="a2">
    <w:name w:val="附录表标题"/>
    <w:basedOn w:val="a3"/>
    <w:next w:val="ac"/>
    <w:uiPriority w:val="99"/>
    <w:rsid w:val="002045AE"/>
    <w:pPr>
      <w:numPr>
        <w:numId w:val="2"/>
      </w:numPr>
      <w:tabs>
        <w:tab w:val="left" w:pos="180"/>
      </w:tabs>
      <w:spacing w:beforeLines="50" w:afterLines="50"/>
      <w:jc w:val="center"/>
    </w:pPr>
    <w:rPr>
      <w:rFonts w:ascii="黑体" w:eastAsia="黑体" w:hAnsi="Times New Roman" w:cs="黑体"/>
    </w:rPr>
  </w:style>
  <w:style w:type="paragraph" w:customStyle="1" w:styleId="a">
    <w:name w:val="附录图标题"/>
    <w:basedOn w:val="a3"/>
    <w:next w:val="ac"/>
    <w:uiPriority w:val="99"/>
    <w:rsid w:val="002045AE"/>
    <w:pPr>
      <w:numPr>
        <w:numId w:val="3"/>
      </w:numPr>
      <w:tabs>
        <w:tab w:val="left" w:pos="363"/>
      </w:tabs>
      <w:spacing w:beforeLines="50" w:afterLines="50"/>
      <w:jc w:val="center"/>
    </w:pPr>
    <w:rPr>
      <w:rFonts w:ascii="黑体" w:eastAsia="黑体" w:hAnsi="Times New Roman" w:cs="黑体"/>
    </w:rPr>
  </w:style>
  <w:style w:type="character" w:customStyle="1" w:styleId="12">
    <w:name w:val="页码1"/>
    <w:basedOn w:val="a4"/>
    <w:uiPriority w:val="99"/>
    <w:rsid w:val="002045AE"/>
  </w:style>
  <w:style w:type="character" w:customStyle="1" w:styleId="ad">
    <w:name w:val="正文文本缩进 字符"/>
    <w:link w:val="11"/>
    <w:uiPriority w:val="99"/>
    <w:locked/>
    <w:rsid w:val="002045AE"/>
    <w:rPr>
      <w:rFonts w:ascii="Times New Roman" w:eastAsia="宋体" w:hAnsi="Times New Roman" w:cs="Times New Roman"/>
      <w:sz w:val="24"/>
      <w:szCs w:val="24"/>
    </w:rPr>
  </w:style>
  <w:style w:type="character" w:customStyle="1" w:styleId="2">
    <w:name w:val="正文文本 2 字符"/>
    <w:link w:val="21"/>
    <w:uiPriority w:val="99"/>
    <w:locked/>
    <w:rsid w:val="002045AE"/>
    <w:rPr>
      <w:rFonts w:ascii="Times New Roman" w:eastAsia="宋体" w:hAnsi="Times New Roman" w:cs="Times New Roman"/>
      <w:sz w:val="24"/>
      <w:szCs w:val="24"/>
    </w:rPr>
  </w:style>
  <w:style w:type="character" w:customStyle="1" w:styleId="13">
    <w:name w:val="未处理的提及1"/>
    <w:uiPriority w:val="99"/>
    <w:rsid w:val="002045AE"/>
    <w:rPr>
      <w:color w:val="auto"/>
      <w:shd w:val="clear" w:color="auto" w:fill="auto"/>
    </w:rPr>
  </w:style>
  <w:style w:type="character" w:customStyle="1" w:styleId="UnresolvedMention">
    <w:name w:val="Unresolved Mention"/>
    <w:uiPriority w:val="99"/>
    <w:semiHidden/>
    <w:rsid w:val="002045AE"/>
    <w:rPr>
      <w:color w:val="auto"/>
      <w:shd w:val="clear" w:color="auto" w:fill="auto"/>
    </w:rPr>
  </w:style>
  <w:style w:type="paragraph" w:styleId="af0">
    <w:name w:val="Plain Text"/>
    <w:basedOn w:val="a3"/>
    <w:link w:val="Char10"/>
    <w:uiPriority w:val="99"/>
    <w:rsid w:val="00C077F0"/>
    <w:rPr>
      <w:rFonts w:ascii="宋体" w:hAnsi="Courier New" w:cs="宋体"/>
      <w:kern w:val="0"/>
      <w:sz w:val="22"/>
      <w:szCs w:val="22"/>
    </w:rPr>
  </w:style>
  <w:style w:type="character" w:customStyle="1" w:styleId="Char10">
    <w:name w:val="纯文本 Char1"/>
    <w:basedOn w:val="a4"/>
    <w:link w:val="af0"/>
    <w:uiPriority w:val="99"/>
    <w:locked/>
    <w:rsid w:val="00C077F0"/>
    <w:rPr>
      <w:rFonts w:ascii="宋体" w:eastAsia="宋体" w:hAnsi="Courier New" w:cs="宋体"/>
      <w:kern w:val="0"/>
      <w:sz w:val="21"/>
      <w:szCs w:val="21"/>
    </w:rPr>
  </w:style>
  <w:style w:type="character" w:customStyle="1" w:styleId="Char3">
    <w:name w:val="纯文本 Char"/>
    <w:basedOn w:val="a4"/>
    <w:link w:val="af0"/>
    <w:uiPriority w:val="99"/>
    <w:semiHidden/>
    <w:locked/>
    <w:rsid w:val="00C077F0"/>
    <w:rPr>
      <w:rFonts w:ascii="宋体" w:eastAsia="宋体" w:hAnsi="Courier New" w:cs="宋体"/>
      <w:sz w:val="21"/>
      <w:szCs w:val="21"/>
    </w:rPr>
  </w:style>
  <w:style w:type="paragraph" w:styleId="af1">
    <w:name w:val="Normal (Web)"/>
    <w:basedOn w:val="a3"/>
    <w:uiPriority w:val="99"/>
    <w:rsid w:val="00C077F0"/>
    <w:rPr>
      <w:sz w:val="24"/>
      <w:szCs w:val="24"/>
    </w:rPr>
  </w:style>
  <w:style w:type="paragraph" w:customStyle="1" w:styleId="14">
    <w:name w:val="样式1"/>
    <w:basedOn w:val="aa"/>
    <w:link w:val="1Char0"/>
    <w:uiPriority w:val="99"/>
    <w:rsid w:val="0098493E"/>
    <w:pPr>
      <w:pBdr>
        <w:bottom w:val="none" w:sz="0" w:space="0" w:color="auto"/>
      </w:pBdr>
      <w:jc w:val="right"/>
    </w:pPr>
    <w:rPr>
      <w:sz w:val="28"/>
      <w:szCs w:val="28"/>
    </w:rPr>
  </w:style>
  <w:style w:type="paragraph" w:customStyle="1" w:styleId="20">
    <w:name w:val="样式2"/>
    <w:basedOn w:val="aa"/>
    <w:link w:val="2Char"/>
    <w:uiPriority w:val="99"/>
    <w:rsid w:val="0098493E"/>
    <w:pPr>
      <w:pBdr>
        <w:bottom w:val="none" w:sz="0" w:space="0" w:color="auto"/>
      </w:pBdr>
    </w:pPr>
  </w:style>
  <w:style w:type="character" w:customStyle="1" w:styleId="1Char0">
    <w:name w:val="样式1 Char"/>
    <w:basedOn w:val="Char2"/>
    <w:link w:val="14"/>
    <w:uiPriority w:val="99"/>
    <w:locked/>
    <w:rsid w:val="0098493E"/>
    <w:rPr>
      <w:sz w:val="28"/>
      <w:szCs w:val="28"/>
    </w:rPr>
  </w:style>
  <w:style w:type="character" w:customStyle="1" w:styleId="2Char">
    <w:name w:val="样式2 Char"/>
    <w:basedOn w:val="Char2"/>
    <w:link w:val="20"/>
    <w:uiPriority w:val="99"/>
    <w:locked/>
    <w:rsid w:val="0098493E"/>
  </w:style>
  <w:style w:type="paragraph" w:styleId="af2">
    <w:name w:val="List Paragraph"/>
    <w:basedOn w:val="a3"/>
    <w:uiPriority w:val="99"/>
    <w:qFormat/>
    <w:rsid w:val="00EC1EDE"/>
    <w:pPr>
      <w:ind w:firstLineChars="200" w:firstLine="420"/>
    </w:pPr>
  </w:style>
  <w:style w:type="paragraph" w:styleId="af3">
    <w:name w:val="Date"/>
    <w:basedOn w:val="a3"/>
    <w:next w:val="a3"/>
    <w:link w:val="Char4"/>
    <w:uiPriority w:val="99"/>
    <w:semiHidden/>
    <w:rsid w:val="00031232"/>
    <w:pPr>
      <w:ind w:leftChars="2500" w:left="100"/>
    </w:pPr>
  </w:style>
  <w:style w:type="character" w:customStyle="1" w:styleId="Char4">
    <w:name w:val="日期 Char"/>
    <w:basedOn w:val="a4"/>
    <w:link w:val="af3"/>
    <w:uiPriority w:val="99"/>
    <w:semiHidden/>
    <w:locked/>
    <w:rsid w:val="00031232"/>
    <w:rPr>
      <w:rFonts w:ascii="Calibri" w:eastAsia="宋体" w:hAnsi="Calibri" w:cs="Calibri"/>
      <w:sz w:val="21"/>
      <w:szCs w:val="21"/>
    </w:rPr>
  </w:style>
  <w:style w:type="character" w:styleId="af4">
    <w:name w:val="page number"/>
    <w:basedOn w:val="a4"/>
    <w:uiPriority w:val="99"/>
    <w:rsid w:val="0040400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ds.hnzwfw.gov.cn" TargetMode="External"/><Relationship Id="rId21" Type="http://schemas.openxmlformats.org/officeDocument/2006/relationships/hyperlink" Target="http://pds.hnzwfw.gov.cn" TargetMode="External"/><Relationship Id="rId42" Type="http://schemas.openxmlformats.org/officeDocument/2006/relationships/hyperlink" Target="http://pds.hnzwfw.gov.cn" TargetMode="External"/><Relationship Id="rId63" Type="http://schemas.openxmlformats.org/officeDocument/2006/relationships/hyperlink" Target="http://pds.hnzwfw.gov.cn" TargetMode="External"/><Relationship Id="rId84" Type="http://schemas.openxmlformats.org/officeDocument/2006/relationships/hyperlink" Target="http://pds.hnzwfw.gov.cn" TargetMode="External"/><Relationship Id="rId138" Type="http://schemas.openxmlformats.org/officeDocument/2006/relationships/footer" Target="footer2.xml"/><Relationship Id="rId159" Type="http://schemas.openxmlformats.org/officeDocument/2006/relationships/hyperlink" Target="http://pds.hnzwfw.gov.cn" TargetMode="External"/><Relationship Id="rId170" Type="http://schemas.openxmlformats.org/officeDocument/2006/relationships/hyperlink" Target="http://pds.hnzwfw.gov.cn" TargetMode="External"/><Relationship Id="rId191" Type="http://schemas.openxmlformats.org/officeDocument/2006/relationships/hyperlink" Target="http://www.hnzwfw.gov.cn/fileserver/download.jsp?filePath=/mnt1/quanlishixiang4/E3EAE480935010072D9F8CB78C980C59_&#24494;&#20449;&#22270;&#29255;_20190428105422.png" TargetMode="External"/><Relationship Id="rId205" Type="http://schemas.openxmlformats.org/officeDocument/2006/relationships/hyperlink" Target="http://pds.hnzwfw.gov.cn" TargetMode="External"/><Relationship Id="rId226" Type="http://schemas.openxmlformats.org/officeDocument/2006/relationships/hyperlink" Target="http://pds.hnzwfw.gov.cn" TargetMode="External"/><Relationship Id="rId247" Type="http://schemas.openxmlformats.org/officeDocument/2006/relationships/hyperlink" Target="http://pds.hnzwfw.gov.cn" TargetMode="External"/><Relationship Id="rId107" Type="http://schemas.openxmlformats.org/officeDocument/2006/relationships/hyperlink" Target="http://pds.hnzwfw.gov.cn" TargetMode="External"/><Relationship Id="rId268" Type="http://schemas.openxmlformats.org/officeDocument/2006/relationships/hyperlink" Target="http://pds.hnzwfw.gov.cn" TargetMode="External"/><Relationship Id="rId289" Type="http://schemas.openxmlformats.org/officeDocument/2006/relationships/hyperlink" Target="http://pds.hnzwfw.gov.cn" TargetMode="External"/><Relationship Id="rId11" Type="http://schemas.openxmlformats.org/officeDocument/2006/relationships/hyperlink" Target="http://pds.hnzwfw.gov.cn" TargetMode="External"/><Relationship Id="rId32" Type="http://schemas.openxmlformats.org/officeDocument/2006/relationships/image" Target="media/image4.jpeg"/><Relationship Id="rId53" Type="http://schemas.openxmlformats.org/officeDocument/2006/relationships/hyperlink" Target="http://pds.hnzwfw.gov.cn" TargetMode="External"/><Relationship Id="rId74" Type="http://schemas.openxmlformats.org/officeDocument/2006/relationships/hyperlink" Target="http://www.hnzwfw.gov.cn/fileserver/download.jsp?filePath=/mnt1/quanlishixiang4/37DF47DC0C327D95BAC528662F5C4B5B_9.png" TargetMode="External"/><Relationship Id="rId128" Type="http://schemas.openxmlformats.org/officeDocument/2006/relationships/hyperlink" Target="http://pds.hnzwfw.gov.cn" TargetMode="External"/><Relationship Id="rId149" Type="http://schemas.openxmlformats.org/officeDocument/2006/relationships/hyperlink" Target="http://pds.hnzwfw.gov.cn" TargetMode="External"/><Relationship Id="rId5" Type="http://schemas.openxmlformats.org/officeDocument/2006/relationships/footnotes" Target="footnotes.xml"/><Relationship Id="rId95" Type="http://schemas.openxmlformats.org/officeDocument/2006/relationships/hyperlink" Target="http://pds.hnzwfw.gov.cn" TargetMode="External"/><Relationship Id="rId160" Type="http://schemas.openxmlformats.org/officeDocument/2006/relationships/hyperlink" Target="http://pds.hnzwfw.gov.cn" TargetMode="External"/><Relationship Id="rId181" Type="http://schemas.openxmlformats.org/officeDocument/2006/relationships/hyperlink" Target="http://www.hnzwfw.gov.cn/fileserver/download.jsp?filePath=/mnt1/quanlishixiang4/4F080BFA1C1ADC0B203C4105ECAB7389_1_&#30475;&#22270;&#29579;.png" TargetMode="External"/><Relationship Id="rId216" Type="http://schemas.openxmlformats.org/officeDocument/2006/relationships/hyperlink" Target="http://pds.hnzwfw.gov.cn" TargetMode="External"/><Relationship Id="rId237" Type="http://schemas.openxmlformats.org/officeDocument/2006/relationships/hyperlink" Target="http://pds.hnzwfw.gov.cn" TargetMode="External"/><Relationship Id="rId258" Type="http://schemas.openxmlformats.org/officeDocument/2006/relationships/hyperlink" Target="http://www.hnzwfw.gov.cn/fileserver/download.jsp?filePath=/mnt1/quanlishixiang4/1104D960C5D30B8C8B9B01AEDF955CA4_&#24494;&#20449;&#22270;&#29255;_20190428094734.png" TargetMode="External"/><Relationship Id="rId279" Type="http://schemas.openxmlformats.org/officeDocument/2006/relationships/hyperlink" Target="http://pds.hnzwfw.gov.cn" TargetMode="External"/><Relationship Id="rId22" Type="http://schemas.openxmlformats.org/officeDocument/2006/relationships/hyperlink" Target="http://pds.hnzwfw.gov.cn" TargetMode="External"/><Relationship Id="rId43" Type="http://schemas.openxmlformats.org/officeDocument/2006/relationships/hyperlink" Target="http://pds.hnzwfw.gov.cn" TargetMode="External"/><Relationship Id="rId64" Type="http://schemas.openxmlformats.org/officeDocument/2006/relationships/hyperlink" Target="http://pds.hnzwfw.gov.cn" TargetMode="External"/><Relationship Id="rId118" Type="http://schemas.openxmlformats.org/officeDocument/2006/relationships/hyperlink" Target="http://pds.hnzwfw.gov.cn" TargetMode="External"/><Relationship Id="rId139" Type="http://schemas.openxmlformats.org/officeDocument/2006/relationships/hyperlink" Target="http://pds.hnzwfw.gov.cn" TargetMode="External"/><Relationship Id="rId290" Type="http://schemas.openxmlformats.org/officeDocument/2006/relationships/hyperlink" Target="http://pds.hnzwfw.gov.cn" TargetMode="External"/><Relationship Id="rId85" Type="http://schemas.openxmlformats.org/officeDocument/2006/relationships/hyperlink" Target="http://pds.hnzwfw.gov.cn" TargetMode="External"/><Relationship Id="rId150" Type="http://schemas.openxmlformats.org/officeDocument/2006/relationships/hyperlink" Target="http://pds.hnzwfw.gov.cn" TargetMode="External"/><Relationship Id="rId171" Type="http://schemas.openxmlformats.org/officeDocument/2006/relationships/hyperlink" Target="http://pds.hnzwfw.gov.cn" TargetMode="External"/><Relationship Id="rId192" Type="http://schemas.openxmlformats.org/officeDocument/2006/relationships/hyperlink" Target="http://pds.hnzwfw.gov.cn" TargetMode="External"/><Relationship Id="rId206" Type="http://schemas.openxmlformats.org/officeDocument/2006/relationships/oleObject" Target="embeddings/oleObject4.bin"/><Relationship Id="rId227" Type="http://schemas.openxmlformats.org/officeDocument/2006/relationships/image" Target="media/image16.jpeg"/><Relationship Id="rId248" Type="http://schemas.openxmlformats.org/officeDocument/2006/relationships/hyperlink" Target="http://pds.hnzwfw.gov.cn" TargetMode="External"/><Relationship Id="rId269" Type="http://schemas.openxmlformats.org/officeDocument/2006/relationships/hyperlink" Target="http://pds.hnzwfw.gov.cn" TargetMode="External"/><Relationship Id="rId12" Type="http://schemas.openxmlformats.org/officeDocument/2006/relationships/hyperlink" Target="http://pds.hnzwfw.gov.cn" TargetMode="External"/><Relationship Id="rId33" Type="http://schemas.openxmlformats.org/officeDocument/2006/relationships/hyperlink" Target="http://www.hnzwfw.gov.cn/fileserver/download.jsp?filePath=/mnt1/quanlishixiang4/BBE9EA40FCE364279D43DEB23E6AD647_9.png" TargetMode="External"/><Relationship Id="rId108" Type="http://schemas.openxmlformats.org/officeDocument/2006/relationships/hyperlink" Target="http://www.hnzwfw.gov.cn/fileserver/download.jsp?filePath=/mnt1/quanlishixiang4/73FC9FD997EB61115F2F4B73201B511E_9.png" TargetMode="External"/><Relationship Id="rId129" Type="http://schemas.openxmlformats.org/officeDocument/2006/relationships/hyperlink" Target="http://pds.hnzwfw.gov.cn" TargetMode="External"/><Relationship Id="rId280" Type="http://schemas.openxmlformats.org/officeDocument/2006/relationships/hyperlink" Target="http://pds.hnzwfw.gov.cn" TargetMode="External"/><Relationship Id="rId54" Type="http://schemas.openxmlformats.org/officeDocument/2006/relationships/hyperlink" Target="http://pds.hnzwfw.gov.cn" TargetMode="External"/><Relationship Id="rId75" Type="http://schemas.openxmlformats.org/officeDocument/2006/relationships/hyperlink" Target="http://www.hnzwfw.gov.cn/fileserver/download.jsp?filePath=/mnt1/quanlishixiang4/80C0E2F65350343D74DA4C2D19706E22_&#24494;&#20449;&#22270;&#29255;_20190428104839_&#30475;&#22270;&#29579;.png" TargetMode="External"/><Relationship Id="rId96" Type="http://schemas.openxmlformats.org/officeDocument/2006/relationships/hyperlink" Target="http://www.hnzwfw.gov.cn/fileserver/download.jsp?filePath=/mnt1/quanlishixiang4/D77B8A3973FD29F3D8C275B76907BE87_&#24494;&#20449;&#22270;&#29255;_20190428103722_&#30475;&#22270;&#29579;.png" TargetMode="External"/><Relationship Id="rId140" Type="http://schemas.openxmlformats.org/officeDocument/2006/relationships/hyperlink" Target="http://pds.hnzwfw.gov.cn" TargetMode="External"/><Relationship Id="rId161" Type="http://schemas.openxmlformats.org/officeDocument/2006/relationships/hyperlink" Target="http://pds.hnzwfw.gov.cn" TargetMode="External"/><Relationship Id="rId182" Type="http://schemas.openxmlformats.org/officeDocument/2006/relationships/hyperlink" Target="http://www.hnzwfw.gov.cn/fileserver/download.jsp?filePath=/mnt1/quanlishixiang4/206F38A894F6ECF192DBC7C0C0F690BD_1_&#30475;&#22270;&#29579;.png" TargetMode="External"/><Relationship Id="rId217" Type="http://schemas.openxmlformats.org/officeDocument/2006/relationships/image" Target="media/image15.jpeg"/><Relationship Id="rId6" Type="http://schemas.openxmlformats.org/officeDocument/2006/relationships/endnotes" Target="endnotes.xml"/><Relationship Id="rId238" Type="http://schemas.openxmlformats.org/officeDocument/2006/relationships/hyperlink" Target="http://pds.hnzwfw.gov.cn" TargetMode="External"/><Relationship Id="rId259" Type="http://schemas.openxmlformats.org/officeDocument/2006/relationships/hyperlink" Target="http://www.hnzwfw.gov.cn/fileserver/download.jsp?filePath=/mnt1/quanlishixiang4/6842081F913DF0F153C5811E4C3133A8_&#24494;&#20449;&#22270;&#29255;_20190428094848.png" TargetMode="External"/><Relationship Id="rId23" Type="http://schemas.openxmlformats.org/officeDocument/2006/relationships/image" Target="media/image2.jpeg"/><Relationship Id="rId119" Type="http://schemas.openxmlformats.org/officeDocument/2006/relationships/hyperlink" Target="http://pds.hnzwfw.gov.cn" TargetMode="External"/><Relationship Id="rId270" Type="http://schemas.openxmlformats.org/officeDocument/2006/relationships/oleObject" Target="embeddings/oleObject7.bin"/><Relationship Id="rId291" Type="http://schemas.openxmlformats.org/officeDocument/2006/relationships/hyperlink" Target="http://pds.hnzwfw.gov.cn" TargetMode="External"/><Relationship Id="rId44" Type="http://schemas.openxmlformats.org/officeDocument/2006/relationships/image" Target="media/image5.png"/><Relationship Id="rId65" Type="http://schemas.openxmlformats.org/officeDocument/2006/relationships/hyperlink" Target="http://pds.hnzwfw.gov.cn" TargetMode="External"/><Relationship Id="rId86" Type="http://schemas.openxmlformats.org/officeDocument/2006/relationships/hyperlink" Target="http://www.hnzwfw.gov.cn/fileserver/download.jsp?filePath=/mnt1/quanlishixiang4/0F7573520D9E6F301A78768F0D5AEC15_&#24494;&#20449;&#22270;&#29255;_20190428105320.png" TargetMode="External"/><Relationship Id="rId130" Type="http://schemas.openxmlformats.org/officeDocument/2006/relationships/hyperlink" Target="http://pds.hnzwfw.gov.cn" TargetMode="External"/><Relationship Id="rId151" Type="http://schemas.openxmlformats.org/officeDocument/2006/relationships/image" Target="media/image9.jpeg"/><Relationship Id="rId172" Type="http://schemas.openxmlformats.org/officeDocument/2006/relationships/hyperlink" Target="http://pds.hnzwfw.gov.cn" TargetMode="External"/><Relationship Id="rId193" Type="http://schemas.openxmlformats.org/officeDocument/2006/relationships/hyperlink" Target="http://pds.hnzwfw.gov.cn" TargetMode="External"/><Relationship Id="rId207" Type="http://schemas.openxmlformats.org/officeDocument/2006/relationships/hyperlink" Target="http://www.hnzwfw.gov.cn/fileserver/download.jsp?filePath=/mnt1/quanlishixiang2/917DDD26550DF22FBBD5D7474477AA4E_&#20379;&#28909;&#25253;&#35013;&#30003;&#35831;&#34920;.xlsx" TargetMode="External"/><Relationship Id="rId228" Type="http://schemas.openxmlformats.org/officeDocument/2006/relationships/image" Target="media/image17.jpeg"/><Relationship Id="rId249" Type="http://schemas.openxmlformats.org/officeDocument/2006/relationships/hyperlink" Target="http://pds.hnzwfw.gov.cn" TargetMode="External"/><Relationship Id="rId13" Type="http://schemas.openxmlformats.org/officeDocument/2006/relationships/hyperlink" Target="http://pds.hnzwfw.gov.cn" TargetMode="External"/><Relationship Id="rId109" Type="http://schemas.openxmlformats.org/officeDocument/2006/relationships/hyperlink" Target="http://www.hnzwfw.gov.cn/fileserver/download.jsp?filePath=/mnt1/quanlishixiang4/EE6FA4632BBC6ED8C0010291F38A2163_9.png" TargetMode="External"/><Relationship Id="rId260" Type="http://schemas.openxmlformats.org/officeDocument/2006/relationships/hyperlink" Target="http://www.hnzwfw.gov.cn/fileserver/download.jsp?filePath=/mnt1/quanlishixiang4/0DF03CB127DB1255154E80508EBC9682_9.png" TargetMode="External"/><Relationship Id="rId281" Type="http://schemas.openxmlformats.org/officeDocument/2006/relationships/hyperlink" Target="http://pds.hnzwfw.gov.cn" TargetMode="External"/><Relationship Id="rId34" Type="http://schemas.openxmlformats.org/officeDocument/2006/relationships/hyperlink" Target="http://www.hnzwfw.gov.cn/fileserver/download.jsp?filePath=/mnt1/quanlishixiang4/A09AD878CBEBBB802B70024D7423FB71_&#24494;&#20449;&#22270;&#29255;_20190428112413.png" TargetMode="External"/><Relationship Id="rId55" Type="http://schemas.openxmlformats.org/officeDocument/2006/relationships/hyperlink" Target="http://pds.hnzwfw.gov.cn" TargetMode="External"/><Relationship Id="rId76" Type="http://schemas.openxmlformats.org/officeDocument/2006/relationships/hyperlink" Target="http://www.hnzwfw.gov.cn/fileserver/download.jsp?filePath=/mnt1/quanlishixiang4/1EE66CFBAE661C14DA1152B2CE214908_9.png" TargetMode="External"/><Relationship Id="rId97" Type="http://schemas.openxmlformats.org/officeDocument/2006/relationships/hyperlink" Target="http://www.hnzwfw.gov.cn/fileserver/download.jsp?filePath=/mnt1/quanlishixiang4/889CB12A1F92D797D47D5CA7339AA2E8_9.png" TargetMode="External"/><Relationship Id="rId120" Type="http://schemas.openxmlformats.org/officeDocument/2006/relationships/hyperlink" Target="http://pds.hnzwfw.gov.cn" TargetMode="External"/><Relationship Id="rId141" Type="http://schemas.openxmlformats.org/officeDocument/2006/relationships/hyperlink" Target="http://pds.hnzwfw.gov.cn" TargetMode="External"/><Relationship Id="rId7" Type="http://schemas.openxmlformats.org/officeDocument/2006/relationships/image" Target="media/image1.jpeg"/><Relationship Id="rId71" Type="http://schemas.openxmlformats.org/officeDocument/2006/relationships/hyperlink" Target="http://pds.hnzwfw.gov.cn" TargetMode="External"/><Relationship Id="rId92" Type="http://schemas.openxmlformats.org/officeDocument/2006/relationships/hyperlink" Target="http://pds.hnzwfw.gov.cn" TargetMode="External"/><Relationship Id="rId162" Type="http://schemas.openxmlformats.org/officeDocument/2006/relationships/hyperlink" Target="http://pds.hnzwfw.gov.cn" TargetMode="External"/><Relationship Id="rId183" Type="http://schemas.openxmlformats.org/officeDocument/2006/relationships/hyperlink" Target="http://pds.hnzwfw.gov.cn" TargetMode="External"/><Relationship Id="rId213" Type="http://schemas.openxmlformats.org/officeDocument/2006/relationships/hyperlink" Target="http://pds.hnzwfw.gov.cn" TargetMode="External"/><Relationship Id="rId218" Type="http://schemas.openxmlformats.org/officeDocument/2006/relationships/hyperlink" Target="http://www.hnzwfw.gov.cn/fileserver/download.jsp?filePath=/mnt1/quanlishixiang2/31B7FEBCD3A77CE9AA7B2C10F064734A_&#24037;&#31243;&#24314;&#35774;&#28041;&#21450;&#22478;&#24066;&#32511;&#22320;&#12289;&#26641;&#26408;&#23457;&#25209;&#34920;.doc" TargetMode="External"/><Relationship Id="rId234" Type="http://schemas.openxmlformats.org/officeDocument/2006/relationships/hyperlink" Target="http://pds.hnzwfw.gov.cn" TargetMode="External"/><Relationship Id="rId239" Type="http://schemas.openxmlformats.org/officeDocument/2006/relationships/hyperlink" Target="http://pds.hnzwfw.gov.cn" TargetMode="External"/><Relationship Id="rId2" Type="http://schemas.openxmlformats.org/officeDocument/2006/relationships/styles" Target="styles.xml"/><Relationship Id="rId29" Type="http://schemas.openxmlformats.org/officeDocument/2006/relationships/hyperlink" Target="http://pds.hnzwfw.gov.cn" TargetMode="External"/><Relationship Id="rId250" Type="http://schemas.openxmlformats.org/officeDocument/2006/relationships/hyperlink" Target="http://pds.hnzwfw.gov.cn" TargetMode="External"/><Relationship Id="rId255" Type="http://schemas.openxmlformats.org/officeDocument/2006/relationships/hyperlink" Target="http://www.hnzwfw.gov.cn/fileserver/download.jsp?filePath=/mnt1/quanlishixiang4/A485CC867339D67F352CF975299804D7_1_&#30475;&#22270;&#29579;.png" TargetMode="External"/><Relationship Id="rId271" Type="http://schemas.openxmlformats.org/officeDocument/2006/relationships/hyperlink" Target="http://pds.hnzwfw.gov.cn" TargetMode="External"/><Relationship Id="rId276" Type="http://schemas.openxmlformats.org/officeDocument/2006/relationships/hyperlink" Target="http://pds.hnzwfw.gov.cn" TargetMode="External"/><Relationship Id="rId292" Type="http://schemas.openxmlformats.org/officeDocument/2006/relationships/hyperlink" Target="http://pds.hnzwfw.gov.cn" TargetMode="External"/><Relationship Id="rId297" Type="http://schemas.openxmlformats.org/officeDocument/2006/relationships/fontTable" Target="fontTable.xml"/><Relationship Id="rId24" Type="http://schemas.openxmlformats.org/officeDocument/2006/relationships/hyperlink" Target="http://pds.hnzwfw.gov.cn" TargetMode="External"/><Relationship Id="rId40" Type="http://schemas.openxmlformats.org/officeDocument/2006/relationships/hyperlink" Target="http://pds.hnzwfw.gov.cn" TargetMode="External"/><Relationship Id="rId45" Type="http://schemas.openxmlformats.org/officeDocument/2006/relationships/hyperlink" Target="http://www.hnzwfw.gov.cn/fileserver/download.jsp?filePath=/mnt1/quanlishixiang2/EF8CB9DCBDFF22C1592B455A55434314_&#23621;&#27665;&#25253;&#35013;&#21333;.doc" TargetMode="External"/><Relationship Id="rId66" Type="http://schemas.openxmlformats.org/officeDocument/2006/relationships/hyperlink" Target="http://pds.hnzwfw.gov.cn" TargetMode="External"/><Relationship Id="rId87" Type="http://schemas.openxmlformats.org/officeDocument/2006/relationships/hyperlink" Target="http://www.hnzwfw.gov.cn/fileserver/download.jsp?filePath=/mnt1/quanlishixiang4/2C4827AD6E1FB88F84EC02799CD5CE5B_9.png" TargetMode="External"/><Relationship Id="rId110" Type="http://schemas.openxmlformats.org/officeDocument/2006/relationships/hyperlink" Target="http://www.hnzwfw.gov.cn/fileserver/download.jsp?filePath=/mnt1/quanlishixiang4/7F2FB60FE6EA38C0E6805BDC670573D1_&#24494;&#20449;&#22270;&#29255;_20190428105036_&#30475;&#22270;&#29579;.png" TargetMode="External"/><Relationship Id="rId115" Type="http://schemas.openxmlformats.org/officeDocument/2006/relationships/hyperlink" Target="http://pds.hnzwfw.gov.cn" TargetMode="External"/><Relationship Id="rId131" Type="http://schemas.openxmlformats.org/officeDocument/2006/relationships/hyperlink" Target="http://pds.hnzwfw.gov.cn" TargetMode="External"/><Relationship Id="rId136" Type="http://schemas.openxmlformats.org/officeDocument/2006/relationships/hyperlink" Target="http://pds.hnzwfw.gov.cn" TargetMode="External"/><Relationship Id="rId157" Type="http://schemas.openxmlformats.org/officeDocument/2006/relationships/hyperlink" Target="http://pds.hnzwfw.gov.cn" TargetMode="External"/><Relationship Id="rId178" Type="http://schemas.openxmlformats.org/officeDocument/2006/relationships/hyperlink" Target="http://pds.hnzwfw.gov.cn" TargetMode="External"/><Relationship Id="rId61" Type="http://schemas.openxmlformats.org/officeDocument/2006/relationships/hyperlink" Target="http://pds.hnzwfw.gov.cn" TargetMode="External"/><Relationship Id="rId82" Type="http://schemas.openxmlformats.org/officeDocument/2006/relationships/hyperlink" Target="http://pds.hnzwfw.gov.cn" TargetMode="External"/><Relationship Id="rId152" Type="http://schemas.openxmlformats.org/officeDocument/2006/relationships/image" Target="media/image10.jpeg"/><Relationship Id="rId173" Type="http://schemas.openxmlformats.org/officeDocument/2006/relationships/hyperlink" Target="http://pds.hnzwfw.gov.cn" TargetMode="External"/><Relationship Id="rId194" Type="http://schemas.openxmlformats.org/officeDocument/2006/relationships/hyperlink" Target="http://pds.hnzwfw.gov.cn" TargetMode="External"/><Relationship Id="rId199" Type="http://schemas.openxmlformats.org/officeDocument/2006/relationships/hyperlink" Target="http://www.hnzwfw.gov.cn/fileserver/download.jsp?filePath=/mnt1/quanlishixiang4/5A25A6539A0A05C8E4C04BDE6BC67235_&#36523;&#20221;&#35777;&#27169;&#26495;.docx" TargetMode="External"/><Relationship Id="rId203" Type="http://schemas.openxmlformats.org/officeDocument/2006/relationships/hyperlink" Target="http://pds.hnzwfw.gov.cn" TargetMode="External"/><Relationship Id="rId208" Type="http://schemas.openxmlformats.org/officeDocument/2006/relationships/hyperlink" Target="http://www.hnzwfw.gov.cn/fileserver/download.jsp?filePath=/mnt1/quanlishixiang2/4D62351CE2841622B395C4E577B501FE_&#20379;&#28909;&#22522;&#26412;&#24773;&#20917;&#30331;&#35760;&#34920;.xls" TargetMode="External"/><Relationship Id="rId229" Type="http://schemas.openxmlformats.org/officeDocument/2006/relationships/hyperlink" Target="http://www.hnzwfw.gov.cn/fileserver/download.jsp?filePath=/mnt1/quanlishixiang4/76ECE68A98E5485142FF30034EC3E31D_&#24494;&#20449;&#22270;&#29255;_20190428102828.png" TargetMode="External"/><Relationship Id="rId19" Type="http://schemas.openxmlformats.org/officeDocument/2006/relationships/hyperlink" Target="http://pds.hnzwfw.gov.cn" TargetMode="External"/><Relationship Id="rId224" Type="http://schemas.openxmlformats.org/officeDocument/2006/relationships/hyperlink" Target="http://pds.hnzwfw.gov.cn" TargetMode="External"/><Relationship Id="rId240" Type="http://schemas.openxmlformats.org/officeDocument/2006/relationships/hyperlink" Target="http://pds.hnzwfw.gov.cn" TargetMode="External"/><Relationship Id="rId245" Type="http://schemas.openxmlformats.org/officeDocument/2006/relationships/image" Target="media/image20.jpeg"/><Relationship Id="rId261" Type="http://schemas.openxmlformats.org/officeDocument/2006/relationships/hyperlink" Target="http://www.hnzwfw.gov.cn/fileserver/download.jsp?filePath=/mnt1/quanlishixiang4/0716A7BEA2CE4CAF3B9B49E66A2D8789_&#24494;&#20449;&#22270;&#29255;_20190428095109.png" TargetMode="External"/><Relationship Id="rId266" Type="http://schemas.openxmlformats.org/officeDocument/2006/relationships/hyperlink" Target="http://pds.hnzwfw.gov.cn" TargetMode="External"/><Relationship Id="rId287" Type="http://schemas.openxmlformats.org/officeDocument/2006/relationships/hyperlink" Target="http://pds.hnzwfw.gov.cn" TargetMode="External"/><Relationship Id="rId14" Type="http://schemas.openxmlformats.org/officeDocument/2006/relationships/hyperlink" Target="http://www.hnzwfw.gov.cn/fileserver/download.jsp?filePath=/mnt1/quanlishixiang4/9220A637E11BEA220CD186CDD4CB5E93_&#24494;&#20449;&#22270;&#29255;_20190428102957.png" TargetMode="External"/><Relationship Id="rId30" Type="http://schemas.openxmlformats.org/officeDocument/2006/relationships/image" Target="media/image3.jpeg"/><Relationship Id="rId35" Type="http://schemas.openxmlformats.org/officeDocument/2006/relationships/hyperlink" Target="http://www.hnzwfw.gov.cn/fileserver/download.jsp?filePath=/mnt1/quanlishixiang4/FF1673C3B746DA4B81F92070F671F9C7_&#24494;&#20449;&#22270;&#29255;_20190428112458_&#30475;&#22270;&#29579;.png" TargetMode="External"/><Relationship Id="rId56" Type="http://schemas.openxmlformats.org/officeDocument/2006/relationships/hyperlink" Target="http://pds.hnzwfw.gov.cn" TargetMode="External"/><Relationship Id="rId77" Type="http://schemas.openxmlformats.org/officeDocument/2006/relationships/hyperlink" Target="http://www.hnzwfw.gov.cn/fileserver/download.jsp?filePath=/mnt1/quanlishixiang4/669D6C181E1F7E37187C6BB99D594EF3_9.png" TargetMode="External"/><Relationship Id="rId100" Type="http://schemas.openxmlformats.org/officeDocument/2006/relationships/hyperlink" Target="http://www.hnzwfw.gov.cn/fileserver/download.jsp?filePath=/mnt1/quanlishixiang4/12E4AA82B14EAAA62415CA8F85FD2D01_&#24494;&#20449;&#22270;&#29255;_20190428104320_&#30475;&#22270;&#29579;.png" TargetMode="External"/><Relationship Id="rId105" Type="http://schemas.openxmlformats.org/officeDocument/2006/relationships/hyperlink" Target="http://pds.hnzwfw.gov.cn" TargetMode="External"/><Relationship Id="rId126" Type="http://schemas.openxmlformats.org/officeDocument/2006/relationships/hyperlink" Target="http://pds.hnzwfw.gov.cn" TargetMode="External"/><Relationship Id="rId147" Type="http://schemas.openxmlformats.org/officeDocument/2006/relationships/hyperlink" Target="http://pds.hnzwfw.gov.cn" TargetMode="External"/><Relationship Id="rId168" Type="http://schemas.openxmlformats.org/officeDocument/2006/relationships/image" Target="media/image13.jpeg"/><Relationship Id="rId282" Type="http://schemas.openxmlformats.org/officeDocument/2006/relationships/hyperlink" Target="http://pds.hnzwfw.gov.cn" TargetMode="External"/><Relationship Id="rId8" Type="http://schemas.openxmlformats.org/officeDocument/2006/relationships/hyperlink" Target="http://pds.hnzwfw.gov.cn" TargetMode="External"/><Relationship Id="rId51" Type="http://schemas.openxmlformats.org/officeDocument/2006/relationships/hyperlink" Target="http://www.hnzwfw.gov.cn/fileserver/download.jsp?filePath=/mnt1/quanlishixiang4/97FFB139D71D8153A523DB0908F1990A_9.png" TargetMode="External"/><Relationship Id="rId72" Type="http://schemas.openxmlformats.org/officeDocument/2006/relationships/image" Target="media/image7.jpeg"/><Relationship Id="rId93" Type="http://schemas.openxmlformats.org/officeDocument/2006/relationships/hyperlink" Target="http://pds.hnzwfw.gov.cn" TargetMode="External"/><Relationship Id="rId98" Type="http://schemas.openxmlformats.org/officeDocument/2006/relationships/hyperlink" Target="http://www.hnzwfw.gov.cn/fileserver/download.jsp?filePath=/mnt1/quanlishixiang4/4F5A3840A766BA8B774028157E1CC95A_&#24494;&#20449;&#22270;&#29255;_20190428104054.png" TargetMode="External"/><Relationship Id="rId121" Type="http://schemas.openxmlformats.org/officeDocument/2006/relationships/hyperlink" Target="http://pds.hnzwfw.gov.cn" TargetMode="External"/><Relationship Id="rId142" Type="http://schemas.openxmlformats.org/officeDocument/2006/relationships/hyperlink" Target="http://pds.hnzwfw.gov.cn" TargetMode="External"/><Relationship Id="rId163" Type="http://schemas.openxmlformats.org/officeDocument/2006/relationships/hyperlink" Target="http://pds.hnzwfw.gov.cn" TargetMode="External"/><Relationship Id="rId184" Type="http://schemas.openxmlformats.org/officeDocument/2006/relationships/hyperlink" Target="http://pds.hnzwfw.gov.cn" TargetMode="External"/><Relationship Id="rId189" Type="http://schemas.openxmlformats.org/officeDocument/2006/relationships/image" Target="media/image14.png"/><Relationship Id="rId219" Type="http://schemas.openxmlformats.org/officeDocument/2006/relationships/hyperlink" Target="http://www.hnzwfw.gov.cn/fileserver/download.jsp?filePath=/mnt1/quanlishixiang4/0C6CD4FAC4722D9C7FBA7CD0C89A3F7D_9.png" TargetMode="External"/><Relationship Id="rId3" Type="http://schemas.openxmlformats.org/officeDocument/2006/relationships/settings" Target="settings.xml"/><Relationship Id="rId214" Type="http://schemas.openxmlformats.org/officeDocument/2006/relationships/hyperlink" Target="http://pds.hnzwfw.gov.cn" TargetMode="External"/><Relationship Id="rId230" Type="http://schemas.openxmlformats.org/officeDocument/2006/relationships/hyperlink" Target="http://pds.hnzwfw.gov.cn" TargetMode="External"/><Relationship Id="rId235" Type="http://schemas.openxmlformats.org/officeDocument/2006/relationships/hyperlink" Target="http://pds.hnzwfw.gov.cn" TargetMode="External"/><Relationship Id="rId251" Type="http://schemas.openxmlformats.org/officeDocument/2006/relationships/hyperlink" Target="http://pds.hnzwfw.gov.cn" TargetMode="External"/><Relationship Id="rId256" Type="http://schemas.openxmlformats.org/officeDocument/2006/relationships/hyperlink" Target="http://www.hnzwfw.gov.cn/fileserver/download.jsp?filePath=/mnt1/quanlishixiang4/601718B32652904041BDE4714A86F81A_11.png" TargetMode="External"/><Relationship Id="rId277" Type="http://schemas.openxmlformats.org/officeDocument/2006/relationships/image" Target="media/image21.png"/><Relationship Id="rId298" Type="http://schemas.openxmlformats.org/officeDocument/2006/relationships/theme" Target="theme/theme1.xml"/><Relationship Id="rId25" Type="http://schemas.openxmlformats.org/officeDocument/2006/relationships/hyperlink" Target="http://pds.hnzwfw.gov.cn" TargetMode="External"/><Relationship Id="rId46" Type="http://schemas.openxmlformats.org/officeDocument/2006/relationships/hyperlink" Target="http://www.hnzwfw.gov.cn/fileserver/download.jsp?filePath=/mnt1/quanlishixiang2/3574B60D6FE95F23C3B0AAB4A3452D6F_&#24037;&#21830;&#19994;&#25253;&#35013;&#21333;.doc" TargetMode="External"/><Relationship Id="rId67" Type="http://schemas.openxmlformats.org/officeDocument/2006/relationships/hyperlink" Target="http://pds.hnzwfw.gov.cn" TargetMode="External"/><Relationship Id="rId116" Type="http://schemas.openxmlformats.org/officeDocument/2006/relationships/hyperlink" Target="http://pds.hnzwfw.gov.cn" TargetMode="External"/><Relationship Id="rId137" Type="http://schemas.openxmlformats.org/officeDocument/2006/relationships/header" Target="header2.xml"/><Relationship Id="rId158" Type="http://schemas.openxmlformats.org/officeDocument/2006/relationships/hyperlink" Target="http://pds.hnzwfw.gov.cn" TargetMode="External"/><Relationship Id="rId272" Type="http://schemas.openxmlformats.org/officeDocument/2006/relationships/hyperlink" Target="http://pds.hnzwfw.gov.cn" TargetMode="External"/><Relationship Id="rId293" Type="http://schemas.openxmlformats.org/officeDocument/2006/relationships/image" Target="media/image25.jpeg"/><Relationship Id="rId20" Type="http://schemas.openxmlformats.org/officeDocument/2006/relationships/hyperlink" Target="http://pds.hnzwfw.gov.cn" TargetMode="External"/><Relationship Id="rId41" Type="http://schemas.openxmlformats.org/officeDocument/2006/relationships/hyperlink" Target="http://pds.hnzwfw.gov.cn" TargetMode="External"/><Relationship Id="rId62" Type="http://schemas.openxmlformats.org/officeDocument/2006/relationships/hyperlink" Target="http://pds.hnzwfw.gov.cn" TargetMode="External"/><Relationship Id="rId83" Type="http://schemas.openxmlformats.org/officeDocument/2006/relationships/hyperlink" Target="http://pds.hnzwfw.gov.cn" TargetMode="External"/><Relationship Id="rId88" Type="http://schemas.openxmlformats.org/officeDocument/2006/relationships/hyperlink" Target="http://www.hnzwfw.gov.cn/fileserver/download.jsp?filePath=/mnt1/quanlishixiang4/206D22FE611842F10250D9A94AC34A5A_9.png" TargetMode="External"/><Relationship Id="rId111" Type="http://schemas.openxmlformats.org/officeDocument/2006/relationships/hyperlink" Target="http://pds.hnzwfw.gov.cn" TargetMode="External"/><Relationship Id="rId132" Type="http://schemas.openxmlformats.org/officeDocument/2006/relationships/hyperlink" Target="http://pds.hnzwfw.gov.cn" TargetMode="External"/><Relationship Id="rId153" Type="http://schemas.openxmlformats.org/officeDocument/2006/relationships/image" Target="media/image11.emf"/><Relationship Id="rId174" Type="http://schemas.openxmlformats.org/officeDocument/2006/relationships/hyperlink" Target="http://pds.hnzwfw.gov.cn" TargetMode="External"/><Relationship Id="rId179" Type="http://schemas.openxmlformats.org/officeDocument/2006/relationships/hyperlink" Target="http://pds.hnzwfw.gov.cn" TargetMode="External"/><Relationship Id="rId195" Type="http://schemas.openxmlformats.org/officeDocument/2006/relationships/hyperlink" Target="http://pds.hnzwfw.gov.cn" TargetMode="External"/><Relationship Id="rId209" Type="http://schemas.openxmlformats.org/officeDocument/2006/relationships/hyperlink" Target="http://www.hnzwfw.gov.cn/fileserver/download.jsp?filePath=/mnt1/quanlishixiang4/3D08BB7177BCB258850FD8597C3BED38_&#24494;&#20449;&#22270;&#29255;_20190428105541.png" TargetMode="External"/><Relationship Id="rId190" Type="http://schemas.openxmlformats.org/officeDocument/2006/relationships/oleObject" Target="embeddings/oleObject2.bin"/><Relationship Id="rId204" Type="http://schemas.openxmlformats.org/officeDocument/2006/relationships/hyperlink" Target="http://pds.hnzwfw.gov.cn" TargetMode="External"/><Relationship Id="rId220" Type="http://schemas.openxmlformats.org/officeDocument/2006/relationships/hyperlink" Target="http://www.hnzwfw.gov.cn/fileserver/download.jsp?filePath=/mnt1/quanlishixiang4/461F833B910BAD23FE66A94321BDD386_9.png" TargetMode="External"/><Relationship Id="rId225" Type="http://schemas.openxmlformats.org/officeDocument/2006/relationships/hyperlink" Target="http://pds.hnzwfw.gov.cn" TargetMode="External"/><Relationship Id="rId241" Type="http://schemas.openxmlformats.org/officeDocument/2006/relationships/hyperlink" Target="http://pds.hnzwfw.gov.cn" TargetMode="External"/><Relationship Id="rId246" Type="http://schemas.openxmlformats.org/officeDocument/2006/relationships/hyperlink" Target="http://pds.hnzwfw.gov.cn" TargetMode="External"/><Relationship Id="rId267" Type="http://schemas.openxmlformats.org/officeDocument/2006/relationships/hyperlink" Target="http://pds.hnzwfw.gov.cn" TargetMode="External"/><Relationship Id="rId288" Type="http://schemas.openxmlformats.org/officeDocument/2006/relationships/hyperlink" Target="http://pds.hnzwfw.gov.cn" TargetMode="External"/><Relationship Id="rId15" Type="http://schemas.openxmlformats.org/officeDocument/2006/relationships/hyperlink" Target="http://www.hnzwfw.gov.cn/fileserver/download.jsp?filePath=/mnt1/quanlishixiang4/7E3BB3222DFCCF27828CCB9119FB04D4_&#24494;&#20449;&#22270;&#29255;_20190428103041.png" TargetMode="External"/><Relationship Id="rId36" Type="http://schemas.openxmlformats.org/officeDocument/2006/relationships/hyperlink" Target="http://www.hnzwfw.gov.cn/fileserver/download.jsp?filePath=/mnt1/quanlishixiang4/BB432F02BF63457BA9FBBD3F6EEC759C_9.png" TargetMode="External"/><Relationship Id="rId57" Type="http://schemas.openxmlformats.org/officeDocument/2006/relationships/hyperlink" Target="http://pds.hnzwfw.gov.cn" TargetMode="External"/><Relationship Id="rId106" Type="http://schemas.openxmlformats.org/officeDocument/2006/relationships/hyperlink" Target="http://pds.hnzwfw.gov.cn" TargetMode="External"/><Relationship Id="rId127" Type="http://schemas.openxmlformats.org/officeDocument/2006/relationships/hyperlink" Target="http://pds.hnzwfw.gov.cn" TargetMode="External"/><Relationship Id="rId262" Type="http://schemas.openxmlformats.org/officeDocument/2006/relationships/hyperlink" Target="http://www.hnzwfw.gov.cn/fileserver/download.jsp?filePath=/mnt1/quanlishixiang4/C81BB158FCE9F2904D810AD3C7764BC6_&#24494;&#20449;&#22270;&#29255;_20190428094340.png" TargetMode="External"/><Relationship Id="rId283" Type="http://schemas.openxmlformats.org/officeDocument/2006/relationships/hyperlink" Target="http://pds.hnzwfw.gov.cn" TargetMode="External"/><Relationship Id="rId10" Type="http://schemas.openxmlformats.org/officeDocument/2006/relationships/hyperlink" Target="http://pds.hnzwfw.gov.cn" TargetMode="External"/><Relationship Id="rId31" Type="http://schemas.openxmlformats.org/officeDocument/2006/relationships/hyperlink" Target="http://pds.hnzwfw.gov.cn/art/2018/10/6/art_319_830993.html" TargetMode="External"/><Relationship Id="rId52" Type="http://schemas.openxmlformats.org/officeDocument/2006/relationships/hyperlink" Target="http://www.hnzwfw.gov.cn/fileserver/download.jsp?filePath=/mnt1/quanlishixiang4/55EFBBE188F8B6BA5406F24C4EEDA249_&#24494;&#20449;&#22270;&#29255;_20190428101824.png" TargetMode="External"/><Relationship Id="rId73" Type="http://schemas.openxmlformats.org/officeDocument/2006/relationships/image" Target="media/image8.emf"/><Relationship Id="rId78" Type="http://schemas.openxmlformats.org/officeDocument/2006/relationships/hyperlink" Target="http://www.hnzwfw.gov.cn/fileserver/download.jsp?filePath=/mnt1/quanlishixiang4/1A9EADFE8A033812924EB75C8CF81F9F_9.png" TargetMode="External"/><Relationship Id="rId94" Type="http://schemas.openxmlformats.org/officeDocument/2006/relationships/hyperlink" Target="http://pds.hnzwfw.gov.cn" TargetMode="External"/><Relationship Id="rId99" Type="http://schemas.openxmlformats.org/officeDocument/2006/relationships/hyperlink" Target="http://www.hnzwfw.gov.cn/fileserver/download.jsp?filePath=/mnt1/quanlishixiang4/CF4E56C5880784DCC26D77966CFC5933_&#24494;&#20449;&#22270;&#29255;_20190428104139.png" TargetMode="External"/><Relationship Id="rId101" Type="http://schemas.openxmlformats.org/officeDocument/2006/relationships/hyperlink" Target="http://www.hnzwfw.gov.cn/fileserver/download.jsp?filePath=/mnt1/quanlishixiang4/ACAACA22703DDDB646B39FC4D8938CFA_9.png" TargetMode="External"/><Relationship Id="rId122" Type="http://schemas.openxmlformats.org/officeDocument/2006/relationships/hyperlink" Target="http://pds.hnzwfw.gov.cn" TargetMode="External"/><Relationship Id="rId143" Type="http://schemas.openxmlformats.org/officeDocument/2006/relationships/hyperlink" Target="http://pds.hnzwfw.gov.cn" TargetMode="External"/><Relationship Id="rId148" Type="http://schemas.openxmlformats.org/officeDocument/2006/relationships/hyperlink" Target="http://pds.hnzwfw.gov.cn" TargetMode="External"/><Relationship Id="rId164" Type="http://schemas.openxmlformats.org/officeDocument/2006/relationships/hyperlink" Target="http://pds.hnzwfw.gov.cn" TargetMode="External"/><Relationship Id="rId169" Type="http://schemas.openxmlformats.org/officeDocument/2006/relationships/hyperlink" Target="http://pds.hnzwfw.gov.cn" TargetMode="External"/><Relationship Id="rId185" Type="http://schemas.openxmlformats.org/officeDocument/2006/relationships/hyperlink" Target="http://pds.hnzwfw.gov.cn" TargetMode="External"/><Relationship Id="rId4" Type="http://schemas.openxmlformats.org/officeDocument/2006/relationships/webSettings" Target="webSettings.xml"/><Relationship Id="rId9" Type="http://schemas.openxmlformats.org/officeDocument/2006/relationships/hyperlink" Target="http://pds.hnzwfw.gov.cn" TargetMode="External"/><Relationship Id="rId180" Type="http://schemas.openxmlformats.org/officeDocument/2006/relationships/hyperlink" Target="http://pds.hnzwfw.gov.cn" TargetMode="External"/><Relationship Id="rId210" Type="http://schemas.openxmlformats.org/officeDocument/2006/relationships/hyperlink" Target="http://www.hnzwfw.gov.cn/fileserver/download.jsp?filePath=/mnt1/quanlishixiang4/6E96C25955C19C32AD8A14526761C941_&#24494;&#20449;&#22270;&#29255;_20190428105643.png" TargetMode="External"/><Relationship Id="rId215" Type="http://schemas.openxmlformats.org/officeDocument/2006/relationships/hyperlink" Target="http://pds.hnzwfw.gov.cn" TargetMode="External"/><Relationship Id="rId236" Type="http://schemas.openxmlformats.org/officeDocument/2006/relationships/oleObject" Target="embeddings/oleObject5.bin"/><Relationship Id="rId257" Type="http://schemas.openxmlformats.org/officeDocument/2006/relationships/hyperlink" Target="http://www.hnzwfw.gov.cn/fileserver/download.jsp?filePath=/mnt1/quanlishixiang4/05CCCB8749320A947B3BA382A5C7CEFD_&#24494;&#20449;&#22270;&#29255;_20190428094806.png" TargetMode="External"/><Relationship Id="rId278" Type="http://schemas.openxmlformats.org/officeDocument/2006/relationships/image" Target="media/image22.png"/><Relationship Id="rId26" Type="http://schemas.openxmlformats.org/officeDocument/2006/relationships/hyperlink" Target="http://pds.hnzwfw.gov.cn" TargetMode="External"/><Relationship Id="rId231" Type="http://schemas.openxmlformats.org/officeDocument/2006/relationships/hyperlink" Target="http://pds.hnzwfw.gov.cn" TargetMode="External"/><Relationship Id="rId252" Type="http://schemas.openxmlformats.org/officeDocument/2006/relationships/oleObject" Target="embeddings/oleObject6.bin"/><Relationship Id="rId273" Type="http://schemas.openxmlformats.org/officeDocument/2006/relationships/hyperlink" Target="http://pds.hnzwfw.gov.cn" TargetMode="External"/><Relationship Id="rId294" Type="http://schemas.openxmlformats.org/officeDocument/2006/relationships/image" Target="media/image26.emf"/><Relationship Id="rId47" Type="http://schemas.openxmlformats.org/officeDocument/2006/relationships/hyperlink" Target="http://www.hnzwfw.gov.cn/fileserver/download.jsp?filePath=/mnt1/quanlishixiang4/3F6009C9C9A0E029BB124B61D21D7FB9_&#24494;&#20449;&#22270;&#29255;_20190428101824.png" TargetMode="External"/><Relationship Id="rId68" Type="http://schemas.openxmlformats.org/officeDocument/2006/relationships/hyperlink" Target="http://pds.hnzwfw.gov.cn" TargetMode="External"/><Relationship Id="rId89" Type="http://schemas.openxmlformats.org/officeDocument/2006/relationships/hyperlink" Target="http://www.hnzwfw.gov.cn/fileserver/download.jsp?filePath=/mnt1/quanlishixiang4/32BBED10D6F3CF856A5E177231EAE099_9.png" TargetMode="External"/><Relationship Id="rId112" Type="http://schemas.openxmlformats.org/officeDocument/2006/relationships/hyperlink" Target="http://pds.hnzwfw.gov.cn" TargetMode="External"/><Relationship Id="rId133" Type="http://schemas.openxmlformats.org/officeDocument/2006/relationships/hyperlink" Target="http://pds.hnzwfw.gov.cn" TargetMode="External"/><Relationship Id="rId154" Type="http://schemas.openxmlformats.org/officeDocument/2006/relationships/oleObject" Target="embeddings/oleObject1.bin"/><Relationship Id="rId175" Type="http://schemas.openxmlformats.org/officeDocument/2006/relationships/hyperlink" Target="http://pds.hnzwfw.gov.cn" TargetMode="External"/><Relationship Id="rId196" Type="http://schemas.openxmlformats.org/officeDocument/2006/relationships/hyperlink" Target="http://pds.hnzwfw.gov.cn" TargetMode="External"/><Relationship Id="rId200" Type="http://schemas.openxmlformats.org/officeDocument/2006/relationships/hyperlink" Target="http://pds.hnzwfw.gov.cn" TargetMode="External"/><Relationship Id="rId16" Type="http://schemas.openxmlformats.org/officeDocument/2006/relationships/hyperlink" Target="http://www.hnzwfw.gov.cn/fileserver/download.jsp?filePath=/mnt1/quanlishixiang4/67DC4F9E58D0F835307067B83AAB41CE_&#24494;&#20449;&#22270;&#29255;_20190428103213.png" TargetMode="External"/><Relationship Id="rId221" Type="http://schemas.openxmlformats.org/officeDocument/2006/relationships/hyperlink" Target="http://pds.hnzwfw.gov.cn" TargetMode="External"/><Relationship Id="rId242" Type="http://schemas.openxmlformats.org/officeDocument/2006/relationships/hyperlink" Target="http://pds.hnzwfw.gov.cn" TargetMode="External"/><Relationship Id="rId263" Type="http://schemas.openxmlformats.org/officeDocument/2006/relationships/hyperlink" Target="http://www.hnzwfw.gov.cn/fileserver/download.jsp?filePath=/mnt1/quanlishixiang4/9EBE0CAD11D1FFA7CD21E518FA43F801_&#24494;&#20449;&#22270;&#29255;_20190428095148.png" TargetMode="External"/><Relationship Id="rId284" Type="http://schemas.openxmlformats.org/officeDocument/2006/relationships/hyperlink" Target="http://pds.hnzwfw.gov.cn" TargetMode="External"/><Relationship Id="rId37" Type="http://schemas.openxmlformats.org/officeDocument/2006/relationships/hyperlink" Target="http://www.hnzwfw.gov.cn/fileserver/download.jsp?filePath=/mnt1/quanlishixiang4/F4A69908CD72ADB0B48C07092D720497_9.png" TargetMode="External"/><Relationship Id="rId58" Type="http://schemas.openxmlformats.org/officeDocument/2006/relationships/hyperlink" Target="http://pds.hnzwfw.gov.cn" TargetMode="External"/><Relationship Id="rId79" Type="http://schemas.openxmlformats.org/officeDocument/2006/relationships/hyperlink" Target="http://www.hnzwfw.gov.cn/fileserver/download.jsp?filePath=/mnt1/quanlishixiang4/10574336EF2740FA294A191A1C4183EB_&#24494;&#20449;&#22270;&#29255;_20190428105036_&#30475;&#22270;&#29579;.png" TargetMode="External"/><Relationship Id="rId102" Type="http://schemas.openxmlformats.org/officeDocument/2006/relationships/hyperlink" Target="http://pds.hnzwfw.gov.cn" TargetMode="External"/><Relationship Id="rId123" Type="http://schemas.openxmlformats.org/officeDocument/2006/relationships/header" Target="header1.xml"/><Relationship Id="rId144" Type="http://schemas.openxmlformats.org/officeDocument/2006/relationships/hyperlink" Target="http://pds.hnzwfw.gov.cn" TargetMode="External"/><Relationship Id="rId90" Type="http://schemas.openxmlformats.org/officeDocument/2006/relationships/hyperlink" Target="http://pds.hnzwfw.gov.cn" TargetMode="External"/><Relationship Id="rId165" Type="http://schemas.openxmlformats.org/officeDocument/2006/relationships/hyperlink" Target="http://pds.hnzwfw.gov.cn" TargetMode="External"/><Relationship Id="rId186" Type="http://schemas.openxmlformats.org/officeDocument/2006/relationships/hyperlink" Target="http://pds.hnzwfw.gov.cn" TargetMode="External"/><Relationship Id="rId211" Type="http://schemas.openxmlformats.org/officeDocument/2006/relationships/hyperlink" Target="http://pds.hnzwfw.gov.cn" TargetMode="External"/><Relationship Id="rId232" Type="http://schemas.openxmlformats.org/officeDocument/2006/relationships/hyperlink" Target="http://pds.hnzwfw.gov.cn" TargetMode="External"/><Relationship Id="rId253" Type="http://schemas.openxmlformats.org/officeDocument/2006/relationships/hyperlink" Target="http://www.hnzwfw.gov.cn/fileserver/download.jsp?filePath=/mnt1/quanlishixiang4/83E85282C85481C55667D24CD13254F6_&#24494;&#20449;&#22270;&#29255;_20190428094248.png" TargetMode="External"/><Relationship Id="rId274" Type="http://schemas.openxmlformats.org/officeDocument/2006/relationships/hyperlink" Target="http://pds.hnzwfw.gov.cn" TargetMode="External"/><Relationship Id="rId295" Type="http://schemas.openxmlformats.org/officeDocument/2006/relationships/header" Target="header3.xml"/><Relationship Id="rId27" Type="http://schemas.openxmlformats.org/officeDocument/2006/relationships/hyperlink" Target="http://pds.hnzwfw.gov.cn" TargetMode="External"/><Relationship Id="rId48" Type="http://schemas.openxmlformats.org/officeDocument/2006/relationships/hyperlink" Target="http://www.hnzwfw.gov.cn/fileserver/download.jsp?filePath=/mnt1/quanlishixiang4/BCFA279EBB69C3546191CE21485B3237_9.png" TargetMode="External"/><Relationship Id="rId69" Type="http://schemas.openxmlformats.org/officeDocument/2006/relationships/hyperlink" Target="http://pds.hnzwfw.gov.cn" TargetMode="External"/><Relationship Id="rId113" Type="http://schemas.openxmlformats.org/officeDocument/2006/relationships/hyperlink" Target="http://pds.hnzwfw.gov.cn" TargetMode="External"/><Relationship Id="rId134" Type="http://schemas.openxmlformats.org/officeDocument/2006/relationships/hyperlink" Target="http://pds.hnzwfw.gov.cn" TargetMode="External"/><Relationship Id="rId80" Type="http://schemas.openxmlformats.org/officeDocument/2006/relationships/hyperlink" Target="http://pds.hnzwfw.gov.cn" TargetMode="External"/><Relationship Id="rId155" Type="http://schemas.openxmlformats.org/officeDocument/2006/relationships/hyperlink" Target="http://pds.hnzwfw.gov.cn" TargetMode="External"/><Relationship Id="rId176" Type="http://schemas.openxmlformats.org/officeDocument/2006/relationships/hyperlink" Target="http://pds.hnzwfw.gov.cn" TargetMode="External"/><Relationship Id="rId197" Type="http://schemas.openxmlformats.org/officeDocument/2006/relationships/hyperlink" Target="http://pds.hnzwfw.gov.cn" TargetMode="External"/><Relationship Id="rId201" Type="http://schemas.openxmlformats.org/officeDocument/2006/relationships/hyperlink" Target="http://pds.hnzwfw.gov.cn" TargetMode="External"/><Relationship Id="rId222" Type="http://schemas.openxmlformats.org/officeDocument/2006/relationships/hyperlink" Target="http://pds.hnzwfw.gov.cn" TargetMode="External"/><Relationship Id="rId243" Type="http://schemas.openxmlformats.org/officeDocument/2006/relationships/image" Target="media/image18.jpeg"/><Relationship Id="rId264" Type="http://schemas.openxmlformats.org/officeDocument/2006/relationships/hyperlink" Target="http://pds.hnzwfw.gov.cn" TargetMode="External"/><Relationship Id="rId285" Type="http://schemas.openxmlformats.org/officeDocument/2006/relationships/image" Target="media/image23.jpeg"/><Relationship Id="rId17" Type="http://schemas.openxmlformats.org/officeDocument/2006/relationships/hyperlink" Target="http://pds.hnzwfw.gov.cn" TargetMode="External"/><Relationship Id="rId38" Type="http://schemas.openxmlformats.org/officeDocument/2006/relationships/hyperlink" Target="http://pds.hnzwfw.gov.cn" TargetMode="External"/><Relationship Id="rId59" Type="http://schemas.openxmlformats.org/officeDocument/2006/relationships/image" Target="media/image6.jpeg"/><Relationship Id="rId103" Type="http://schemas.openxmlformats.org/officeDocument/2006/relationships/hyperlink" Target="http://pds.hnzwfw.gov.cn" TargetMode="External"/><Relationship Id="rId124" Type="http://schemas.openxmlformats.org/officeDocument/2006/relationships/footer" Target="footer1.xml"/><Relationship Id="rId70" Type="http://schemas.openxmlformats.org/officeDocument/2006/relationships/hyperlink" Target="http://pds.hnzwfw.gov.cn" TargetMode="External"/><Relationship Id="rId91" Type="http://schemas.openxmlformats.org/officeDocument/2006/relationships/hyperlink" Target="http://pds.hnzwfw.gov.cn" TargetMode="External"/><Relationship Id="rId145" Type="http://schemas.openxmlformats.org/officeDocument/2006/relationships/hyperlink" Target="http://pds.hnzwfw.gov.cn" TargetMode="External"/><Relationship Id="rId166" Type="http://schemas.openxmlformats.org/officeDocument/2006/relationships/hyperlink" Target="http://pds.hnzwfw.gov.cn" TargetMode="External"/><Relationship Id="rId187" Type="http://schemas.openxmlformats.org/officeDocument/2006/relationships/hyperlink" Target="http://pds.hnzwfw.gov.cn" TargetMode="External"/><Relationship Id="rId1" Type="http://schemas.openxmlformats.org/officeDocument/2006/relationships/numbering" Target="numbering.xml"/><Relationship Id="rId212" Type="http://schemas.openxmlformats.org/officeDocument/2006/relationships/hyperlink" Target="http://pds.hnzwfw.gov.cn" TargetMode="External"/><Relationship Id="rId233" Type="http://schemas.openxmlformats.org/officeDocument/2006/relationships/hyperlink" Target="http://pds.hnzwfw.gov.cn" TargetMode="External"/><Relationship Id="rId254" Type="http://schemas.openxmlformats.org/officeDocument/2006/relationships/hyperlink" Target="http://www.hnzwfw.gov.cn/fileserver/download.jsp?filePath=/mnt1/quanlishixiang4/571D976154D609A25F27CCAE11521BEA_&#24494;&#20449;&#22270;&#29255;_20190428094423.png" TargetMode="External"/><Relationship Id="rId28" Type="http://schemas.openxmlformats.org/officeDocument/2006/relationships/hyperlink" Target="http://pds.hnzwfw.gov.cn" TargetMode="External"/><Relationship Id="rId49" Type="http://schemas.openxmlformats.org/officeDocument/2006/relationships/hyperlink" Target="http://www.hnzwfw.gov.cn/fileserver/download.jsp?filePath=/mnt1/quanlishixiang4/273B3E085011E8CE6859E05BB0F3EF3D_&#24494;&#20449;&#22270;&#29255;_20190428101935.png" TargetMode="External"/><Relationship Id="rId114" Type="http://schemas.openxmlformats.org/officeDocument/2006/relationships/hyperlink" Target="http://pds.hnzwfw.gov.cn" TargetMode="External"/><Relationship Id="rId275" Type="http://schemas.openxmlformats.org/officeDocument/2006/relationships/hyperlink" Target="http://pds.hnzwfw.gov.cn" TargetMode="External"/><Relationship Id="rId296" Type="http://schemas.openxmlformats.org/officeDocument/2006/relationships/footer" Target="footer3.xml"/><Relationship Id="rId60" Type="http://schemas.openxmlformats.org/officeDocument/2006/relationships/hyperlink" Target="http://pds.hnzwfw.gov.cn" TargetMode="External"/><Relationship Id="rId81" Type="http://schemas.openxmlformats.org/officeDocument/2006/relationships/hyperlink" Target="http://pds.hnzwfw.gov.cn" TargetMode="External"/><Relationship Id="rId135" Type="http://schemas.openxmlformats.org/officeDocument/2006/relationships/hyperlink" Target="http://pds.hnzwfw.gov.cn" TargetMode="External"/><Relationship Id="rId156" Type="http://schemas.openxmlformats.org/officeDocument/2006/relationships/hyperlink" Target="http://pds.hnzwfw.gov.cn" TargetMode="External"/><Relationship Id="rId177" Type="http://schemas.openxmlformats.org/officeDocument/2006/relationships/hyperlink" Target="http://pds.hnzwfw.gov.cn" TargetMode="External"/><Relationship Id="rId198" Type="http://schemas.openxmlformats.org/officeDocument/2006/relationships/oleObject" Target="embeddings/oleObject3.bin"/><Relationship Id="rId202" Type="http://schemas.openxmlformats.org/officeDocument/2006/relationships/hyperlink" Target="http://pds.hnzwfw.gov.cn" TargetMode="External"/><Relationship Id="rId223" Type="http://schemas.openxmlformats.org/officeDocument/2006/relationships/hyperlink" Target="http://pds.hnzwfw.gov.cn" TargetMode="External"/><Relationship Id="rId244" Type="http://schemas.openxmlformats.org/officeDocument/2006/relationships/image" Target="media/image19.jpeg"/><Relationship Id="rId18" Type="http://schemas.openxmlformats.org/officeDocument/2006/relationships/hyperlink" Target="http://pds.hnzwfw.gov.cn" TargetMode="External"/><Relationship Id="rId39" Type="http://schemas.openxmlformats.org/officeDocument/2006/relationships/hyperlink" Target="http://pds.hnzwfw.gov.cn" TargetMode="External"/><Relationship Id="rId265" Type="http://schemas.openxmlformats.org/officeDocument/2006/relationships/hyperlink" Target="http://pds.hnzwfw.gov.cn" TargetMode="External"/><Relationship Id="rId286" Type="http://schemas.openxmlformats.org/officeDocument/2006/relationships/image" Target="media/image24.emf"/><Relationship Id="rId50" Type="http://schemas.openxmlformats.org/officeDocument/2006/relationships/hyperlink" Target="http://www.hnzwfw.gov.cn/fileserver/download.jsp?filePath=/mnt1/quanlishixiang4/BF7171640A4119D03860D8FA3C7AC5FA_9.png" TargetMode="External"/><Relationship Id="rId104" Type="http://schemas.openxmlformats.org/officeDocument/2006/relationships/hyperlink" Target="http://pds.hnzwfw.gov.cn" TargetMode="External"/><Relationship Id="rId125" Type="http://schemas.openxmlformats.org/officeDocument/2006/relationships/hyperlink" Target="http://pds.hnzwfw.gov.cn" TargetMode="External"/><Relationship Id="rId146" Type="http://schemas.openxmlformats.org/officeDocument/2006/relationships/hyperlink" Target="http://pds.hnzwfw.gov.cn" TargetMode="External"/><Relationship Id="rId167" Type="http://schemas.openxmlformats.org/officeDocument/2006/relationships/image" Target="media/image12.jpeg"/><Relationship Id="rId188" Type="http://schemas.openxmlformats.org/officeDocument/2006/relationships/hyperlink" Target="http://pds.hnzwfw.gov.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443</TotalTime>
  <Pages>254</Pages>
  <Words>16048</Words>
  <Characters>91474</Characters>
  <Application>Microsoft Office Word</Application>
  <DocSecurity>0</DocSecurity>
  <Lines>762</Lines>
  <Paragraphs>214</Paragraphs>
  <ScaleCrop>false</ScaleCrop>
  <Company>Microsoft</Company>
  <LinksUpToDate>false</LinksUpToDate>
  <CharactersWithSpaces>107308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40</cp:revision>
  <cp:lastPrinted>2019-07-19T12:02:00Z</cp:lastPrinted>
  <dcterms:created xsi:type="dcterms:W3CDTF">2019-07-12T13:00:00Z</dcterms:created>
  <dcterms:modified xsi:type="dcterms:W3CDTF">2019-07-19T13:07:00Z</dcterms:modified>
</cp:coreProperties>
</file>